
<file path=[Content_Types].xml><?xml version="1.0" encoding="utf-8"?>
<Types xmlns="http://schemas.openxmlformats.org/package/2006/content-types">
  <Default Extension="jpeg" ContentType="image/jpeg"/>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3.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w15="http://schemas.microsoft.com/office/word/2012/wordml" xmlns:w14="http://schemas.microsoft.com/office/word/2010/wordml" xmlns:m="http://schemas.openxmlformats.org/officeDocument/2006/math"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11a52d7" w14:textId="11a52d7">
      <w:pPr>
        <w:spacing w:after="0"/>
        <w:ind w:left="0"/>
        <w:jc w:val="left"/>
        <w15:collapsed w:val="false"/>
      </w:pPr>
      <w:r>
        <w:br/>
      </w:r>
      <w:r>
        <w:br/>
      </w:r>
      <w:r>
        <w:br/>
      </w:r>
      <w:r>
        <w:br/>
      </w:r>
      <w:r>
        <w:br/>
      </w:r>
      <w:r>
        <w:br/>
      </w:r>
    </w:p>
    <w:p>
      <w:pPr>
        <w:spacing w:after="0"/>
        <w:ind w:left="0"/>
        <w:jc w:val="center"/>
      </w:pPr>
      <w:r>
        <w:drawing>
          <wp:inline distT="0" distB="0" distL="0" distR="0">
            <wp:extent cx="3976002" cy="851091"/>
            <wp:effectExtent l="0" t="0" r="0" b="0"/>
            <wp:docPr id="0" name="" descr="BlogBooker"/>
            <wp:cNvGraphicFramePr>
              <a:graphicFrameLocks noChangeAspect="true"/>
            </wp:cNvGraphicFramePr>
            <a:graphic>
              <a:graphicData uri="http://schemas.openxmlformats.org/drawingml/2006/picture">
                <pic:pic>
                  <pic:nvPicPr>
                    <pic:cNvPr id="1" name=""/>
                    <pic:cNvPicPr/>
                  </pic:nvPicPr>
                  <pic:blipFill>
                    <a:blip r:embed="rId3"/>
                    <a:stretch>
                      <a:fillRect/>
                    </a:stretch>
                  </pic:blipFill>
                  <pic:spPr>
                    <a:xfrm>
                      <a:off x="0" y="0"/>
                      <a:ext cx="3976002" cy="851091"/>
                    </a:xfrm>
                    <a:prstGeom prst="rect">
                      <a:avLst/>
                    </a:prstGeom>
                  </pic:spPr>
                </pic:pic>
              </a:graphicData>
            </a:graphic>
          </wp:inline>
        </w:drawing>
      </w:r>
      <w:r>
        <w:br/>
      </w:r>
      <w:r>
        <w:rPr>
          <w:b w:val="false"/>
          <w:i/>
          <w:color w:val="000000"/>
          <w:sz w:val="22"/>
        </w:rPr>
        <w:t>From Blog to Book.</w:t>
      </w:r>
      <w:r>
        <w:br/>
      </w:r>
      <w:r>
        <w:br/>
      </w:r>
      <w:r>
        <w:br/>
      </w:r>
      <w:r>
        <w:br/>
      </w:r>
      <w:r>
        <w:rPr>
          <w:b/>
          <w:i w:val="false"/>
          <w:color w:val="000000"/>
          <w:sz w:val="22"/>
        </w:rPr>
        <w:t>www.hiwaychristian.wordpress.com</w:t>
      </w:r>
      <w:r>
        <w:br/>
      </w:r>
      <w:r>
        <w:br/>
      </w:r>
      <w:r>
        <w:br/>
      </w:r>
      <w:r>
        <w:br/>
      </w:r>
    </w:p>
    <w:p>
      <w:pPr>
        <w:spacing w:after="0"/>
        <w:ind w:left="0"/>
        <w:jc w:val="left"/>
      </w:pPr>
      <w:r>
        <w:br/>
      </w:r>
      <w:r>
        <w:br/>
      </w:r>
      <w:r>
        <w:br/>
      </w:r>
      <w:r>
        <w:br/>
      </w:r>
      <w:r>
        <w:br/>
      </w:r>
      <w:r>
        <w:br/>
      </w:r>
      <w:r>
        <w:br/>
      </w:r>
    </w:p>
    <w:p>
      <w:pPr>
        <w:spacing w:after="0"/>
        <w:ind w:left="0"/>
        <w:jc w:val="left"/>
      </w:pPr>
    </w:p>
    <w:p>
      <w:pPr>
        <w:spacing w:after="0"/>
        <w:ind w:left="0"/>
        <w:jc w:val="left"/>
      </w:pPr>
      <w:r>
        <w:br/>
      </w:r>
      <w:r>
        <w:rPr>
          <w:b w:val="false"/>
          <w:i w:val="false"/>
          <w:color w:val="000000"/>
          <w:sz w:val="22"/>
        </w:rPr>
        <w:t>
</w:t>
      </w:r>
    </w:p>
    <w:p>
      <w:pPr>
        <w:spacing w:after="0"/>
        <w:ind w:left="0"/>
        <w:jc w:val="left"/>
      </w:pPr>
      <w:r>
        <w:rPr>
          <w:b/>
          <w:i w:val="false"/>
          <w:color w:val="000000"/>
        </w:rPr>
        <w:t>2011</w:t>
      </w:r>
    </w:p>
    <w:p>
      <w:pPr>
        <w:spacing w:after="0"/>
        <w:ind w:left="0"/>
        <w:jc w:val="left"/>
      </w:pPr>
      <w:r>
        <w:rPr>
          <w:b/>
          <w:i w:val="false"/>
          <w:color w:val="000000"/>
        </w:rPr>
        <w:t>2011 - 01</w:t>
      </w:r>
    </w:p>
    <w:p>
      <w:pPr>
        <w:spacing w:after="0"/>
        <w:ind w:left="0"/>
        <w:jc w:val="left"/>
      </w:pPr>
      <w:r>
        <w:rPr>
          <w:b/>
          <w:i w:val="false"/>
          <w:color w:val="000000"/>
        </w:rPr>
        <w:t>Caught Working.</w:t>
      </w:r>
      <w:r>
        <w:rPr>
          <w:b/>
          <w:i w:val="false"/>
          <w:color w:val="000000"/>
        </w:rPr>
        <w:t xml:space="preserve"> - 2011-01-11 13:59</w:t>
      </w:r>
    </w:p>
    <w:p>
      <w:pPr>
        <w:spacing w:after="0"/>
        <w:ind w:left="0"/>
        <w:jc w:val="left"/>
      </w:pPr>
      <w:r>
        <w:br/>
      </w:r>
    </w:p>
    <w:p>
      <w:pPr>
        <w:spacing w:after="0"/>
        <w:ind w:left="0"/>
        <w:jc w:val="both"/>
      </w:pPr>
      <w:r>
        <w:rPr>
          <w:b w:val="false"/>
          <w:i w:val="false"/>
          <w:color w:val="000000"/>
          <w:sz w:val="22"/>
        </w:rPr>
        <w:t>There was a professor at a certain college who would be so caught up in the beauty of the knowledge of God that he would often be seen wandering the campus without the slightest regard to the activity around him.  One night during a basketball game the players had to stop playing while this professor entered the court reading a book.  Oblivious to the game, he walked on through the gym and out the other side.  After he was gone, the game resumed.
It would do us well to be so caught up with our own service to Jesus that we overlook the chaos around us.  There was chaos before we were born.  And, without the coming of the Lord, there will be chaos when we lay dead.  What is of absolute importance is that we bend our backs to the tasks of the Lord with such intensity that we notice only He who IS.  Serve the Lord and refuse to be caught up in the distractions of the wicked.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Assembly Line.</w:t>
      </w:r>
      <w:r>
        <w:rPr>
          <w:b/>
          <w:i w:val="false"/>
          <w:color w:val="000000"/>
        </w:rPr>
        <w:t xml:space="preserve"> - 2011-01-12 03:37</w:t>
      </w:r>
    </w:p>
    <w:p>
      <w:pPr>
        <w:spacing w:after="0"/>
        <w:ind w:left="0"/>
        <w:jc w:val="left"/>
      </w:pPr>
      <w:r>
        <w:br/>
      </w:r>
    </w:p>
    <w:p>
      <w:pPr>
        <w:spacing w:after="0"/>
        <w:ind w:left="0"/>
        <w:jc w:val="both"/>
      </w:pPr>
      <w:r>
        <w:rPr>
          <w:b w:val="false"/>
          <w:i w:val="false"/>
          <w:color w:val="000000"/>
          <w:sz w:val="22"/>
        </w:rPr>
        <w:t>You were given the words of life by the indestructible power of the Most High God.  He Spoke the Word and Life was given to man.  It was by the power of the Spirit of God that you have received this Word.  And you have turned His Holy Power into an assembly line. 
He, by the Living God, gave His testimony of life to man.  And God testified to His words.  He said that no life will remain but through His Glorious name.  But you cause men to become by the power of your machine.  You devise methods.  You create music.  You build a place where man's ears and eyes are dazzled.  You place fine furniture in a room and gather to conspire against sin.  You write books regarding what is Holy.  And you buy your next chariot on the reward gathered.  "Great is the modern assembly line called the church.
Yet it is He who saves!  It is God's powerful hand who reaches into a heart to divide sin from righteousness!  And He continues to save apart from your machine.  Thousands approach Him in prayer every day and every night who have not been produced by a chorus of modern praise.  They light the night with the power of the Most High God blazing through the heart He has given them.  He whispers glorious truth to His people and never turns the switch of a finely tuned PA system.  Their knees grow hard as they submit to His Glory, for they do not sit in thousand dollar seats.
He has set the heavens ablaze with the wonder of His hand.  He spoke and men fell on their faces in awe.  It is to God alone that all Glory will be rendered!  His Spirit does not wear expensive suits to proclaim death to the wicked and life to the humble.  There is no stained glass marvel at the Blazing Throne of God Most High.  And no man can purchase the beautiful peace He offers by appearing before the altar of the assembly line.  It is through the Power of God that man is saved.
You ponder the fate of your building in this tough economic time.  You ponder the dwindling numbers of flesh in your chairs.  You marvel at the lack of Biblical knowledge among the machines you produce.  Yet it is God Himself who inspires to Holiness.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Coincidence?</w:t>
      </w:r>
      <w:r>
        <w:rPr>
          <w:b/>
          <w:i w:val="false"/>
          <w:color w:val="000000"/>
        </w:rPr>
        <w:t xml:space="preserve"> - 2011-01-12 12:26</w:t>
      </w:r>
    </w:p>
    <w:p>
      <w:pPr>
        <w:spacing w:after="0"/>
        <w:ind w:left="0"/>
        <w:jc w:val="left"/>
      </w:pPr>
      <w:r>
        <w:br/>
      </w:r>
    </w:p>
    <w:p>
      <w:pPr>
        <w:spacing w:after="0"/>
        <w:ind w:left="0"/>
        <w:jc w:val="both"/>
      </w:pPr>
      <w:r>
        <w:rPr>
          <w:b/>
          <w:i w:val="false"/>
          <w:color w:val="000000"/>
          <w:sz w:val="22"/>
        </w:rPr>
        <w:t>In Jesus' people there is no happenstance, only certainstance.</w:t>
      </w:r>
      <w:r>
        <w:rPr>
          <w:b w:val="false"/>
          <w:i w:val="false"/>
          <w:color w:val="000000"/>
          <w:sz w:val="22"/>
        </w:rPr>
        <w: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STAND! FOR YOU HONOR THE KING OF GLORY!</w:t>
      </w:r>
      <w:r>
        <w:rPr>
          <w:b/>
          <w:i w:val="false"/>
          <w:color w:val="000000"/>
        </w:rPr>
        <w:t xml:space="preserve"> - 2011-01-14 09:44</w:t>
      </w:r>
    </w:p>
    <w:p>
      <w:pPr>
        <w:spacing w:after="0"/>
        <w:ind w:left="0"/>
        <w:jc w:val="left"/>
      </w:pPr>
      <w:r>
        <w:br/>
      </w:r>
    </w:p>
    <w:p>
      <w:pPr>
        <w:spacing w:after="0"/>
        <w:ind w:left="0"/>
        <w:jc w:val="both"/>
      </w:pPr>
      <w:r>
        <w:rPr>
          <w:b w:val="false"/>
          <w:i w:val="false"/>
          <w:color w:val="000000"/>
          <w:sz w:val="22"/>
        </w:rPr>
        <w:t>This link will embolden us by the faith of those who struggle like all His people.  Stand!  He WILL be Glorified!
</w:t>
      </w:r>
      <w:hyperlink r:id="rId4">
        <w:r>
          <w:rPr>
            <w:rStyle w:val="Hyperlink"/>
            <w:b w:val="false"/>
            <w:i w:val="false"/>
            <w:color w:val="0000ff"/>
            <w:sz w:val="22"/>
            <w:u w:val="single"/>
          </w:rPr>
          <w:t>http://usaproductsnow.wordpress.com/2011/01/14/is-the-prodigal-son-coming-home-finally/#comment-5</w:t>
        </w:r>
      </w:hyperlink>
      <w:r>
        <w:rPr>
          <w:b w:val="false"/>
          <w:i w:val="false"/>
          <w:color w:val="000000"/>
          <w:sz w:val="22"/>
        </w:rPr>
        <w: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Rise Up! You Serve He Who Has No End!</w:t>
      </w:r>
      <w:r>
        <w:rPr>
          <w:b/>
          <w:i w:val="false"/>
          <w:color w:val="000000"/>
        </w:rPr>
        <w:t xml:space="preserve"> - 2011-01-14 10:51</w:t>
      </w:r>
    </w:p>
    <w:p>
      <w:pPr>
        <w:spacing w:after="0"/>
        <w:ind w:left="0"/>
        <w:jc w:val="left"/>
      </w:pPr>
      <w:r>
        <w:br/>
      </w:r>
    </w:p>
    <w:p>
      <w:pPr>
        <w:spacing w:after="0"/>
        <w:ind w:left="0"/>
        <w:jc w:val="both"/>
      </w:pPr>
      <w:r>
        <w:rPr>
          <w:b w:val="false"/>
          <w:i w:val="false"/>
          <w:color w:val="000000"/>
          <w:sz w:val="22"/>
        </w:rPr>
        <w:t>Though I falter in faith.  Though my sight can no longer see Him.  Though I stumble as to never rise in this world.  I will praise the Name of Jesus!  It is to His Glory that His people rise up.  And the grace He provides will not return to Him void! 
You are His people!  Remember who He is,  The Great and Mighty God of all eternity!  You do not stand before Him as helpless people tossed to and frow by the winds of lies.  Though these lies penetrate to the heart those who deny His Name, we stand by the power of Holy blood poured out on the ground.  If the blood of Able still speaks, how much more will the blood of Jesus speak?  And if men find strength in a "good" man, how much more will we find strength in He who Lives forever?
Strike forth!  You are the people of the Most High God!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Prepare! Prepare! Prepare!</w:t>
      </w:r>
      <w:r>
        <w:rPr>
          <w:b/>
          <w:i w:val="false"/>
          <w:color w:val="000000"/>
        </w:rPr>
        <w:t xml:space="preserve"> - 2011-01-17 10:36</w:t>
      </w:r>
    </w:p>
    <w:p>
      <w:pPr>
        <w:spacing w:after="0"/>
        <w:ind w:left="0"/>
        <w:jc w:val="left"/>
      </w:pPr>
      <w:r>
        <w:br/>
      </w:r>
    </w:p>
    <w:p>
      <w:pPr>
        <w:spacing w:after="0"/>
        <w:ind w:left="0"/>
        <w:jc w:val="both"/>
      </w:pPr>
      <w:r>
        <w:rPr>
          <w:b w:val="false"/>
          <w:i w:val="false"/>
          <w:color w:val="000000"/>
          <w:sz w:val="22"/>
        </w:rPr>
        <w:t>Death, being our flesh’s last doorway, is a curious problem. Billions have entered it’s threshold and never had the slightest inkling it was near. Yet once through, we will all find the astonishing scream of TRUTH.
One scream will be that of perfect people pleading for a “second chance”. Their pleas will not receive their desire. What was done is absolute, complete, foreboding, and eternal. They now reap the reward which they proved they desired by the life they led and who they worshiped. Their time of testing is finished and they will be granted their desire to be rid of God’s presence.
The other scream heard will be that of extreme joy and amazing release. Those who put their trust in Christ Jesus will reap His bountiful reward. We speak little of the great rewards, and I think we often suffer for this loss of words. Yet, even Jesus, made rewards of less interest than the warnings of hell. One thing we do know, His reward is in His hand. And we know that He will deliver a bounty unto those who love Him which will over flow our greatest hope.
Prepare!  Prepare!  Prepare, for the doorway of death approaches for us all!  You are young, prepare.  You are busy, prepare.  You are old, prepare!  Do not say to yourself, "I'm tired of hearing all this noise about hell and such".  The moment you become bored with eternity and the promises of Good and Bad, you sell yourself out to the Bad.  As a fellow runner has said, "The storm is approaching ", with lightning speed.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Where is my Brother?</w:t>
      </w:r>
      <w:r>
        <w:rPr>
          <w:b/>
          <w:i w:val="false"/>
          <w:color w:val="000000"/>
        </w:rPr>
        <w:t xml:space="preserve"> - 2011-01-18 17:51</w:t>
      </w:r>
    </w:p>
    <w:p>
      <w:pPr>
        <w:spacing w:after="0"/>
        <w:ind w:left="0"/>
        <w:jc w:val="left"/>
      </w:pPr>
      <w:r>
        <w:br/>
      </w:r>
    </w:p>
    <w:p>
      <w:pPr>
        <w:spacing w:after="0"/>
        <w:ind w:left="0"/>
        <w:jc w:val="center"/>
      </w:pPr>
      <w:r>
        <w:rPr>
          <w:b/>
          <w:i w:val="false"/>
          <w:color w:val="000000"/>
          <w:sz w:val="22"/>
        </w:rPr>
        <w:t xml:space="preserve">My eyes look upon the earth. </w:t>
      </w:r>
    </w:p>
    <w:p>
      <w:pPr>
        <w:spacing w:after="0"/>
        <w:ind w:left="0"/>
        <w:jc w:val="center"/>
      </w:pPr>
      <w:r>
        <w:rPr>
          <w:b/>
          <w:i w:val="false"/>
          <w:color w:val="000000"/>
          <w:sz w:val="22"/>
        </w:rPr>
        <w:t xml:space="preserve">I search for my brother.  </w:t>
      </w:r>
    </w:p>
    <w:p>
      <w:pPr>
        <w:spacing w:after="0"/>
        <w:ind w:left="0"/>
        <w:jc w:val="center"/>
      </w:pPr>
      <w:r>
        <w:rPr>
          <w:b/>
          <w:i w:val="false"/>
          <w:color w:val="000000"/>
          <w:sz w:val="22"/>
        </w:rPr>
        <w:t xml:space="preserve">A piece of iron shining in the Son from all the sparks which fly.  </w:t>
      </w:r>
    </w:p>
    <w:p>
      <w:pPr>
        <w:spacing w:after="0"/>
        <w:ind w:left="0"/>
        <w:jc w:val="center"/>
      </w:pPr>
      <w:r>
        <w:rPr>
          <w:b/>
          <w:i w:val="false"/>
          <w:color w:val="000000"/>
          <w:sz w:val="22"/>
        </w:rPr>
        <w:t xml:space="preserve">He's out there, I'm sure.  </w:t>
      </w:r>
    </w:p>
    <w:p>
      <w:pPr>
        <w:spacing w:after="0"/>
        <w:ind w:left="0"/>
        <w:jc w:val="center"/>
      </w:pPr>
      <w:r>
        <w:rPr>
          <w:b/>
          <w:i w:val="false"/>
          <w:color w:val="000000"/>
          <w:sz w:val="22"/>
        </w:rPr>
        <w:t>Yet my hand shakes the air.</w:t>
      </w:r>
    </w:p>
    <w:p>
      <w:pPr>
        <w:spacing w:after="0"/>
        <w:ind w:left="0"/>
        <w:jc w:val="center"/>
      </w:pPr>
      <w:r>
        <w:rPr>
          <w:b/>
          <w:i w:val="false"/>
          <w:color w:val="000000"/>
          <w:sz w:val="22"/>
        </w:rPr>
        <w:t>I stir up the hornet and rattle the snake.</w:t>
      </w:r>
    </w:p>
    <w:p>
      <w:pPr>
        <w:spacing w:after="0"/>
        <w:ind w:left="0"/>
        <w:jc w:val="center"/>
      </w:pPr>
      <w:r>
        <w:rPr>
          <w:b/>
          <w:i w:val="false"/>
          <w:color w:val="000000"/>
          <w:sz w:val="22"/>
        </w:rPr>
        <w:t>The one whom the maggots await knows my name.</w:t>
      </w:r>
    </w:p>
    <w:p>
      <w:pPr>
        <w:spacing w:after="0"/>
        <w:ind w:left="0"/>
        <w:jc w:val="center"/>
      </w:pPr>
      <w:r>
        <w:rPr>
          <w:b/>
          <w:i w:val="false"/>
          <w:color w:val="000000"/>
          <w:sz w:val="22"/>
        </w:rPr>
        <w:t>I'm hidden in Christ's powerful hand.</w:t>
      </w:r>
    </w:p>
    <w:p>
      <w:pPr>
        <w:spacing w:after="0"/>
        <w:ind w:left="0"/>
        <w:jc w:val="center"/>
      </w:pPr>
      <w:r>
        <w:rPr>
          <w:b/>
          <w:i w:val="false"/>
          <w:color w:val="000000"/>
          <w:sz w:val="22"/>
        </w:rPr>
        <w:t xml:space="preserve">But where is my brother? </w:t>
      </w:r>
    </w:p>
    <w:p>
      <w:pPr>
        <w:spacing w:after="0"/>
        <w:ind w:left="0"/>
        <w:jc w:val="center"/>
      </w:pPr>
      <w:r>
        <w:rPr>
          <w:b/>
          <w:i w:val="false"/>
          <w:color w:val="000000"/>
          <w:sz w:val="22"/>
        </w:rPr>
        <w:t>And why do I search?</w:t>
      </w:r>
    </w:p>
    <w:p>
      <w:pPr>
        <w:spacing w:after="0"/>
        <w:ind w:left="0"/>
        <w:jc w:val="center"/>
      </w:pPr>
      <w:r>
        <w:rPr>
          <w:b/>
          <w:i w:val="false"/>
          <w:color w:val="000000"/>
          <w:sz w:val="22"/>
        </w:rPr>
        <w:t>Is not He strong enough for my fame?</w:t>
      </w:r>
    </w:p>
    <w:p>
      <w:pPr>
        <w:spacing w:after="0"/>
        <w:ind w:left="0"/>
        <w:jc w:val="center"/>
      </w:pPr>
      <w:r>
        <w:rPr>
          <w:b/>
          <w:i w:val="false"/>
          <w:color w:val="000000"/>
          <w:sz w:val="22"/>
        </w:rPr>
        <w:t>As one stands alone, I'm not on my own.</w:t>
      </w:r>
    </w:p>
    <w:p>
      <w:pPr>
        <w:spacing w:after="0"/>
        <w:ind w:left="0"/>
        <w:jc w:val="center"/>
      </w:pPr>
      <w:r>
        <w:rPr>
          <w:b/>
          <w:i w:val="false"/>
          <w:color w:val="000000"/>
          <w:sz w:val="22"/>
        </w:rPr>
        <w:t>For He pardons and sanctifies me.</w:t>
      </w:r>
    </w:p>
    <w:p>
      <w:pPr>
        <w:spacing w:after="0"/>
        <w:ind w:left="0"/>
        <w:jc w:val="center"/>
      </w:pPr>
      <w:r>
        <w:rPr>
          <w:b/>
          <w:i w:val="false"/>
          <w:color w:val="000000"/>
          <w:sz w:val="22"/>
        </w:rPr>
        <w:t>If you read this, my brother, come settle in close.</w:t>
      </w:r>
    </w:p>
    <w:p>
      <w:pPr>
        <w:spacing w:after="0"/>
        <w:ind w:left="0"/>
        <w:jc w:val="center"/>
      </w:pPr>
      <w:r>
        <w:rPr>
          <w:b/>
          <w:i w:val="false"/>
          <w:color w:val="000000"/>
          <w:sz w:val="22"/>
        </w:rPr>
        <w:t>Though this cord of two is never to breaking.</w:t>
      </w:r>
    </w:p>
    <w:p>
      <w:pPr>
        <w:spacing w:after="0"/>
        <w:ind w:left="0"/>
        <w:jc w:val="center"/>
      </w:pPr>
      <w:r>
        <w:rPr>
          <w:b/>
          <w:i w:val="false"/>
          <w:color w:val="000000"/>
          <w:sz w:val="22"/>
        </w:rPr>
        <w:t>It is good to set things as if back to back.</w:t>
      </w:r>
    </w:p>
    <w:p>
      <w:pPr>
        <w:spacing w:after="0"/>
        <w:ind w:left="0"/>
        <w:jc w:val="center"/>
      </w:pPr>
      <w:r>
        <w:rPr>
          <w:b/>
          <w:i w:val="false"/>
          <w:color w:val="000000"/>
          <w:sz w:val="22"/>
        </w:rPr>
        <w:t>Yet I'll meet you on Heaven's fair lawn.</w:t>
      </w:r>
    </w:p>
    <w:p>
      <w:pPr>
        <w:spacing w:after="0"/>
        <w:ind w:left="0"/>
        <w:jc w:val="center"/>
      </w:pPr>
      <w:r>
        <w:rPr>
          <w:b/>
          <w:i w:val="false"/>
          <w:color w:val="000000"/>
          <w:sz w:val="22"/>
        </w:rPr>
        <w:t>For if you're my brother, you've deeds of your own.</w:t>
      </w:r>
    </w:p>
    <w:p>
      <w:pPr>
        <w:spacing w:after="0"/>
        <w:ind w:left="0"/>
        <w:jc w:val="center"/>
      </w:pPr>
      <w:r>
        <w:rPr>
          <w:b/>
          <w:i w:val="false"/>
          <w:color w:val="000000"/>
          <w:sz w:val="22"/>
        </w:rPr>
        <w:t>And, no doubt, you struggle alone.</w:t>
      </w:r>
    </w:p>
    <w:p>
      <w:pPr>
        <w:spacing w:after="0"/>
        <w:ind w:left="0"/>
        <w:jc w:val="center"/>
      </w:pPr>
      <w:r>
        <w:rPr>
          <w:b/>
          <w:i w:val="false"/>
          <w:color w:val="000000"/>
          <w:sz w:val="22"/>
        </w:rPr>
        <w:t>It is no great threat, this baiting of breath.</w:t>
      </w:r>
    </w:p>
    <w:p>
      <w:pPr>
        <w:spacing w:after="0"/>
        <w:ind w:left="0"/>
        <w:jc w:val="center"/>
      </w:pPr>
      <w:r>
        <w:rPr>
          <w:b/>
          <w:i w:val="false"/>
          <w:color w:val="000000"/>
          <w:sz w:val="22"/>
        </w:rPr>
        <w:t>Which the worm will embrace with joy.</w:t>
      </w:r>
    </w:p>
    <w:p>
      <w:pPr>
        <w:spacing w:after="0"/>
        <w:ind w:left="0"/>
        <w:jc w:val="center"/>
      </w:pPr>
      <w:r>
        <w:rPr>
          <w:b/>
          <w:i w:val="false"/>
          <w:color w:val="000000"/>
          <w:sz w:val="22"/>
        </w:rPr>
        <w:t>He's enough for us both.</w:t>
      </w:r>
    </w:p>
    <w:p>
      <w:pPr>
        <w:spacing w:after="0"/>
        <w:ind w:left="0"/>
        <w:jc w:val="center"/>
      </w:pPr>
      <w:r>
        <w:rPr>
          <w:b/>
          <w:i w:val="false"/>
          <w:color w:val="000000"/>
          <w:sz w:val="22"/>
        </w:rPr>
        <w:t>Lord, watch over my brother.</w:t>
      </w:r>
    </w:p>
    <w:p>
      <w:pPr>
        <w:spacing w:after="0"/>
        <w:ind w:left="0"/>
        <w:jc w:val="center"/>
      </w:pPr>
      <w:r>
        <w:rPr>
          <w:b/>
          <w:i w:val="false"/>
          <w:color w:val="000000"/>
          <w:sz w:val="22"/>
        </w:rPr>
        <w:t>Amen.</w:t>
      </w:r>
    </w:p>
    <w:p>
      <w:pPr>
        <w:spacing w:after="0"/>
        <w:ind w:left="0"/>
        <w:jc w:val="left"/>
      </w:pPr>
      <w:r>
        <w:br/>
      </w:r>
      <w:r>
        <w:br/>
      </w:r>
      <w:r>
        <w:rPr>
          <w:b w:val="false"/>
          <w:i w:val="false"/>
          <w:color w:val="000000"/>
          <w:sz w:val="22"/>
        </w:rPr>
        <w:t>
</w:t>
      </w:r>
    </w:p>
    <w:p>
      <w:pPr>
        <w:spacing w:after="0"/>
        <w:ind w:left="0"/>
        <w:jc w:val="left"/>
      </w:pPr>
      <w:r>
        <w:rPr>
          <w:b/>
          <w:i w:val="false"/>
          <w:color w:val="000000"/>
        </w:rPr>
        <w:t>The Plot.</w:t>
      </w:r>
      <w:r>
        <w:rPr>
          <w:b/>
          <w:i w:val="false"/>
          <w:color w:val="000000"/>
        </w:rPr>
        <w:t xml:space="preserve"> - 2011-01-19 08:09</w:t>
      </w:r>
    </w:p>
    <w:p>
      <w:pPr>
        <w:spacing w:after="0"/>
        <w:ind w:left="0"/>
        <w:jc w:val="left"/>
      </w:pPr>
      <w:r>
        <w:br/>
      </w:r>
    </w:p>
    <w:p>
      <w:pPr>
        <w:spacing w:after="0"/>
        <w:ind w:left="0"/>
        <w:jc w:val="both"/>
      </w:pPr>
      <w:r>
        <w:rPr>
          <w:b w:val="false"/>
          <w:i w:val="false"/>
          <w:color w:val="000000"/>
          <w:sz w:val="22"/>
        </w:rPr>
        <w:t>There is a plot which has been since the fall of Adam and Eve.  Men have said to themselves, "Let us band together so that we will find solace in one another.  To the righteous this is a worthy plot.  It is good, before the Living God, that His people gather together to lift each other up.  And it is said that iron sharpens iron.  So this is good.
But to the wicked and rebellious this is a plot of undoing.  They gather together to bring each other solace in their sin and rebellion.  As mud mixes with mud they think they bring each other peace.   One thing they miss which will be a horrible time for them.  When God rises from His Throne to judge the world each man will stand alone before Him.  You will look for help from those who stood with you.  But they too will be alone before Him.  All men will give account of even every idle word they have spoken.  What will you do with the guilt you will carrry on that day?
We worship Jesus, The Righteousness of God.  Though there is great peace and hope in Him for those who surrender to His will, there is also great terror for those who ignore His Holy calling.  The words I am given to speak concerning this are often perceived as harsh.  But it is not I who will condemn anyone.  And I do not judge anyone.  The message is from old and will not pass away till He stands to judge.  "Repent or die.  For the Lord will not allow evil to enter eternity in peace".
I speak these things with boldness.  I answer to He who is Life, as will all men.  I do not seek your friendship if in that friendship you desire to bring me away from Him.  I embrace the Lord of Glory with a fire and passion.  And it is to your advantage to do the same.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Tolerance</w:t>
      </w:r>
      <w:r>
        <w:rPr>
          <w:b/>
          <w:i w:val="false"/>
          <w:color w:val="000000"/>
        </w:rPr>
        <w:t xml:space="preserve"> - 2011-01-20 10:59</w:t>
      </w:r>
    </w:p>
    <w:p>
      <w:pPr>
        <w:spacing w:after="0"/>
        <w:ind w:left="0"/>
        <w:jc w:val="left"/>
      </w:pPr>
      <w:r>
        <w:br/>
      </w:r>
    </w:p>
    <w:p>
      <w:pPr>
        <w:spacing w:after="0"/>
        <w:ind w:left="0"/>
        <w:jc w:val="both"/>
      </w:pPr>
      <w:r>
        <w:rPr>
          <w:b w:val="false"/>
          <w:i w:val="false"/>
          <w:color w:val="000000"/>
          <w:sz w:val="22"/>
        </w:rPr>
        <w:t>The primary religion in America is tolerance.  Though at one point Christianity was the primary religion.  Americans have been taught that they must recognize the validity of every belief regarding the nature and expectation of God.  And if anyone stands up in the crowd and announces that he believes that Jesus is the only way into eternity, he is pounced on as though he is on fire. 
I will not tolerate this level of what they call tolerance.  I will tolerate your belief in this manner:  You're welcome to believe what ever you wish.  I am not your boss nor am I a god that I should force anyone to believe in Jesus.  It's entirely your choice.  And I am not your judge. 
I can't expect such people, however, to tolerate my words, nor the words of Jesus.  He has stated that He is the only way to the Father in Heaven.  And He made no apologies for His words.  I will not make apology for my words either.  But you who worship tolerance will not tolerate such a man as I.  And I will continue to, not only tell the story of Jesus, call all other beliefs a lie. 
Your lie even goes so far as to use foreign words as though they were mystical and powerful.  I have something for you to think about.  You use words of other languages because they sound really cool to you.  Hey, think a minute, the word "hello" is just as funny sounding to another language which doesn't use such a sound to greet.  Do you hear them worshiping a foreign language like you do that of India or China?  Don't you see how foolish that makes you look?  And you embrace many other items, customs, and thoughts simply because they are not native to your own culture.  But that's the only power those things have; they don't belong to your mom and dad's history so you think they have something they don't.  And if your mom and dad did those things, then let's point to grandpa. 
The fault of this religion of tolerance is the assumption that today is a better judge of what is right.  How is it that people of any age consider themselves to be better judges of what is right than the generation before them?  Isn't that what little children do?  They rebel from their parents because they are sure their way is better.  And don't parents see their folly?  What do you think you look like before the God of Eternity when you believe your way is better than His?  He set laws.  And if you chose to ignore them it will be at your own loss.  Just as teens suffer loss when they throw away their parent's admonitions. 
You tolerate everything man.  But you toss out a tolerance for Holiness before the Most High God, through Jesus His Christ.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Holiness and The Unholy.</w:t>
      </w:r>
      <w:r>
        <w:rPr>
          <w:b/>
          <w:i w:val="false"/>
          <w:color w:val="000000"/>
        </w:rPr>
        <w:t xml:space="preserve"> - 2011-01-20 11:27</w:t>
      </w:r>
    </w:p>
    <w:p>
      <w:pPr>
        <w:spacing w:after="0"/>
        <w:ind w:left="0"/>
        <w:jc w:val="left"/>
      </w:pPr>
      <w:r>
        <w:br/>
      </w:r>
    </w:p>
    <w:p>
      <w:pPr>
        <w:spacing w:after="0"/>
        <w:ind w:left="0"/>
        <w:jc w:val="both"/>
      </w:pPr>
      <w:r>
        <w:rPr>
          <w:b w:val="false"/>
          <w:i w:val="false"/>
          <w:color w:val="000000"/>
          <w:sz w:val="22"/>
        </w:rPr>
        <w:t>To those of you who say you love Jesus:
It would be wise of you to empty your life of all other "religions" and their trappings, as well as the sins the world around you is committing every second of every day.  We are told a truth by He who cannot lie, nothing unholy will enter eternity.  If you wish to be welcomed by Jesus and His Father, it would be wise to commit to Him alone.  At the throne you will not be welcomed because you held lies close to your heart.  The welcome you desire will increase as you separate yourself from wickedness.   GET SEPARATE FROM HER (this wickedness that blankets the world around you)!
Since "holy" is not a word used in today's culture I'll define it here.  Let there be no mistake, what Jesus said regarding holiness stands for all generations and every man woman and child.  "Without holiness, no one will see the Lord".  Holiness is a purity of the heart, undefiled, separate from sin, and dedicated to the service of the Living God.  As in regard to this generations worship of tolerance, how does embracing other religions and lies fit into being holy?  Not that I should mention the love of money, fame, self, sex, or anything else that is not godly.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athomewithgod
 (2011-01-20 12:09:34)</w:t>
      </w:r>
    </w:p>
    <w:p>
      <w:pPr>
        <w:spacing w:after="0"/>
        <w:ind w:left="0"/>
        <w:jc w:val="left"/>
      </w:pPr>
      <w:r>
        <w:rPr>
          <w:b w:val="false"/>
          <w:i w:val="false"/>
          <w:color w:val="000000"/>
          <w:sz w:val="22"/>
        </w:rPr>
        <w:t>I appreciate the definition you provide here of holiness being a separateness from sin. Yet, isn't it great to know that as much as this is something we can never know completely until heaven, God is still working in us, His workmanship, to glorify Himself? Christ, let me grow in the grace of Your death and resurrection that I might give my heart fully to the work of Your Spirit's work renewal and transformation; let me not conform to the beliefs and behavior honored in this world (Romans 12:1-2).
</w:t>
      </w:r>
    </w:p>
    <w:p>
      <w:pPr>
        <w:spacing w:after="0"/>
        <w:ind w:left="0"/>
        <w:jc w:val="left"/>
      </w:pPr>
      <w:r>
        <w:rPr>
          <w:b w:val="false"/>
          <w:i w:val="false"/>
          <w:color w:val="000000"/>
          <w:sz w:val="22"/>
        </w:rPr>
        <w:t>thebiblestop
 (2011-01-20 12:24:50)</w:t>
      </w:r>
    </w:p>
    <w:p>
      <w:pPr>
        <w:spacing w:after="0"/>
        <w:ind w:left="0"/>
        <w:jc w:val="left"/>
      </w:pPr>
      <w:r>
        <w:rPr>
          <w:b w:val="false"/>
          <w:i w:val="false"/>
          <w:color w:val="000000"/>
          <w:sz w:val="22"/>
        </w:rPr>
        <w:t>Very true.  God commands us to be holy just as He is holy, but that is something which we must grow into. And this growth will continue through the entire life of a believer.  But we must be open to listen to God when He tells us to separate ourselves from things which are harmful.
</w:t>
      </w:r>
    </w:p>
    <w:p>
      <w:pPr>
        <w:spacing w:after="0"/>
        <w:ind w:left="0"/>
        <w:jc w:val="left"/>
      </w:pPr>
      <w:r>
        <w:rPr>
          <w:b w:val="false"/>
          <w:i w:val="false"/>
          <w:color w:val="000000"/>
          <w:sz w:val="22"/>
        </w:rPr>
        <w:t>buttermilk80
 (2011-01-20 12:26:57)</w:t>
      </w:r>
    </w:p>
    <w:p>
      <w:pPr>
        <w:spacing w:after="0"/>
        <w:ind w:left="0"/>
        <w:jc w:val="left"/>
      </w:pPr>
      <w:r>
        <w:rPr>
          <w:b w:val="false"/>
          <w:i w:val="false"/>
          <w:color w:val="000000"/>
          <w:sz w:val="22"/>
        </w:rPr>
        <w:t>Lest I be misunderstood about salvation, I injected another sentence regarding separation from wickedness.
thank you for your reply.  This time it helped me clarify.  I wouldn't want to ruin the faith of any earnest seeker of Jesus' forgiveness and leading.
</w:t>
      </w:r>
    </w:p>
    <w:p>
      <w:pPr>
        <w:spacing w:after="0"/>
        <w:ind w:left="0"/>
        <w:jc w:val="left"/>
      </w:pPr>
      <w:r>
        <w:br/>
      </w:r>
      <w:r>
        <w:br/>
      </w:r>
      <w:r>
        <w:rPr>
          <w:b w:val="false"/>
          <w:i w:val="false"/>
          <w:color w:val="000000"/>
          <w:sz w:val="22"/>
        </w:rPr>
        <w:t>
</w:t>
      </w:r>
    </w:p>
    <w:p>
      <w:pPr>
        <w:spacing w:after="0"/>
        <w:ind w:left="0"/>
        <w:jc w:val="left"/>
      </w:pPr>
      <w:r>
        <w:rPr>
          <w:b/>
          <w:i w:val="false"/>
          <w:color w:val="000000"/>
        </w:rPr>
        <w:t>The Lofty Cockroach.</w:t>
      </w:r>
      <w:r>
        <w:rPr>
          <w:b/>
          <w:i w:val="false"/>
          <w:color w:val="000000"/>
        </w:rPr>
        <w:t xml:space="preserve"> - 2011-01-26 10:53</w:t>
      </w:r>
    </w:p>
    <w:p>
      <w:pPr>
        <w:spacing w:after="0"/>
        <w:ind w:left="0"/>
        <w:jc w:val="left"/>
      </w:pPr>
      <w:r>
        <w:br/>
      </w:r>
    </w:p>
    <w:p>
      <w:pPr>
        <w:spacing w:after="0"/>
        <w:ind w:left="0"/>
        <w:jc w:val="both"/>
      </w:pPr>
      <w:r>
        <w:rPr>
          <w:b w:val="false"/>
          <w:i w:val="false"/>
          <w:color w:val="000000"/>
          <w:sz w:val="22"/>
        </w:rPr>
        <w:t>I stepped out in the early morning dawn to take in the morning air.  I had just replaced the automatic lights over the garage.  Though it was daylight, the light came on when I turned the corner.  Without thinking I backed around the corner to be out of the light just a bit.  Now why did I do that? 
Pondering my action, I thought of the cockroach.  When the lights come on their little legs get into that blur of motion toward the darkness.  Kind of like what I did.  Then I remembered the Lord's words:</w:t>
      </w:r>
      <w:r>
        <w:rPr>
          <w:b/>
          <w:i w:val="false"/>
          <w:color w:val="000000"/>
          <w:sz w:val="22"/>
        </w:rPr>
        <w:t xml:space="preserve"> "This is the verdict:</w:t>
      </w:r>
      <w:r>
        <w:rPr>
          <w:b w:val="false"/>
          <w:i w:val="false"/>
          <w:color w:val="000000"/>
          <w:sz w:val="22"/>
        </w:rPr>
        <w:t>  </w:t>
      </w:r>
      <w:r>
        <w:rPr>
          <w:b/>
          <w:i w:val="false"/>
          <w:color w:val="000000"/>
          <w:sz w:val="22"/>
        </w:rPr>
        <w:t>Light has come into the world, but men loved darkness instead of light because their deeds were evil.   Everyone who does evil hates the light, and will not come into the light for fear that his deeds will be exposed.   But whoever lives by the truth comes into the light, so that it may be seen plainly that what he has done has been done through God.”</w:t>
      </w:r>
      <w:r>
        <w:rPr>
          <w:b w:val="false"/>
          <w:i w:val="false"/>
          <w:color w:val="000000"/>
          <w:sz w:val="22"/>
        </w:rPr>
        <w:t>
Man is given to rule over his domain (this world).  And consider how we look down on the lowly cockroach.  Yet how is what he does different from what the lofty wicked do with the One who Rules over us?  And aren't the wicked considered as vile betrayers of righteousness?  And if the end of any roach which doesn't scurry into darkness is crushed.  What will be the end of those who hate the Word of God?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Repent and Believe. How?</w:t>
      </w:r>
      <w:r>
        <w:rPr>
          <w:b/>
          <w:i w:val="false"/>
          <w:color w:val="000000"/>
        </w:rPr>
        <w:t xml:space="preserve"> - 2011-01-28 19:04</w:t>
      </w:r>
    </w:p>
    <w:p>
      <w:pPr>
        <w:spacing w:after="0"/>
        <w:ind w:left="0"/>
        <w:jc w:val="left"/>
      </w:pPr>
      <w:r>
        <w:br/>
      </w:r>
    </w:p>
    <w:p>
      <w:pPr>
        <w:spacing w:after="0"/>
        <w:ind w:left="0"/>
        <w:jc w:val="both"/>
      </w:pPr>
      <w:r>
        <w:rPr>
          <w:b w:val="false"/>
          <w:i w:val="false"/>
          <w:color w:val="000000"/>
          <w:sz w:val="22"/>
        </w:rPr>
        <w:t>When I walked through this world, and was full of sin and rebellion, I came upon some people who did not walk in sin and rebellion.  They did what was right by the Lord's commands.  And they encouraged others to do the same.  I joined myself to their cause.  But I was not transformed to be like them.
What they did came from the strength and promise of He who can not lie.  What I did in mimic of them was from my own understanding, strength, and struggle with my sins.  I wanted what they had.  But I didn't know how to get it.
In short, I was practising their faith through my own religion (Religion being man's ways of pleasing his version of God).  As was inevitable, it all fell apart when I was removed from their presence.  Many practise the religion of a "good life", while they remain locked in their sins.  What they do won't last.  For they pursue their righteousness on their own strength.
What has turned the corner for me?  Two things have transformed me.  Which came first I can't say.  1. I began to distance myself from the sins I loved so dearly.  In Bible talk that would be "I repented of my sins".  2. I received the gift of forgiveness from Jesus, and learned from Him.
I, then, repented and believed.  The punishment pending for the wicked caused me to repent of my sin.  The love of Christ Jesus caused me to believe.  But it was not a one time event.  Repent and believe is a pattern of life as a Christian.  If you're sincerely on the path of Jesus' people you will find something interesting and identifiable.   Repenting and believing are a moment by moment thing.  Every action comes under an awareness of His presence.  Every thought is put under the microscope of Holiness.  Repent and believe at 3 am.  Repent and believe at noon.  Repent and believe at 4 pm.  And so it goes.   It is  the power of Jesus in my very soul that gives the energy and direction we lack without Him.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Come! Let us reason together.</w:t>
      </w:r>
      <w:r>
        <w:rPr>
          <w:b/>
          <w:i w:val="false"/>
          <w:color w:val="000000"/>
        </w:rPr>
        <w:t xml:space="preserve"> - 2011-01-29 09:27</w:t>
      </w:r>
    </w:p>
    <w:p>
      <w:pPr>
        <w:spacing w:after="0"/>
        <w:ind w:left="0"/>
        <w:jc w:val="left"/>
      </w:pPr>
      <w:r>
        <w:br/>
      </w:r>
    </w:p>
    <w:p>
      <w:pPr>
        <w:spacing w:after="0"/>
        <w:ind w:left="0"/>
        <w:jc w:val="both"/>
      </w:pPr>
      <w:r>
        <w:rPr>
          <w:b w:val="false"/>
          <w:i w:val="false"/>
          <w:color w:val="000000"/>
          <w:sz w:val="22"/>
        </w:rPr>
        <w:t>Tossed to and frow, we wander this world as blind men.  Each day brings another buffet from without and within, yet we do not walk alone.  Though you are most wicked, there is a promise from He who is Most Pure.  "Come.  Let us reason together.  Though your sins be as scarlet, they shall become white as wool."
I tell you as one who knows His beautiful power to transform.  He is Able and does not lie.  For now you fear Him and His lovely law which kills.  But if you will allow, He will turn your fear into a raging torrent of love and power. 
Come!  Let us reason together.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2011 - 02</w:t>
      </w:r>
    </w:p>
    <w:p>
      <w:pPr>
        <w:spacing w:after="0"/>
        <w:ind w:left="0"/>
        <w:jc w:val="left"/>
      </w:pPr>
      <w:r>
        <w:rPr>
          <w:b/>
          <w:i w:val="false"/>
          <w:color w:val="000000"/>
        </w:rPr>
        <w:t>Not for Long, My Enemies.</w:t>
      </w:r>
      <w:r>
        <w:rPr>
          <w:b/>
          <w:i w:val="false"/>
          <w:color w:val="000000"/>
        </w:rPr>
        <w:t xml:space="preserve"> - 2011-02-06 10:56</w:t>
      </w:r>
    </w:p>
    <w:p>
      <w:pPr>
        <w:spacing w:after="0"/>
        <w:ind w:left="0"/>
        <w:jc w:val="left"/>
      </w:pPr>
      <w:r>
        <w:br/>
      </w:r>
    </w:p>
    <w:p>
      <w:pPr>
        <w:spacing w:after="0"/>
        <w:ind w:left="0"/>
        <w:jc w:val="both"/>
      </w:pPr>
      <w:r>
        <w:rPr>
          <w:b w:val="false"/>
          <w:i w:val="false"/>
          <w:color w:val="000000"/>
          <w:sz w:val="22"/>
        </w:rPr>
        <w:t>I am a sinner saved by Grace.
And by the Lord I'm led.
I soon will lay my blood aside and fall among the dead.
The words He's given will remain and when I'm gone be read.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Good, Righteous, Godly.</w:t>
      </w:r>
      <w:r>
        <w:rPr>
          <w:b/>
          <w:i w:val="false"/>
          <w:color w:val="000000"/>
        </w:rPr>
        <w:t xml:space="preserve"> - 2011-02-07 11:25</w:t>
      </w:r>
    </w:p>
    <w:p>
      <w:pPr>
        <w:spacing w:after="0"/>
        <w:ind w:left="0"/>
        <w:jc w:val="left"/>
      </w:pPr>
      <w:r>
        <w:br/>
      </w:r>
    </w:p>
    <w:p>
      <w:pPr>
        <w:spacing w:after="0"/>
        <w:ind w:left="0"/>
        <w:jc w:val="both"/>
      </w:pPr>
      <w:r>
        <w:rPr>
          <w:b w:val="false"/>
          <w:i w:val="false"/>
          <w:color w:val="000000"/>
          <w:sz w:val="22"/>
        </w:rPr>
        <w:t xml:space="preserve">Many people would tell you they are living a good or righteous life.  How many would testify that they are living a godly life?  
There are many who are doing good deeds.  How many are doing godly deeds?
Many are turning from evil to follow after a good and productive life.  How many are turning from evil to follow after God?
There is One Way, Jesus is that way.  It is in the leading of Jesus that the truly godly life is found.
Do not turn to good deeds without the leading of Jesus.
Do not turn to your own brand of </w:t>
      </w:r>
      <w:hyperlink r:id="rId5">
        <w:r>
          <w:rPr>
            <w:rStyle w:val="Hyperlink"/>
            <w:b w:val="false"/>
            <w:i w:val="false"/>
            <w:color w:val="0000ff"/>
            <w:sz w:val="22"/>
            <w:u w:val="single"/>
          </w:rPr>
          <w:t>righteousness</w:t>
        </w:r>
      </w:hyperlink>
      <w:r>
        <w:rPr>
          <w:b w:val="false"/>
          <w:i w:val="false"/>
          <w:color w:val="000000"/>
          <w:sz w:val="22"/>
        </w:rPr>
        <w:t>, rather accept the Lordship of Jesus in everything you do.
There is no life in man or the work of his hands.  Life remains in our God Jesus.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2011 - 03</w:t>
      </w:r>
    </w:p>
    <w:p>
      <w:pPr>
        <w:spacing w:after="0"/>
        <w:ind w:left="0"/>
        <w:jc w:val="left"/>
      </w:pPr>
      <w:r>
        <w:rPr>
          <w:b/>
          <w:i w:val="false"/>
          <w:color w:val="000000"/>
        </w:rPr>
        <w:t>What and Who Am I?</w:t>
      </w:r>
      <w:r>
        <w:rPr>
          <w:b/>
          <w:i w:val="false"/>
          <w:color w:val="000000"/>
        </w:rPr>
        <w:t xml:space="preserve"> - 2011-03-28 08:49</w:t>
      </w:r>
    </w:p>
    <w:p>
      <w:pPr>
        <w:spacing w:after="0"/>
        <w:ind w:left="0"/>
        <w:jc w:val="left"/>
      </w:pPr>
      <w:r>
        <w:br/>
      </w:r>
    </w:p>
    <w:p>
      <w:pPr>
        <w:spacing w:after="0"/>
        <w:ind w:left="0"/>
        <w:jc w:val="both"/>
      </w:pPr>
      <w:r>
        <w:drawing>
          <wp:inline distT="0" distB="0" distL="0" distR="0">
            <wp:extent cx="285750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
                    <a:stretch>
                      <a:fillRect/>
                    </a:stretch>
                  </pic:blipFill>
                  <pic:spPr>
                    <a:xfrm>
                      <a:off x="0" y="0"/>
                      <a:ext cx="2857500" cy="2286000"/>
                    </a:xfrm>
                    <a:prstGeom prst="rect">
                      <a:avLst/>
                    </a:prstGeom>
                  </pic:spPr>
                </pic:pic>
              </a:graphicData>
            </a:graphic>
          </wp:inline>
        </w:drawing>
      </w:r>
      <w:hyperlink r:id="rId7">
        <w:r>
          <w:rPr>
            <w:rStyle w:val="Hyperlink"/>
            <w:b w:val="false"/>
            <w:i w:val="false"/>
            <w:color w:val="0000ff"/>
            <w:sz w:val="22"/>
            <w:u w:val="single"/>
          </w:rPr>
          <w:t> </w:t>
        </w:r>
      </w:hyperlink>
      <w:r>
        <w:rPr>
          <w:b w:val="false"/>
          <w:i w:val="false"/>
          <w:color w:val="000000"/>
          <w:sz w:val="22"/>
        </w:rPr>
        <w:t>
I am a Christian. That is to mean I am one who accepts the gift of God in the forgiveness of Christ Jesus' sacrifice. And, there is within me, a willingness to forsake everything the world holds dear for the glory of God the Father through Jesus' work in me.
I am a fool being transformed by the Lord of Life. He set me free of many sins which would otherwise have sent me to certain death come the day of Judgment. And what remains; the accusations of sins past, present, and future will be forgiven by the Father because of Jesus.
What I have is His. What He promises is mine, for He cannot lie.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52 lies told in church by your pastor every Sunday - Lie 4
 (2011-03-29 05:12:32)</w:t>
      </w:r>
    </w:p>
    <w:p>
      <w:pPr>
        <w:spacing w:after="0"/>
        <w:ind w:left="0"/>
        <w:jc w:val="left"/>
      </w:pPr>
      <w:r>
        <w:rPr>
          <w:b w:val="false"/>
          <w:i w:val="false"/>
          <w:color w:val="000000"/>
          <w:sz w:val="22"/>
        </w:rPr>
        <w:t>[...] Old and New Covenants Contrasted (2Co 3:6-18) (dtbrents.wordpress.com)What and Who Am I? (hiwaychristian.wordpress.com)Libya in Prophecy (compuadept.net)Share [...]
</w:t>
      </w:r>
    </w:p>
    <w:p>
      <w:pPr>
        <w:spacing w:after="0"/>
        <w:ind w:left="0"/>
        <w:jc w:val="left"/>
      </w:pPr>
      <w:r>
        <w:br/>
      </w:r>
      <w:r>
        <w:br/>
      </w:r>
      <w:r>
        <w:rPr>
          <w:b w:val="false"/>
          <w:i w:val="false"/>
          <w:color w:val="000000"/>
          <w:sz w:val="22"/>
        </w:rPr>
        <w:t>
</w:t>
      </w:r>
    </w:p>
    <w:p>
      <w:pPr>
        <w:spacing w:after="0"/>
        <w:ind w:left="0"/>
        <w:jc w:val="left"/>
      </w:pPr>
      <w:r>
        <w:rPr>
          <w:b/>
          <w:i w:val="false"/>
          <w:color w:val="000000"/>
        </w:rPr>
        <w:t>I like to look at things along the highway.</w:t>
      </w:r>
      <w:r>
        <w:rPr>
          <w:b/>
          <w:i w:val="false"/>
          <w:color w:val="000000"/>
        </w:rPr>
        <w:t xml:space="preserve"> - 2011-03-23 16:55</w:t>
      </w:r>
    </w:p>
    <w:p>
      <w:pPr>
        <w:spacing w:after="0"/>
        <w:ind w:left="0"/>
        <w:jc w:val="left"/>
      </w:pPr>
      <w:r>
        <w:br/>
      </w:r>
    </w:p>
    <w:p>
      <w:pPr>
        <w:spacing w:after="0"/>
        <w:ind w:left="0"/>
        <w:jc w:val="both"/>
      </w:pPr>
      <w:r>
        <w:rPr>
          <w:b w:val="false"/>
          <w:i w:val="false"/>
          <w:color w:val="000000"/>
          <w:sz w:val="22"/>
        </w:rPr>
        <w:t>Sometimes the best way to make a new friend is to crack a joke.  Laughter can be a super glue binder for new friends.  In that spirit, here's me being foolish:
</w:t>
      </w:r>
      <w:hyperlink r:id="rId8">
        <w:r>
          <w:rPr>
            <w:rStyle w:val="Hyperlink"/>
            <w:b w:val="false"/>
            <w:i w:val="false"/>
            <w:color w:val="0000ff"/>
            <w:sz w:val="22"/>
            <w:u w:val="single"/>
          </w:rPr>
          <w:t>http://www.youtube.com/watch?v=ZkRmHKAGJLQ</w:t>
        </w:r>
      </w:hyperlink>
    </w:p>
    <w:p>
      <w:pPr>
        <w:spacing w:after="0"/>
        <w:ind w:left="0"/>
        <w:jc w:val="left"/>
      </w:pPr>
      <w:r>
        <w:br/>
      </w:r>
      <w:r>
        <w:br/>
      </w:r>
      <w:r>
        <w:rPr>
          <w:b w:val="false"/>
          <w:i w:val="false"/>
          <w:color w:val="000000"/>
          <w:sz w:val="22"/>
        </w:rPr>
        <w:t>
</w:t>
      </w:r>
    </w:p>
    <w:p>
      <w:pPr>
        <w:spacing w:after="0"/>
        <w:ind w:left="0"/>
        <w:jc w:val="left"/>
      </w:pPr>
      <w:r>
        <w:rPr>
          <w:b/>
          <w:i w:val="false"/>
          <w:color w:val="000000"/>
        </w:rPr>
        <w:t>But for the Grace of God</w:t>
      </w:r>
      <w:r>
        <w:rPr>
          <w:b/>
          <w:i w:val="false"/>
          <w:color w:val="000000"/>
        </w:rPr>
        <w:t xml:space="preserve"> - 2011-03-31 12:58</w:t>
      </w:r>
    </w:p>
    <w:p>
      <w:pPr>
        <w:spacing w:after="0"/>
        <w:ind w:left="0"/>
        <w:jc w:val="left"/>
      </w:pPr>
      <w:r>
        <w:br/>
      </w:r>
    </w:p>
    <w:p>
      <w:pPr>
        <w:spacing w:after="0"/>
        <w:ind w:left="0"/>
        <w:jc w:val="both"/>
      </w:pPr>
      <w:r>
        <w:rPr>
          <w:b w:val="false"/>
          <w:i w:val="false"/>
          <w:color w:val="000000"/>
          <w:sz w:val="22"/>
        </w:rPr>
        <w:t>I was pondering those who yell at every little thing.  Somehow they think their yelling will solve the problem.  Then the thought came, "But for the Grace of God, there go I".  
I am not being pestered by anyone 24 hours a day.  I don't have a spouse who comes home and blackens my eyes.  I don't have any friends who advocate violence and sinful behavior.  And I have many moments to refine my behavior to better reflect my Lord Jesus.
If this weren't my case I would likely act like those who become ineffective.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Place of Shadows.</w:t>
      </w:r>
      <w:r>
        <w:rPr>
          <w:b/>
          <w:i w:val="false"/>
          <w:color w:val="000000"/>
        </w:rPr>
        <w:t xml:space="preserve"> - 2011-03-28 09:17</w:t>
      </w:r>
    </w:p>
    <w:p>
      <w:pPr>
        <w:spacing w:after="0"/>
        <w:ind w:left="0"/>
        <w:jc w:val="left"/>
      </w:pPr>
      <w:r>
        <w:br/>
      </w:r>
    </w:p>
    <w:p>
      <w:pPr>
        <w:spacing w:after="0"/>
        <w:ind w:left="0"/>
        <w:jc w:val="both"/>
      </w:pPr>
      <w:r>
        <w:drawing>
          <wp:inline distT="0" distB="0" distL="0" distR="0">
            <wp:extent cx="2857500" cy="21431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9"/>
                    <a:stretch>
                      <a:fillRect/>
                    </a:stretch>
                  </pic:blipFill>
                  <pic:spPr>
                    <a:xfrm>
                      <a:off x="0" y="0"/>
                      <a:ext cx="2857500" cy="2143125"/>
                    </a:xfrm>
                    <a:prstGeom prst="rect">
                      <a:avLst/>
                    </a:prstGeom>
                  </pic:spPr>
                </pic:pic>
              </a:graphicData>
            </a:graphic>
          </wp:inline>
        </w:drawing>
      </w:r>
      <w:hyperlink r:id="rId10">
        <w:r>
          <w:rPr>
            <w:rStyle w:val="Hyperlink"/>
            <w:b w:val="false"/>
            <w:i w:val="false"/>
            <w:color w:val="0000ff"/>
            <w:sz w:val="22"/>
            <w:u w:val="single"/>
          </w:rPr>
          <w:t> </w:t>
        </w:r>
      </w:hyperlink>
      <w:r>
        <w:br/>
      </w:r>
      <w:r>
        <w:rPr>
          <w:b w:val="false"/>
          <w:i w:val="false"/>
          <w:color w:val="000000"/>
          <w:sz w:val="22"/>
        </w:rPr>
        <w:t>He prepares a table for His people in the midst of their enemies.</w:t>
      </w:r>
    </w:p>
    <w:p>
      <w:pPr>
        <w:spacing w:after="0"/>
        <w:ind w:left="0"/>
        <w:jc w:val="both"/>
      </w:pPr>
      <w:r>
        <w:rPr>
          <w:b w:val="false"/>
          <w:i w:val="false"/>
          <w:color w:val="000000"/>
          <w:sz w:val="22"/>
        </w:rPr>
        <w:t xml:space="preserve">
What we are and what we have belongs to </w:t>
      </w:r>
      <w:hyperlink r:id="rId11">
        <w:r>
          <w:rPr>
            <w:rStyle w:val="Hyperlink"/>
            <w:b w:val="false"/>
            <w:i w:val="false"/>
            <w:color w:val="0000ff"/>
            <w:sz w:val="22"/>
            <w:u w:val="single"/>
          </w:rPr>
          <w:t>Jesus</w:t>
        </w:r>
      </w:hyperlink>
      <w:r>
        <w:rPr>
          <w:b w:val="false"/>
          <w:i w:val="false"/>
          <w:color w:val="000000"/>
          <w:sz w:val="22"/>
        </w:rPr>
        <w:t xml:space="preserve">.  This is not eternity, though we float under His gaze.  This is the place of shadows.  What we see, hear, taste, feel, and think are but shadows of what is True.  There is a place of Truth.  And to that place we all will enter.  Right now we live in a place of testing.  Do you love </w:t>
      </w:r>
      <w:hyperlink r:id="rId12">
        <w:r>
          <w:rPr>
            <w:rStyle w:val="Hyperlink"/>
            <w:b w:val="false"/>
            <w:i w:val="false"/>
            <w:color w:val="0000ff"/>
            <w:sz w:val="22"/>
            <w:u w:val="single"/>
          </w:rPr>
          <w:t>God</w:t>
        </w:r>
      </w:hyperlink>
      <w:r>
        <w:rPr>
          <w:b w:val="false"/>
          <w:i w:val="false"/>
          <w:color w:val="000000"/>
          <w:sz w:val="22"/>
        </w:rPr>
        <w:t> and His things?  Or are you taken in by all the shadows.  Do you love the world more than you love God?  If so, you will be horribly disappointed when you appear before Him.
Repent of all things ungodly and seek His lovely face while you live in this place of shadows.  If you wait till death it will be too late to prove your allegiance.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Closing Net</w:t>
      </w:r>
      <w:r>
        <w:rPr>
          <w:b/>
          <w:i w:val="false"/>
          <w:color w:val="000000"/>
        </w:rPr>
        <w:t xml:space="preserve"> - 2011-03-30 11:01</w:t>
      </w:r>
    </w:p>
    <w:p>
      <w:pPr>
        <w:spacing w:after="0"/>
        <w:ind w:left="0"/>
        <w:jc w:val="left"/>
      </w:pPr>
      <w:r>
        <w:br/>
      </w:r>
    </w:p>
    <w:p>
      <w:pPr>
        <w:spacing w:after="0"/>
        <w:ind w:left="0"/>
        <w:jc w:val="both"/>
      </w:pPr>
      <w:r>
        <w:rPr>
          <w:b w:val="false"/>
          <w:i w:val="false"/>
          <w:color w:val="000000"/>
          <w:sz w:val="22"/>
        </w:rPr>
        <w:t>As we see events closing in on the world, which are forcing them into the valley of decision, we also see people living their lives as though nothing were happening.  I'm amazed to watch this happening as God foretold.  He said that He would send all manner of difficulties upon man that they would have a chance to turn to Him.  But He said that they would never forsake the work of their hands.  God is absolutely true, wise, eternal, Holy, and able to direct the paths of men into His will. 
Where do you stand in relation to God?  If you've accepted His salvation in Christ Jesus and are actively listening to be willingly led by God's will, then good.  But if you're ignoring the signs of this age, you're in for a horrible surprise shortly.  Can't you feel the net close in around you?  haven't you heard of the horrors abroad?  Don't you see the rulers gather together to plot their own kingdoms?  Why doesn't the rising cost of living cause you alarm?  And this is just the beginning. 
You have heard people warn of the end of the world.  And you've heard others laugh at such talk.  And yet you do nothing regarding your relationship to the One who made you.  Your only concern is that you survive.  How long will you be able to survive?  And what does survival in the body you now inhabit mean?  That you get to live a few more minutes than the majority of those who will appear at the throne of God with you? 
Look around.  It's here.  The end is quickly becoming apparent.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Each New Day</w:t>
      </w:r>
      <w:r>
        <w:rPr>
          <w:b/>
          <w:i w:val="false"/>
          <w:color w:val="000000"/>
        </w:rPr>
        <w:t xml:space="preserve"> - 2011-03-31 09:16</w:t>
      </w:r>
    </w:p>
    <w:p>
      <w:pPr>
        <w:spacing w:after="0"/>
        <w:ind w:left="0"/>
        <w:jc w:val="left"/>
      </w:pPr>
      <w:r>
        <w:br/>
      </w:r>
    </w:p>
    <w:p>
      <w:pPr>
        <w:spacing w:after="0"/>
        <w:ind w:left="0"/>
        <w:jc w:val="both"/>
      </w:pPr>
      <w:r>
        <w:rPr>
          <w:b w:val="false"/>
          <w:i w:val="false"/>
          <w:color w:val="000000"/>
          <w:sz w:val="22"/>
        </w:rPr>
        <w:t xml:space="preserve">Embracing a new day means opportunity.  We have a chance to think a million thoughts.  We have the chance to do thousands of things.  We get to experience this "place of testing" once again.  And we are allowed one more moment to look hard for the </w:t>
      </w:r>
      <w:hyperlink r:id="rId13">
        <w:r>
          <w:rPr>
            <w:rStyle w:val="Hyperlink"/>
            <w:b w:val="false"/>
            <w:i w:val="false"/>
            <w:color w:val="0000ff"/>
            <w:sz w:val="22"/>
            <w:u w:val="single"/>
          </w:rPr>
          <w:t>God</w:t>
        </w:r>
      </w:hyperlink>
      <w:r>
        <w:rPr>
          <w:b w:val="false"/>
          <w:i w:val="false"/>
          <w:color w:val="000000"/>
          <w:sz w:val="22"/>
        </w:rPr>
        <w:t xml:space="preserve"> who created us. 
Embracing the end of our new day means we have opportunity.  We have a chance to look back at the important thoughts we had.  We have the result of thousands of things we did.  We sum up our experience in this "Place of Testing".  And we are allowed to look back over our shoulder to see if the God who made us was located by us. 
These days will end.  We all die.  And we have the promise, by He who cannot lie, that </w:t>
      </w:r>
      <w:hyperlink r:id="rId14">
        <w:r>
          <w:rPr>
            <w:rStyle w:val="Hyperlink"/>
            <w:b w:val="false"/>
            <w:i w:val="false"/>
            <w:color w:val="0000ff"/>
            <w:sz w:val="22"/>
            <w:u w:val="single"/>
          </w:rPr>
          <w:t>Jesus</w:t>
        </w:r>
      </w:hyperlink>
      <w:r>
        <w:rPr>
          <w:b w:val="false"/>
          <w:i w:val="false"/>
          <w:color w:val="000000"/>
          <w:sz w:val="22"/>
        </w:rPr>
        <w:t xml:space="preserve"> will return to gather His people to Himself.  I tell you a truth.  There will be a day of deep regret for most.  They did not consider Jesus worthy of their million thoughts.  They did not do the things God demands of all men.  Their experience of this "Place of Testing" was numbed by materialism, pride, drugs, and all manner of pleasure seeking.  And they will find the God who made them without preparation for that monumental Appearance.
If it is hard for the righteous to be saved, what will become of the ungodly and the sinner?  It's your day.  Do as you please.  But there is One who owns every day.  And you are treading on His turf.  Consider with a sober mind.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Way Too Much Information.</w:t>
      </w:r>
      <w:r>
        <w:rPr>
          <w:b/>
          <w:i w:val="false"/>
          <w:color w:val="000000"/>
        </w:rPr>
        <w:t xml:space="preserve"> - 2011-03-31 10:40</w:t>
      </w:r>
    </w:p>
    <w:p>
      <w:pPr>
        <w:spacing w:after="0"/>
        <w:ind w:left="0"/>
        <w:jc w:val="left"/>
      </w:pPr>
      <w:r>
        <w:br/>
      </w:r>
    </w:p>
    <w:p>
      <w:pPr>
        <w:spacing w:after="0"/>
        <w:ind w:left="0"/>
        <w:jc w:val="both"/>
      </w:pPr>
      <w:r>
        <w:rPr>
          <w:b w:val="false"/>
          <w:i w:val="false"/>
          <w:color w:val="000000"/>
          <w:sz w:val="22"/>
        </w:rPr>
        <w:t>In days past there was no mass media.  A man lived and prayed according to the knowledge he had.  He helped who came his way and did what he could in his own little corner of life.  It is not the same today in regard to media and knowledge.  But man has not changed.
While we listen to the media and hear from our friends of a massive turmoil in this world, let's remember something.  One way to win over an opponent is to swamp him with so much to defend that he cannot focus on the singular attack which will pronounce him defeated.  You are no different than cain or able (or any other man), in that you are a singular human.  We war with what we have, not what we are yelled at to respond to. 
Focus your attention on those things which you can effect in a positive manner.  dispel the call for praying and giving for every worthy need.  Though God is able to grant us far more than we can even imagine, we are still warriors placed on a certain plot of ground.  Do not let this world confuse you with the myriad of requests you now hear.  Keep your focus on Jesus and do what He gives you to do.  He knows we are limited.  Keep your hope fresh and do not waver in your faith.  Isn't our faith the object the enemy is trying to defeat?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2011 - 04</w:t>
      </w:r>
    </w:p>
    <w:p>
      <w:pPr>
        <w:spacing w:after="0"/>
        <w:ind w:left="0"/>
        <w:jc w:val="left"/>
      </w:pPr>
      <w:r>
        <w:rPr>
          <w:b/>
          <w:i w:val="false"/>
          <w:color w:val="000000"/>
        </w:rPr>
        <w:t>The Engine</w:t>
      </w:r>
      <w:r>
        <w:rPr>
          <w:b/>
          <w:i w:val="false"/>
          <w:color w:val="000000"/>
        </w:rPr>
        <w:t xml:space="preserve"> - 2011-04-01 10:53</w:t>
      </w:r>
    </w:p>
    <w:p>
      <w:pPr>
        <w:spacing w:after="0"/>
        <w:ind w:left="0"/>
        <w:jc w:val="left"/>
      </w:pPr>
      <w:r>
        <w:br/>
      </w:r>
    </w:p>
    <w:p>
      <w:pPr>
        <w:spacing w:after="0"/>
        <w:ind w:left="0"/>
        <w:jc w:val="both"/>
      </w:pPr>
      <w:r>
        <w:rPr>
          <w:b w:val="false"/>
          <w:i w:val="false"/>
          <w:color w:val="000000"/>
          <w:sz w:val="22"/>
        </w:rPr>
        <w:t xml:space="preserve">On his 12th birthday a boy looked for his Dad's present at the table.  He sorted them all and found none.  His mind couldn't believe that Dad would forget him.  So he began to open all the presents.  The party ended with joy for all who were there.  But the nagging thought was, "Where's my present from Dad?" 
As all the guests left, no one seemed to notice the absence of Dad's gift.  And the boy watched as Dad walked over to his favorite chair and sat down.  Dad reached for a book and started to read.  Knowing that Dad loved him, the boy walked over to his hero and asked, "Have I done something wrong?"  Dad looked up with a smile and said, "No, of course not.  I love you and think you're an awesome kid".
Dad instructed his son to sit down next to him.  After the boy had sat down Dad handed him the book.  "Engines for Dummies" was the title.  Needless to say, the boy was confused.  But Dad patted him on the shoulder and got up.  "Come on, I got something for you".  They both walked out to the garage.  There on a stand was a V8 engine.  Filthy, was the only word that came to the boy's mind.  But right beside the engine was a gleaming red tool box.  "This is your project", Dad whispered to his son.  The boy just looked up at him with a blank stare.  "What am I gonna do with this?", the boy asked with a slight quiver in his voice.  "You're going to rebuild it", replied Dad.  "Let's get started".  Open the middle drawer of the tool box and get the brush.  The boy was dazed by the "gift", but he obeyed.  After about an hour of spraying, scrubbing, wiping, and sweat, the engine looked a whole lot better.  But the confusion wasn't gone. 
8 weeks later the engine sat gleaming brighter than the tool box.  The boy had learned everything he ever needed to know about how to rebuild a V8 engine.  The boy's obedience and love for his Dad was met, during those 8 weeks, by a surprising amount of knowledge, patience, and tenderness from his Dad.  Dad stood and stared at the wonderful transformation and smiled.  The boy was proud of his accomplishment.  Yet he knew he wouldn't have even thought of starting the project.  Everything had been done together.  And the boy knew that he had only been Dad's hands.
"It's beautiful", Dad said.  "Oh Yea!",  was the reply.  The boy wondered what they were going to do with it next.  He was only 12.  What was he going to do with a V8 engine?  Dad brough out the camera and snapped a ton of pictures.  Some engine, some boy, some together faces in front of the engine, snap snap snap.  After a brief celebration the boy asked, "What are we gonna do with it Dad?"  Dad's answer was a bit hard to take at first.  "We're going to give it to that family with the broke down station wagon down the street.  They don't have a car that runs.  And we'll help them put it in."
Both joy and sadness filled the boy as he pondered those words.  All that work.  All that sweat.  All that...........  "Sounds great Dad", was the boy's words.  They didn't reflect what he was thinking.  But he knew it was a good thing to do.  Four days later the engine was pulling a family around where ever they wanted to go.
What's the purpose of this story?  When </w:t>
      </w:r>
      <w:hyperlink r:id="rId15">
        <w:r>
          <w:rPr>
            <w:rStyle w:val="Hyperlink"/>
            <w:b w:val="false"/>
            <w:i w:val="false"/>
            <w:color w:val="0000ff"/>
            <w:sz w:val="22"/>
            <w:u w:val="single"/>
          </w:rPr>
          <w:t>God</w:t>
        </w:r>
      </w:hyperlink>
      <w:r>
        <w:rPr>
          <w:b w:val="false"/>
          <w:i w:val="false"/>
          <w:color w:val="000000"/>
          <w:sz w:val="22"/>
        </w:rPr>
        <w:t xml:space="preserve"> works a work in you, do you really think it's for you?  And when it's completed, do you really think you did it all yourself?  And when God tells you to give all glory to Him, do you think He's joking?  And when He tells you to give it away as though you never had a part in that work, what will be your response?  All Glory will belong to the Father through Jesus His Son.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Mark of the Beast.</w:t>
      </w:r>
      <w:r>
        <w:rPr>
          <w:b/>
          <w:i w:val="false"/>
          <w:color w:val="000000"/>
        </w:rPr>
        <w:t xml:space="preserve"> - 2011-04-01 14:48</w:t>
      </w:r>
    </w:p>
    <w:p>
      <w:pPr>
        <w:spacing w:after="0"/>
        <w:ind w:left="0"/>
        <w:jc w:val="left"/>
      </w:pPr>
      <w:r>
        <w:br/>
      </w:r>
    </w:p>
    <w:p>
      <w:pPr>
        <w:spacing w:after="0"/>
        <w:ind w:left="0"/>
        <w:jc w:val="both"/>
      </w:pPr>
      <w:r>
        <w:rPr>
          <w:b w:val="false"/>
          <w:i w:val="false"/>
          <w:color w:val="000000"/>
          <w:sz w:val="22"/>
        </w:rPr>
        <w:t xml:space="preserve">You've heard about the mark of the beast.  You've heard that it's not a good thing to receive that mark.  And you've likely said to yourself and others that you won't get the mark!  Really. 
If the mark of the beast were publicised as the "Mark of the Beast" you'd be pretty sure not to get that mark.  Especially if you've got your house, your car, your job, your food, and your clothing.  But what happens if all that is taken away and martial law rules the world?  You're left with no house, no car, no job, no food, no clothing.  And your children are in extreme danger of starving or worse.  What then?
The question won't be whether or not you're a strong </w:t>
      </w:r>
      <w:hyperlink r:id="rId16">
        <w:r>
          <w:rPr>
            <w:rStyle w:val="Hyperlink"/>
            <w:b w:val="false"/>
            <w:i w:val="false"/>
            <w:color w:val="0000ff"/>
            <w:sz w:val="22"/>
            <w:u w:val="single"/>
          </w:rPr>
          <w:t>Christian</w:t>
        </w:r>
      </w:hyperlink>
      <w:r>
        <w:rPr>
          <w:b w:val="false"/>
          <w:i w:val="false"/>
          <w:color w:val="000000"/>
          <w:sz w:val="22"/>
        </w:rPr>
        <w:t xml:space="preserve">.  The question will be whether or not the Lord enables you to stand against your own fears.  Then will not be the time to try to stand on your own.  But now is the time to seek the </w:t>
      </w:r>
      <w:hyperlink r:id="rId17">
        <w:r>
          <w:rPr>
            <w:rStyle w:val="Hyperlink"/>
            <w:b w:val="false"/>
            <w:i w:val="false"/>
            <w:color w:val="0000ff"/>
            <w:sz w:val="22"/>
            <w:u w:val="single"/>
          </w:rPr>
          <w:t>Lord Jesus</w:t>
        </w:r>
      </w:hyperlink>
      <w:r>
        <w:rPr>
          <w:b w:val="false"/>
          <w:i w:val="false"/>
          <w:color w:val="000000"/>
          <w:sz w:val="22"/>
        </w:rPr>
        <w:t xml:space="preserve"> in your life.  In order to stand against such horrible times and odds, you'll need to have a seriously strong relationship with Jesus.
I've posted some of the scriptures related to this topic below.  May </w:t>
      </w:r>
      <w:hyperlink r:id="rId18">
        <w:r>
          <w:rPr>
            <w:rStyle w:val="Hyperlink"/>
            <w:b w:val="false"/>
            <w:i w:val="false"/>
            <w:color w:val="0000ff"/>
            <w:sz w:val="22"/>
            <w:u w:val="single"/>
          </w:rPr>
          <w:t>God</w:t>
        </w:r>
      </w:hyperlink>
      <w:r>
        <w:rPr>
          <w:b w:val="false"/>
          <w:i w:val="false"/>
          <w:color w:val="000000"/>
          <w:sz w:val="22"/>
        </w:rPr>
        <w:t xml:space="preserve"> grant you mercy that you might stand on the day of great trial.
By His Grace.
" It also forced all people, great and small, rich and poor, free and slave, to receive a mark on their right hands or on their foreheads,  so that they could not buy or sell unless they had the mark, which is the name of the beast or the number of its name." (Rev. 13: 16,17)
And:
 "</w:t>
      </w:r>
      <w:r>
        <w:rPr>
          <w:b w:val="false"/>
          <w:i w:val="false"/>
          <w:color w:val="000000"/>
          <w:vertAlign w:val="superscript"/>
        </w:rPr>
        <w:t>9</w:t>
      </w:r>
      <w:r>
        <w:rPr>
          <w:b w:val="false"/>
          <w:i w:val="false"/>
          <w:color w:val="000000"/>
          <w:sz w:val="22"/>
        </w:rPr>
        <w:t xml:space="preserve"> A third angel followed them and said in a loud voice: “If anyone worships the beast and its image and receives its mark on their forehead or on their hand, </w:t>
      </w:r>
      <w:r>
        <w:rPr>
          <w:b w:val="false"/>
          <w:i w:val="false"/>
          <w:color w:val="000000"/>
          <w:vertAlign w:val="superscript"/>
        </w:rPr>
        <w:t>10</w:t>
      </w:r>
      <w:r>
        <w:rPr>
          <w:b w:val="false"/>
          <w:i w:val="false"/>
          <w:color w:val="000000"/>
          <w:sz w:val="22"/>
        </w:rPr>
        <w:t xml:space="preserve"> they, too, will drink the wine of God’s fury, which has been poured full strength into the cup of his wrath. They will be tormented with burning sulfur in the presence of the holy angels and of the Lamb. </w:t>
      </w:r>
      <w:r>
        <w:rPr>
          <w:b w:val="false"/>
          <w:i w:val="false"/>
          <w:color w:val="000000"/>
          <w:vertAlign w:val="superscript"/>
        </w:rPr>
        <w:t>11</w:t>
      </w:r>
      <w:r>
        <w:rPr>
          <w:b w:val="false"/>
          <w:i w:val="false"/>
          <w:color w:val="000000"/>
          <w:sz w:val="22"/>
        </w:rPr>
        <w:t xml:space="preserve"> And the smoke of their torment will rise for ever and ever. There will be no rest day or night for those who worship the beast and its image, or for anyone who receives the mark of its name.” </w:t>
      </w:r>
      <w:r>
        <w:rPr>
          <w:b w:val="false"/>
          <w:i w:val="false"/>
          <w:color w:val="000000"/>
          <w:vertAlign w:val="superscript"/>
        </w:rPr>
        <w:t>12</w:t>
      </w:r>
      <w:r>
        <w:rPr>
          <w:b w:val="false"/>
          <w:i w:val="false"/>
          <w:color w:val="000000"/>
          <w:sz w:val="22"/>
        </w:rPr>
        <w:t xml:space="preserve"> This calls for patient endurance on the part of the people of God who keep his commands and remain faithful to Jesus." (Rev. 14)
</w:t>
      </w:r>
    </w:p>
    <w:p>
      <w:pPr>
        <w:spacing w:after="0"/>
        <w:ind w:left="0"/>
        <w:jc w:val="left"/>
      </w:pPr>
      <w:r>
        <w:br/>
      </w:r>
      <w:r>
        <w:br/>
      </w:r>
      <w:r>
        <w:rPr>
          <w:b w:val="false"/>
          <w:i w:val="false"/>
          <w:color w:val="000000"/>
          <w:sz w:val="22"/>
        </w:rPr>
        <w:t>
</w:t>
      </w:r>
    </w:p>
    <w:p>
      <w:pPr>
        <w:spacing w:after="0"/>
        <w:ind w:left="0"/>
        <w:jc w:val="left"/>
      </w:pPr>
      <w:r>
        <w:rPr>
          <w:b/>
          <w:i w:val="false"/>
          <w:color w:val="000000"/>
        </w:rPr>
        <w:t>Plenty vs Want</w:t>
      </w:r>
      <w:r>
        <w:rPr>
          <w:b/>
          <w:i w:val="false"/>
          <w:color w:val="000000"/>
        </w:rPr>
        <w:t xml:space="preserve"> - 2011-04-03 07:05</w:t>
      </w:r>
    </w:p>
    <w:p>
      <w:pPr>
        <w:spacing w:after="0"/>
        <w:ind w:left="0"/>
        <w:jc w:val="left"/>
      </w:pPr>
      <w:r>
        <w:br/>
      </w:r>
    </w:p>
    <w:p>
      <w:pPr>
        <w:spacing w:after="0"/>
        <w:ind w:left="0"/>
        <w:jc w:val="both"/>
      </w:pPr>
      <w:r>
        <w:rPr>
          <w:b w:val="false"/>
          <w:i w:val="false"/>
          <w:color w:val="000000"/>
          <w:sz w:val="22"/>
        </w:rPr>
        <w:t>Prepare!  Prepare America!  You have lived in plenty by the mercy of God the Father.  And you have enjoyed a luxurious bath in the things of this world.  You have washed yourself in the pleasures of life.  But now you will wash yourself in the plenty of want.  The time is quickly coming when want will out weigh pleasure. 
Your plates have been filled to over flowing with the bounty of the work of your hands.  And now your bounty is being taken from you.  The Lord has spoken from ancient days of the coming want.  Desire will turn from pleasure to food and peace.  When you wake your minds will turn to hunger for the things of the past.  When you live your short days, your hearts will long for yesterday.  When you lay to sleep, your desire will be for the peace you once had and squandered in materialism. 
You have forgotten the way of the Lord, as seen in the men of old.  You have abandoned the will of the Father in Heaven to pursue the works of man.  Though you give your ways the mark of a "god", you have not chased hard after the Father of Life's will for man.  And now the collector is at your door.
You cannot pay.  You cannot produce a receipt.  You are to be accountable for your desires.  The enemy has been allowed to eat with you at your table.  He plays with your children.  And you gladly entertain him with all your possessions.  And you purchase clothing for him and all his company.  But you are naked and ashamed before the Most High God. 
Dress yourself with humility before the Most High God.  Approach Him with a contrite heart and a desire to be clothed with the blood of Jesus.  There is no other hope given to man.  Turn from the works of your hands.  And seek the face of the One who made you.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"Jesus Stuff" or "Jesus' Stuff".</w:t>
      </w:r>
      <w:r>
        <w:rPr>
          <w:b/>
          <w:i w:val="false"/>
          <w:color w:val="000000"/>
        </w:rPr>
        <w:t xml:space="preserve"> - 2011-04-05 16:21</w:t>
      </w:r>
    </w:p>
    <w:p>
      <w:pPr>
        <w:spacing w:after="0"/>
        <w:ind w:left="0"/>
        <w:jc w:val="left"/>
      </w:pPr>
      <w:r>
        <w:br/>
      </w:r>
    </w:p>
    <w:p>
      <w:pPr>
        <w:spacing w:after="0"/>
        <w:ind w:left="0"/>
        <w:jc w:val="both"/>
      </w:pPr>
      <w:r>
        <w:rPr>
          <w:b w:val="false"/>
          <w:i w:val="false"/>
          <w:color w:val="000000"/>
          <w:sz w:val="22"/>
        </w:rPr>
        <w:t xml:space="preserve">We serve the </w:t>
      </w:r>
      <w:hyperlink r:id="rId19">
        <w:r>
          <w:rPr>
            <w:rStyle w:val="Hyperlink"/>
            <w:b w:val="false"/>
            <w:i w:val="false"/>
            <w:color w:val="0000ff"/>
            <w:sz w:val="22"/>
            <w:u w:val="single"/>
          </w:rPr>
          <w:t>Lord Jesus</w:t>
        </w:r>
      </w:hyperlink>
      <w:r>
        <w:rPr>
          <w:b w:val="false"/>
          <w:i w:val="false"/>
          <w:color w:val="000000"/>
          <w:sz w:val="22"/>
        </w:rPr>
        <w:t xml:space="preserve"> as His people.  But how shall we serve Him?  What shall we do and what kind of people shall we be? 
You have heard many speak of what is called a "</w:t>
      </w:r>
      <w:hyperlink r:id="rId20">
        <w:r>
          <w:rPr>
            <w:rStyle w:val="Hyperlink"/>
            <w:b w:val="false"/>
            <w:i w:val="false"/>
            <w:color w:val="0000ff"/>
            <w:sz w:val="22"/>
            <w:u w:val="single"/>
          </w:rPr>
          <w:t>Wealth</w:t>
        </w:r>
      </w:hyperlink>
      <w:r>
        <w:rPr>
          <w:b w:val="false"/>
          <w:i w:val="false"/>
          <w:color w:val="000000"/>
          <w:sz w:val="22"/>
        </w:rPr>
        <w:t xml:space="preserve">" doctrine (teaching).  In this doctrine we are supposed to experience happiness, joy, an increase of our worldly wealth, health in our bodies, and peace among our family and friends.  Some believe that if Jesus is the Lord of a congregation, we will see great harmony and peace among the people.  And, we understand by this doctrine that if one follows Jesus there will be a sure footed nature to his life.  I can't see it like that. 
With all that I read and all I experience I have a different view of what it's like to serve Jesus.  As I embrace His Lordship in my life I find many circumstances where I have to chose to lose.  The happiness those people speak of is not that of laughing and a permafrost smile.  Often it's a furrowed forehead and a grim bend to my mouth.  I find that giving becomes the purpose of my income.  Had I remained in the world I would gather all I could to spend it on what I want.  But the money now belongs to Jesus.  And my soul continually looks to His face to determine what to do with it.  My body wears out just like the unbeliever's.  Old age takes over and ravages the youth I once was.  Sickness is still part of my personal experience.  But I embrace these things as part of the gift of life </w:t>
      </w:r>
      <w:hyperlink r:id="rId21">
        <w:r>
          <w:rPr>
            <w:rStyle w:val="Hyperlink"/>
            <w:b w:val="false"/>
            <w:i w:val="false"/>
            <w:color w:val="0000ff"/>
            <w:sz w:val="22"/>
            <w:u w:val="single"/>
          </w:rPr>
          <w:t>God</w:t>
        </w:r>
      </w:hyperlink>
      <w:r>
        <w:rPr>
          <w:b w:val="false"/>
          <w:i w:val="false"/>
          <w:color w:val="000000"/>
          <w:sz w:val="22"/>
        </w:rPr>
        <w:t xml:space="preserve"> has ordained in this place of testing.  And, if I look at any serious congregation of "saints" I find constant turmoil regarding the direction and intended use of resources. 
Yet in these things is a great peace, joy and health.  For those who follow Jesus don't rely on the things and measuring sticks of this world.  Our eyes, mind, and body are set toward the Lord of Life.  We never take our eyes off His leading.  
Let the people of this "wealth" doctrine say what they will.  Let them chase after all the things the world loves.  It's ok with me.  They would not listen to me if I told them they were wrong.  And If they won't look into these things on their own, they sure won't hear my words. 
There are two scriptures that come to mind regarding this post.  One finds it's anchor in the nature of Jesus' approach to the things of this world:  
</w:t>
      </w:r>
      <w:r>
        <w:rPr>
          <w:b/>
          <w:i w:val="false"/>
          <w:color w:val="000000"/>
          <w:sz w:val="22"/>
        </w:rPr>
        <w:t> </w:t>
      </w:r>
      <w:r>
        <w:rPr>
          <w:b/>
          <w:i w:val="false"/>
          <w:color w:val="000000"/>
          <w:vertAlign w:val="superscript"/>
        </w:rPr>
        <w:t>18</w:t>
      </w:r>
      <w:r>
        <w:rPr>
          <w:b/>
          <w:i w:val="false"/>
          <w:color w:val="000000"/>
          <w:sz w:val="22"/>
        </w:rPr>
        <w:t xml:space="preserve"> When Jesus saw the crowd around him, he gave orders to cross to the other side of the lake. </w:t>
      </w:r>
      <w:r>
        <w:rPr>
          <w:b/>
          <w:i w:val="false"/>
          <w:color w:val="000000"/>
          <w:vertAlign w:val="superscript"/>
        </w:rPr>
        <w:t>19</w:t>
      </w:r>
      <w:r>
        <w:rPr>
          <w:b/>
          <w:i w:val="false"/>
          <w:color w:val="000000"/>
          <w:sz w:val="22"/>
        </w:rPr>
        <w:t xml:space="preserve"> Then a teacher of the law came to him and said, “Teacher, I will follow you wherever you go.” </w:t>
      </w:r>
      <w:r>
        <w:rPr>
          <w:b w:val="false"/>
          <w:i w:val="false"/>
          <w:color w:val="000000"/>
          <w:sz w:val="22"/>
        </w:rPr>
        <w:t>
</w:t>
      </w:r>
      <w:r>
        <w:rPr>
          <w:b/>
          <w:i w:val="false"/>
          <w:color w:val="000000"/>
          <w:sz w:val="22"/>
        </w:rPr>
        <w:t> </w:t>
      </w:r>
      <w:r>
        <w:rPr>
          <w:b/>
          <w:i w:val="false"/>
          <w:color w:val="000000"/>
          <w:vertAlign w:val="superscript"/>
        </w:rPr>
        <w:t>20</w:t>
      </w:r>
      <w:r>
        <w:rPr>
          <w:b/>
          <w:i w:val="false"/>
          <w:color w:val="000000"/>
          <w:sz w:val="22"/>
        </w:rPr>
        <w:t xml:space="preserve"> Jesus replied, “Foxes have dens and birds have nests, but the </w:t>
      </w:r>
      <w:hyperlink r:id="rId22">
        <w:r>
          <w:rPr>
            <w:rStyle w:val="Hyperlink"/>
            <w:b/>
            <w:i w:val="false"/>
            <w:color w:val="0000ff"/>
            <w:sz w:val="22"/>
            <w:u w:val="single"/>
          </w:rPr>
          <w:t>Son of Man</w:t>
        </w:r>
      </w:hyperlink>
      <w:r>
        <w:rPr>
          <w:b/>
          <w:i w:val="false"/>
          <w:color w:val="000000"/>
          <w:sz w:val="22"/>
        </w:rPr>
        <w:t xml:space="preserve"> has no place to lay his head.” (</w:t>
      </w:r>
      <w:hyperlink r:id="rId23">
        <w:r>
          <w:rPr>
            <w:rStyle w:val="Hyperlink"/>
            <w:b/>
            <w:i w:val="false"/>
            <w:color w:val="0000ff"/>
            <w:sz w:val="22"/>
            <w:u w:val="single"/>
          </w:rPr>
          <w:t>Matthew 8</w:t>
        </w:r>
      </w:hyperlink>
      <w:r>
        <w:rPr>
          <w:b/>
          <w:i w:val="false"/>
          <w:color w:val="000000"/>
          <w:sz w:val="22"/>
        </w:rPr>
        <w:t>)</w:t>
      </w:r>
      <w:r>
        <w:rPr>
          <w:b w:val="false"/>
          <w:i w:val="false"/>
          <w:color w:val="000000"/>
          <w:sz w:val="22"/>
        </w:rPr>
        <w:t>
And:
</w:t>
      </w:r>
      <w:r>
        <w:rPr>
          <w:b/>
          <w:i w:val="false"/>
          <w:color w:val="000000"/>
          <w:sz w:val="22"/>
        </w:rPr>
        <w:t> </w:t>
      </w:r>
      <w:r>
        <w:rPr>
          <w:b/>
          <w:i w:val="false"/>
          <w:color w:val="000000"/>
          <w:vertAlign w:val="superscript"/>
        </w:rPr>
        <w:t>4</w:t>
      </w:r>
      <w:r>
        <w:rPr>
          <w:b/>
          <w:i w:val="false"/>
          <w:color w:val="000000"/>
          <w:sz w:val="22"/>
        </w:rPr>
        <w:t xml:space="preserve"> You adulterous people, don’t you know that friendship with the world means enmity against God? Therefore, anyone who chooses to be a friend of the world becomes an enemy of God. </w:t>
      </w:r>
      <w:r>
        <w:rPr>
          <w:b/>
          <w:i w:val="false"/>
          <w:color w:val="000000"/>
          <w:vertAlign w:val="superscript"/>
        </w:rPr>
        <w:t>5</w:t>
      </w:r>
      <w:r>
        <w:rPr>
          <w:b/>
          <w:i w:val="false"/>
          <w:color w:val="000000"/>
          <w:sz w:val="22"/>
        </w:rPr>
        <w:t xml:space="preserve"> Or do you think Scripture says without reason that he jealously longs for the spirit he has caused to dwell in us? </w:t>
      </w:r>
      <w:r>
        <w:rPr>
          <w:b/>
          <w:i w:val="false"/>
          <w:color w:val="000000"/>
          <w:vertAlign w:val="superscript"/>
        </w:rPr>
        <w:t>6</w:t>
      </w:r>
      <w:r>
        <w:rPr>
          <w:b/>
          <w:i w:val="false"/>
          <w:color w:val="000000"/>
          <w:sz w:val="22"/>
        </w:rPr>
        <w:t xml:space="preserve"> But he gives us more grace. That is why Scripture says:</w:t>
      </w:r>
      <w:r>
        <w:rPr>
          <w:b w:val="false"/>
          <w:i w:val="false"/>
          <w:color w:val="000000"/>
          <w:sz w:val="22"/>
        </w:rPr>
        <w:t>
</w:t>
      </w:r>
      <w:r>
        <w:rPr>
          <w:b/>
          <w:i w:val="false"/>
          <w:color w:val="000000"/>
          <w:sz w:val="22"/>
        </w:rPr>
        <w:t xml:space="preserve">   “God opposes the proud </w:t>
      </w:r>
      <w:r>
        <w:rPr>
          <w:b w:val="false"/>
          <w:i w:val="false"/>
          <w:color w:val="000000"/>
          <w:sz w:val="22"/>
        </w:rPr>
        <w:t>
</w:t>
      </w:r>
      <w:r>
        <w:rPr>
          <w:b/>
          <w:i w:val="false"/>
          <w:color w:val="000000"/>
          <w:sz w:val="22"/>
        </w:rPr>
        <w:t xml:space="preserve">   but shows favor to the humble.” </w:t>
      </w:r>
      <w:r>
        <w:rPr>
          <w:b w:val="false"/>
          <w:i w:val="false"/>
          <w:color w:val="000000"/>
          <w:sz w:val="22"/>
        </w:rPr>
        <w:t>(</w:t>
      </w:r>
      <w:hyperlink r:id="rId24">
        <w:r>
          <w:rPr>
            <w:rStyle w:val="Hyperlink"/>
            <w:b w:val="false"/>
            <w:i w:val="false"/>
            <w:color w:val="0000ff"/>
            <w:sz w:val="22"/>
            <w:u w:val="single"/>
          </w:rPr>
          <w:t>James</w:t>
        </w:r>
      </w:hyperlink>
      <w:r>
        <w:rPr>
          <w:b w:val="false"/>
          <w:i w:val="false"/>
          <w:color w:val="000000"/>
          <w:sz w:val="22"/>
        </w:rPr>
        <w:t xml:space="preserve"> 4)
What you do about this post is up to you.  Perhaps you agree.  Then scream out your agreement from every possible vantage point.  Perhaps you disagree.  Then keep on going in the direction you're headed.  I didn't post this to gain friends.  I posted this to uphold the words of He who can not lie.  The way of Jesus' people must be walked upon a narrow path.  With every step we take we set the next foot exactly with the guidance of Jesus.  And He has marked it out clearly enough in His word.  And even if a man can't read, there is the Spirit of God, which is given to us, to guide each moment's decisions. 
Chase after everything worldly if you wish.  But you should be aware that there is a moment of consequence coming.  God is Holy and will call every man to account for every step, word, and intent.  Why would you risk eternal separation from the God of Life?  There is a cost to following Jesus.  If you look at your life and find that the only difference between you and the world around you is that you hang out with a bunch of people who listen to "Jesus stuff" on Sunday, you might do well to consider your future.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I'm sorry Lord.</w:t>
      </w:r>
      <w:r>
        <w:rPr>
          <w:b/>
          <w:i w:val="false"/>
          <w:color w:val="000000"/>
        </w:rPr>
        <w:t xml:space="preserve"> - 2011-04-09 06:32</w:t>
      </w:r>
    </w:p>
    <w:p>
      <w:pPr>
        <w:spacing w:after="0"/>
        <w:ind w:left="0"/>
        <w:jc w:val="left"/>
      </w:pPr>
      <w:r>
        <w:br/>
      </w:r>
    </w:p>
    <w:p>
      <w:pPr>
        <w:spacing w:after="0"/>
        <w:ind w:left="0"/>
        <w:jc w:val="both"/>
      </w:pPr>
      <w:r>
        <w:rPr>
          <w:b w:val="false"/>
          <w:i w:val="false"/>
          <w:color w:val="000000"/>
          <w:sz w:val="22"/>
        </w:rPr>
        <w:t>I'm sorry Lord, for the place we have created by the works of our own hands.  We have said, "We don't need You now.  We have technology".  We set our feet against the pull of Your Love.  We resist to the point of our own death to jerk loose from Your mercy.  The world has chased lies in lew of truth.  And we are proud that we have become independent of God.
Lies are the rule of the day.  Men create laws so abundant that even the most lawful of men can be caught as a law breaker.  America has become filthy with lies and pride.  You pulled your hand back from protection, and we ran head long after a president who would promise the fulfillment of our desire to break free from You.  And now look.   Lies are all that spew forth from the mouth of the leader of this, once great, county.  Where truth was the foundation of this place, now we pronounce a liar as the greatest among us. 
I am sorry Lord, for the horrible filth we have desired to become.  You remain pure and lifted up above the sins of these people.  And all your judgments will be pure. 
Please have mercy on those who desire to be ruled by Your ways.  Protect and guide those who desire to live. 
By Your Grace.
</w:t>
      </w:r>
    </w:p>
    <w:p>
      <w:pPr>
        <w:spacing w:after="0"/>
        <w:ind w:left="0"/>
        <w:jc w:val="left"/>
      </w:pPr>
      <w:r>
        <w:br/>
      </w:r>
      <w:r>
        <w:br/>
      </w:r>
      <w:r>
        <w:rPr>
          <w:b w:val="false"/>
          <w:i w:val="false"/>
          <w:color w:val="000000"/>
          <w:sz w:val="22"/>
        </w:rPr>
        <w:t>
</w:t>
      </w:r>
    </w:p>
    <w:p>
      <w:pPr>
        <w:spacing w:after="0"/>
        <w:ind w:left="0"/>
        <w:jc w:val="left"/>
      </w:pPr>
      <w:r>
        <w:rPr>
          <w:b/>
          <w:i w:val="false"/>
          <w:color w:val="000000"/>
        </w:rPr>
        <w:t>One World Charity</w:t>
      </w:r>
      <w:r>
        <w:rPr>
          <w:b/>
          <w:i w:val="false"/>
          <w:color w:val="000000"/>
        </w:rPr>
        <w:t xml:space="preserve"> - 2011-04-11 10:20</w:t>
      </w:r>
    </w:p>
    <w:p>
      <w:pPr>
        <w:spacing w:after="0"/>
        <w:ind w:left="0"/>
        <w:jc w:val="left"/>
      </w:pPr>
      <w:r>
        <w:br/>
      </w:r>
    </w:p>
    <w:p>
      <w:pPr>
        <w:spacing w:after="0"/>
        <w:ind w:left="0"/>
        <w:jc w:val="both"/>
      </w:pPr>
      <w:r>
        <w:rPr>
          <w:b w:val="false"/>
          <w:i w:val="false"/>
          <w:color w:val="000000"/>
          <w:sz w:val="22"/>
        </w:rPr>
        <w:t>Do you recognize the difference between "One World" charity and Christian Charity?  It's easy.  Listen for the name of Jesus.  Look for the glorification of the God who made us.  In the One World approach, you'll hear nothing about God.  But you'll hear a whole lot about how good man can be when he does good things.
</w:t>
      </w:r>
    </w:p>
    <w:p>
      <w:pPr>
        <w:spacing w:after="0"/>
        <w:ind w:left="0"/>
        <w:jc w:val="left"/>
      </w:pPr>
      <w:r>
        <w:br/>
      </w:r>
      <w:r>
        <w:br/>
      </w:r>
      <w:r>
        <w:rPr>
          <w:b w:val="false"/>
          <w:i w:val="false"/>
          <w:color w:val="000000"/>
          <w:sz w:val="22"/>
        </w:rPr>
        <w:t>
</w:t>
      </w:r>
    </w:p>
    <w:p>
      <w:pPr>
        <w:spacing w:after="0"/>
        <w:ind w:left="0"/>
        <w:jc w:val="left"/>
      </w:pPr>
      <w:r>
        <w:rPr>
          <w:b/>
          <w:i w:val="false"/>
          <w:color w:val="000000"/>
        </w:rPr>
        <w:t>Tornado</w:t>
      </w:r>
      <w:r>
        <w:rPr>
          <w:b/>
          <w:i w:val="false"/>
          <w:color w:val="000000"/>
        </w:rPr>
        <w:t xml:space="preserve"> - 2011-04-16 04:45</w:t>
      </w:r>
    </w:p>
    <w:p>
      <w:pPr>
        <w:spacing w:after="0"/>
        <w:ind w:left="0"/>
        <w:jc w:val="left"/>
      </w:pPr>
      <w:r>
        <w:br/>
      </w:r>
    </w:p>
    <w:p>
      <w:pPr>
        <w:spacing w:after="0"/>
        <w:ind w:left="0"/>
        <w:jc w:val="both"/>
      </w:pPr>
      <w:r>
        <w:rPr>
          <w:b w:val="false"/>
          <w:i w:val="false"/>
          <w:color w:val="000000"/>
          <w:sz w:val="22"/>
        </w:rPr>
        <w:t>My heart is concerned.  The warnings have been coming that something bad is developing for America.  I fear the storm is here.
A tornado doesn't "just appear" from nowhere.  There is a lead up to it's presence.  The wind, clouds, rain, and pressure increases.  Then you hear the tornado approach.  So it is with the troubles of this generation.
The forecasters have been speaking loudly of a trouble coming, such as has never been.  And most people pay no heed.  But as surely as when the tornado appears and there is no remedy, so it is with the appearing of trouble.  No man will withstand what is coming.  And even those who embrace the Lord's protection and Holy guidance will quake with the sight of it. 
Open my heart, O' Lord of Life.  Open my eyes and ears to perceive what is coming upon man.  Let me live aware of Your judgments.  And prepare me for what is surely coming.  I see the clouds gather in dark formation.  I hear the thunder of lies roll through mankind.  I see the trust given to flimsy materialism, and false religion.  And few take warning.  Hide me in Your powerful hand and be my shield.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Comfort</w:t>
      </w:r>
      <w:r>
        <w:rPr>
          <w:b/>
          <w:i w:val="false"/>
          <w:color w:val="000000"/>
        </w:rPr>
        <w:t xml:space="preserve"> - 2011-04-16 06:02</w:t>
      </w:r>
    </w:p>
    <w:p>
      <w:pPr>
        <w:spacing w:after="0"/>
        <w:ind w:left="0"/>
        <w:jc w:val="left"/>
      </w:pPr>
      <w:r>
        <w:br/>
      </w:r>
    </w:p>
    <w:p>
      <w:pPr>
        <w:spacing w:after="0"/>
        <w:ind w:left="0"/>
        <w:jc w:val="both"/>
      </w:pPr>
      <w:r>
        <w:rPr>
          <w:b w:val="false"/>
          <w:i w:val="false"/>
          <w:color w:val="000000"/>
          <w:sz w:val="22"/>
        </w:rPr>
        <w:t>I awoke during a storm.  And wrote the previous post.  As I pondered the situation developing and sensed the urgency, the Lord revealed the following to me.   I post this for my own memory.  But it is useful to all who call upon the name of the Lord Jesus.
"You have spoken [in buttermilk80.wordpress.com].  Whether they listen or not is up to them.  Your name is written in My presence.  You do not work for salvation, rather you work for your place.  Consider what you have from Me.  And hone what is within you."
May God be a shelter and warrior for all who trust in His Holy Name.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It is Finished.</w:t>
      </w:r>
      <w:r>
        <w:rPr>
          <w:b/>
          <w:i w:val="false"/>
          <w:color w:val="000000"/>
        </w:rPr>
        <w:t xml:space="preserve"> - 2011-04-23 07:04</w:t>
      </w:r>
    </w:p>
    <w:p>
      <w:pPr>
        <w:spacing w:after="0"/>
        <w:ind w:left="0"/>
        <w:jc w:val="left"/>
      </w:pPr>
      <w:r>
        <w:br/>
      </w:r>
    </w:p>
    <w:p>
      <w:pPr>
        <w:spacing w:after="0"/>
        <w:ind w:left="0"/>
        <w:jc w:val="both"/>
      </w:pPr>
      <w:r>
        <w:rPr>
          <w:b w:val="false"/>
          <w:i w:val="false"/>
          <w:color w:val="000000"/>
          <w:sz w:val="22"/>
        </w:rPr>
        <w:t>In the way of the Christian life we are required to war against all manner of enemies.  But what exactly are our enemies and by what means shall we conduct this war?  We do not war with implements of bodily damage as does a soldier on a battle field of this world.  How often I have wished that I could just face my enemies and do a physical battle once and for all.  But this is not the lot of a Christian. 
From the point of view of the physical, we swat the unseen around us.  We thrash and churn the air against what is not apparent.  We have dreams of our sins and wake upset.  We speak a lie without thinking and regret that sound had come from our lips.  We find ourselves thinking of something we know is wicked and loathe our brains.  We see the ungodliness of those around us and ponder the difference between ourselves and those who hold themselves accountable to no one.  Then we are doused with regret that we should compare ourselves to anyone.  We notice, in retrospect, that we have omitted an action which should have been accomplished.  And we hate ourselves for being so blind to what is right and good.  And we note that all these things and more are the nature of our war.
In citing the “more”, we consider the onslaught of temptations toward ungodly evil.  All day long and even into the night, we are tempted as is any other man.  Greed, hatred, slander, idolatry, doubt, and godless thoughts assault the Christian every moment of every day.  Sometimes they are brought about by advertisements we witness around us.  The media (TV, magazines, billboards, bumper stickers, window dressings in a store, the actions of others, and even the memories of our sinful and godless days) press us with temptations toward unfaithfulness toward our God, Jesus.  In citing the “more” there is not enough paper or time to mention every aspect of temptations.
And what are we tempted to do?  We are tempted to do two things:
We are tempted to sin; to ignore the holy life God is calling us to live and pursue selfish gain which we cannot keep.  We are tempted to satisfy the lust of our bodies by chasing after a certain fulfillment of desire we experience in the now.  Anything which is not eternal or offends our conscience before the Most High God is sin.  And we are tempted to consider the Lord of Life a liar.  In this we are most viciously tempted.  When Jesus said on the cross, “It is finished”, He did not intend that anything was left to do.  We are tempted to allow ourselves to give in to regret for sins we commit.  And in this particular temptation we are set to task in a ferocious manner.
If the Lord of all creation is not complete in His sacrifice on the cross, then we war in vain.  But this is the central point in all our warring.  We live as if to testify that Jesus is complete and that His word is absolute, final, true, and Holy.  We war to prove the Lord correct.   We do not war to be saved from certain condemnation before the Father God.  We war to prove the effectiveness of Jesus’ sacrifice on our behalf.  It has been mentioned by many that we do not live as Christians to become saved.  This task is done for us.  No man can please God on his own merit.  Instead, we war to bring glory to Jesus by believing what He has said and done for all men.  And we war in this Holy battle to be considered by Jesus for a promised reward and place in His heavenly kingdom. 
Now, this brings the very point of the pin into view.  If we fight the battle with the glory of Jesus in mind, we are more than conquerors, as Paul has said.  For in the sacrifice of Jesus, we have already won.  And all that is left is to secure our standing before Him.  This will release the child of God to live.  This way of fighting will release the man of God to live a victorious life.  A life filled with hope and free of shame.  When we become aware of sin and temptation in our lives, we submit ourselves to God through prayer through confession and requests and believe as we have heard Him testify, “It is finished”. 
Hope is the result of His work.  We have no hope without Him.  Yet we have the right to hope.  For He who cannot lie has promised!  We war with the very essence of our beings as a people without hope.  And we war against what we cannot see by believing He who we cannot see.  This will be foolishness to anyone who does not believe.  There are no bruises, no blood, no cuts, or broken bones.   There is nothing to prove that a war is even necessary.  Yet we who believe are constantly aware of the war against us. And the closer we get to Him the more the battle rages.  Curiously, however, the closer we get to Him, and the more the battle rages, the less fear we experience.
In all things Jesus will be glorified, and that to the glory of the Father in Heaven.  For He has performed our righteous for us!  He has spoken in a body the perfect will of God for all who would dare believe.  As He has said, “It is finished”.  Believe and live!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Hell is Big Enough to Receive the Humanist</w:t>
      </w:r>
      <w:r>
        <w:rPr>
          <w:b/>
          <w:i w:val="false"/>
          <w:color w:val="000000"/>
        </w:rPr>
        <w:t xml:space="preserve"> - 2011-04-23 07:18</w:t>
      </w:r>
    </w:p>
    <w:p>
      <w:pPr>
        <w:spacing w:after="0"/>
        <w:ind w:left="0"/>
        <w:jc w:val="left"/>
      </w:pPr>
      <w:r>
        <w:br/>
      </w:r>
    </w:p>
    <w:p>
      <w:pPr>
        <w:spacing w:after="0"/>
        <w:ind w:left="0"/>
        <w:jc w:val="both"/>
      </w:pPr>
      <w:r>
        <w:rPr>
          <w:b w:val="false"/>
          <w:i w:val="false"/>
          <w:color w:val="000000"/>
          <w:sz w:val="22"/>
        </w:rPr>
        <w:t>There is a difference between doing good  acts of righteousness and doing the Father’s Good and Holy Will.  There is a way that seems right to a man, but the end thereof is death.  A man might go about doing what he thinks is good all the days of his life and still miss the promise of eternal life in Jesus.
Want proof?  Consider the following:
We see men and women all over the planet busily convincing others that doing good for their neighbor is the proper way to lead a meaningful and “godly” life.  Yet how do they know what good to do?  Are they, perhaps, stepping on the “toes” of God’s will?  When I was a willingly sinful man, I had no right to claim help from anyone.  Yet these people helped me.  What did they do to bring me to God’s will for my life?  Didn’t they enable me to remain in my situation?  I don’t say that I didn’t appreciate their good deeds.   But were their good intentions simply promoting a life I was willing to live?  Since I knew I could get help from men when I needed it, I continued in my willing sin.
Another aspect of this error of doing good to all for the sake of doing good is the reality of limits.  A man with a loaf of bread must feed his family first.  If there is something left over then he is allowed to feed the needy.  This limit of resources extends to everything man has at his disposal.  Sometimes we see men giving from their basic necessities for the sake of doing good for others.  But eventually the resources run out.  So by limits placed on man he can only give of what is available.  After that we see promises and hopes dashed.  This is not so when it comes to the will of the Father in Heaven.  To God there is no limit to His resources.  And if a man chases after God’s will in Jesus the Christ, he will find enough to satisfy the needs of God’s will.   And only God can truly change a life.  Man's efforts are only a bandaid over the sinful nature within the man.  God, through Jesus, comes in and removes the necessity to live a sinful life.  That man's ways become godly by virtue of the unlimited resources of God.  Not the limited resources of man.
In short, we see man trying to do good yet failing because of the limits God has placed on him.  These limits are in place that we might recognize our need to rely on God alone.  But man, without the Spirit of God,  does not see the need to rely on God as long as there are still resources left.  Politicians are in demand for every resource the people under them can generate.  They are seriously damaging their own household that they might provide for their own greedy minds and hearts.  Yet they don’t take into account the dwindling resources under their control.  God will judge with eternal wisdom.  And every man will give account of his willingness to serve the God who made him.
Do not be fooled by the “Good Doers of this age.  Serve God first then all things good will be provided.  You will find your resources expand where others watch them recede.   Become God powered doers.  And this is done by accepting Jesus' perfect desire for your life.  This is the reason we are given life in the first place.  In this Place of Testing, we are put to a choice; serve God or serve man.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2011 - 05</w:t>
      </w:r>
    </w:p>
    <w:p>
      <w:pPr>
        <w:spacing w:after="0"/>
        <w:ind w:left="0"/>
        <w:jc w:val="left"/>
      </w:pPr>
      <w:r>
        <w:rPr>
          <w:b/>
          <w:i w:val="false"/>
          <w:color w:val="000000"/>
        </w:rPr>
        <w:t>Any Beating is better Than Death.</w:t>
      </w:r>
      <w:r>
        <w:rPr>
          <w:b/>
          <w:i w:val="false"/>
          <w:color w:val="000000"/>
        </w:rPr>
        <w:t xml:space="preserve"> - 2011-05-11 08:04</w:t>
      </w:r>
    </w:p>
    <w:p>
      <w:pPr>
        <w:spacing w:after="0"/>
        <w:ind w:left="0"/>
        <w:jc w:val="left"/>
      </w:pPr>
      <w:r>
        <w:br/>
      </w:r>
    </w:p>
    <w:p>
      <w:pPr>
        <w:spacing w:after="0"/>
        <w:ind w:left="0"/>
        <w:jc w:val="both"/>
      </w:pPr>
      <w:r>
        <w:rPr>
          <w:b w:val="false"/>
          <w:i w:val="false"/>
          <w:color w:val="000000"/>
          <w:sz w:val="22"/>
        </w:rPr>
        <w:t>After sleep comes the bowed head.  No tears threaten to well up.  The sorrow is felt in the soul.  Yet the heart hears a different tone.  The Lord of Perfect Beauty is calling.  And He calls to one who has sinned before Him.  I knew better.  Was it stubbornness?  Was it simple weakness?  Was it a lust for things past?  What do any of those questions matter now?  I sit here afraid yet not afraid.  It is the eyes of He who sees which gaze at me and softly scan my heart.  I have transgressed His demands of me.  And I am not misguided in my assessment of the situation.  There will be punishment to endure for the acts done.
After reflection and thanks for the simple things He whispers something odd.  "Yes, there will be punishment to endure.  But you will gladly accept My judgment when you see the alternative." 
   </w:t>
      </w:r>
      <w:r>
        <w:rPr>
          <w:b w:val="false"/>
          <w:i w:val="false"/>
          <w:color w:val="000000"/>
          <w:vertAlign w:val="superscript"/>
        </w:rPr>
        <w:t>47</w:t>
      </w:r>
      <w:r>
        <w:rPr>
          <w:b/>
          <w:i w:val="false"/>
          <w:color w:val="000000"/>
          <w:sz w:val="22"/>
        </w:rPr>
        <w:t>“The servant who knows the master’s will and does not get ready or does not do what the master wants will be beaten with many blows</w:t>
      </w:r>
      <w:r>
        <w:rPr>
          <w:b w:val="false"/>
          <w:i w:val="false"/>
          <w:color w:val="000000"/>
          <w:sz w:val="22"/>
        </w:rPr>
        <w:t xml:space="preserve">. </w:t>
      </w:r>
      <w:r>
        <w:rPr>
          <w:b w:val="false"/>
          <w:i w:val="false"/>
          <w:color w:val="000000"/>
          <w:vertAlign w:val="superscript"/>
        </w:rPr>
        <w:t>48</w:t>
      </w:r>
      <w:r>
        <w:rPr>
          <w:b/>
          <w:i w:val="false"/>
          <w:color w:val="000000"/>
          <w:sz w:val="22"/>
        </w:rPr>
        <w:t xml:space="preserve">But the one who does not know and does things deserving punishment will be beaten with few blows. From everyone who has been given much, much will be demanded; and from the one who has been entrusted with much, much more will be asked. </w:t>
      </w:r>
      <w:r>
        <w:rPr>
          <w:b w:val="false"/>
          <w:i w:val="false"/>
          <w:color w:val="000000"/>
          <w:sz w:val="22"/>
        </w:rPr>
        <w:t>(</w:t>
      </w:r>
      <w:hyperlink r:id="rId25">
        <w:r>
          <w:rPr>
            <w:rStyle w:val="Hyperlink"/>
            <w:b w:val="false"/>
            <w:i w:val="false"/>
            <w:color w:val="0000ff"/>
            <w:sz w:val="22"/>
            <w:u w:val="single"/>
          </w:rPr>
          <w:t>Luke 12</w:t>
        </w:r>
      </w:hyperlink>
      <w:r>
        <w:rPr>
          <w:b w:val="false"/>
          <w:i w:val="false"/>
          <w:color w:val="000000"/>
          <w:sz w:val="22"/>
        </w:rPr>
        <w:t>)
Jesus sits enthroned in Heaven.  The oil of joy is poured upon Him by the Father in Heaven.  He rules all eternity and is willing to share His joy.  For those of us who are being humbled by a collision with Holy and foolish sinful tendencies:  Consider yourself for a moment.  If you had a million dollars and were standing in a great place of poverty, would you help those around you?  Of course you would.  And would you judge those around you while you gave them food and clothing?  Of course you wouldn't.  If that is how you who are full of sin would handle riches, how much more will the Lord of Glory share all good things with those who call out to Him for help?
Let your back be bent and your head be bowed for a time.  It is good to ponder the seriousness of your offences before the Most High God.  Allow yourself to really listen to Jesus' calling, however.  Listen to what He is saying.  He knows your plight.  But He also knows where He is now enthroned.  He calls to all men to humble themselves before Him that in due time He might lift them up.  Only submit to the Lord of Love and consider yourself dead before the foot stool of the consuming fire that is God.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Why is Our Leader Such a Liar?</w:t>
      </w:r>
      <w:r>
        <w:rPr>
          <w:b/>
          <w:i w:val="false"/>
          <w:color w:val="000000"/>
        </w:rPr>
        <w:t xml:space="preserve"> - 2011-05-11 09:13</w:t>
      </w:r>
    </w:p>
    <w:p>
      <w:pPr>
        <w:spacing w:after="0"/>
        <w:ind w:left="0"/>
        <w:jc w:val="left"/>
      </w:pPr>
      <w:r>
        <w:br/>
      </w:r>
    </w:p>
    <w:p>
      <w:pPr>
        <w:spacing w:after="0"/>
        <w:ind w:left="0"/>
        <w:jc w:val="both"/>
      </w:pPr>
      <w:r>
        <w:drawing>
          <wp:inline distT="0" distB="0" distL="0" distR="0">
            <wp:extent cx="2857500" cy="38862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6"/>
                    <a:stretch>
                      <a:fillRect/>
                    </a:stretch>
                  </pic:blipFill>
                  <pic:spPr>
                    <a:xfrm>
                      <a:off x="0" y="0"/>
                      <a:ext cx="2857500" cy="3886200"/>
                    </a:xfrm>
                    <a:prstGeom prst="rect">
                      <a:avLst/>
                    </a:prstGeom>
                  </pic:spPr>
                </pic:pic>
              </a:graphicData>
            </a:graphic>
          </wp:inline>
        </w:drawing>
      </w:r>
      <w:hyperlink r:id="rId27">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Have you asked yourself why we need to confirm everything President Obama says?  Have you found yourself noticing that almost everything he says is a lie, or at minimum a partial truth?  And have you asked yourself why America has such a marginally capable leader? 
If you've asked these questions or pondered the current plight of our nation, you've likely entertained many possible answers.  Let's be frank:  America wanted freedom to do what they wanted to do.  America wanted a nation without God.  And they sought someone who would lead them away from truth.  I could go into detail about why this is true.  But I'll leave it up to you to consider.  America has a leader who is a perfect reflection of the direction the majority is headed. 
If you want truth, turn to God.  If you want lies, turn to the President.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David Nordmark.com » Is Obama A Liar?
 (2011-07-25 13:04:25)</w:t>
      </w:r>
    </w:p>
    <w:p>
      <w:pPr>
        <w:spacing w:after="0"/>
        <w:ind w:left="0"/>
        <w:jc w:val="left"/>
      </w:pPr>
      <w:r>
        <w:rPr>
          <w:b w:val="false"/>
          <w:i w:val="false"/>
          <w:color w:val="000000"/>
          <w:sz w:val="22"/>
        </w:rPr>
        <w:t>[...] Why is Our Leader Such a Liar? (hiwaychristian.wordpress.com)      Share and Enjoy: [...]
</w:t>
      </w:r>
    </w:p>
    <w:p>
      <w:pPr>
        <w:spacing w:after="0"/>
        <w:ind w:left="0"/>
        <w:jc w:val="left"/>
      </w:pPr>
      <w:r>
        <w:br/>
      </w:r>
      <w:r>
        <w:br/>
      </w:r>
      <w:r>
        <w:rPr>
          <w:b w:val="false"/>
          <w:i w:val="false"/>
          <w:color w:val="000000"/>
          <w:sz w:val="22"/>
        </w:rPr>
        <w:t>
</w:t>
      </w:r>
    </w:p>
    <w:p>
      <w:pPr>
        <w:spacing w:after="0"/>
        <w:ind w:left="0"/>
        <w:jc w:val="left"/>
      </w:pPr>
      <w:r>
        <w:rPr>
          <w:b/>
          <w:i w:val="false"/>
          <w:color w:val="000000"/>
        </w:rPr>
        <w:t>In Death there is No Vibration of Life.</w:t>
      </w:r>
      <w:r>
        <w:rPr>
          <w:b/>
          <w:i w:val="false"/>
          <w:color w:val="000000"/>
        </w:rPr>
        <w:t xml:space="preserve"> - 2011-05-11 09:52</w:t>
      </w:r>
    </w:p>
    <w:p>
      <w:pPr>
        <w:spacing w:after="0"/>
        <w:ind w:left="0"/>
        <w:jc w:val="left"/>
      </w:pPr>
      <w:r>
        <w:br/>
      </w:r>
    </w:p>
    <w:p>
      <w:pPr>
        <w:spacing w:after="0"/>
        <w:ind w:left="0"/>
        <w:jc w:val="both"/>
      </w:pPr>
      <w:r>
        <w:rPr>
          <w:b w:val="false"/>
          <w:i w:val="false"/>
          <w:color w:val="000000"/>
          <w:sz w:val="22"/>
        </w:rPr>
        <w:t>I sit in the shade.  My arm is receiving the sun light.  I notice that my watch is leaving a reflection of the sun on a surface in shade.  Noticing how, regardless how still I try to make my arm, the reflection vibrates with movement.  And I am reminded that there is a place where that arm will never move again on its own.  There is a place where nothing of this body will move on its own.  Thus I am reminded that death is given to man as an obligation.  I will yet see the face of He who redeems and He who is able to provide life to those who trust and obey.
PS:  Please forgive the use of so many references to myself.  I couldn't figure out how to tell the story without me in it.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Something Rather Odd.</w:t>
      </w:r>
      <w:r>
        <w:rPr>
          <w:b/>
          <w:i w:val="false"/>
          <w:color w:val="000000"/>
        </w:rPr>
        <w:t xml:space="preserve"> - 2011-05-16 07:53</w:t>
      </w:r>
    </w:p>
    <w:p>
      <w:pPr>
        <w:spacing w:after="0"/>
        <w:ind w:left="0"/>
        <w:jc w:val="left"/>
      </w:pPr>
      <w:r>
        <w:br/>
      </w:r>
    </w:p>
    <w:p>
      <w:pPr>
        <w:spacing w:after="0"/>
        <w:ind w:left="0"/>
        <w:jc w:val="both"/>
      </w:pPr>
      <w:r>
        <w:rPr>
          <w:b w:val="false"/>
          <w:i w:val="false"/>
          <w:color w:val="000000"/>
          <w:sz w:val="22"/>
        </w:rPr>
        <w:t>I had heard and believed that it was the man who chose to be saved by professing a faith in Jesus.  And I cannot dismiss the power of that confession.  The modern church teaches that this profession is all that is necessary for salvation.  And even the Lord said that "All those who call on the Name of the Lord will be saved".  But I find something a bit odd about that.
As I've walked a few years and encountered many different facets of salvation, I've come (rather continually) face to face with the source of that confession.  It is the Lord who raises a man's soul to reach out to Him.   As it was the Lord who gave life to the soul who now calls His name.  In all things, it is the Lord who IS.
Why does this prompt an entry in this blog?  Because I think I hear a different story coming from the mainstream churches:  Some how, they profess, there is a way a man can save himself by calling on the name of the Lord Jesus.  Though there might be some merit to this "calling out" in regard to the Lord's ears, I have some issue with using man's will as a basis of salvation. 
I find that regardless where I stand before the Lord, it is the Lord who is the end all game decider in my salvation.  And it is to Him that every appeal and item of "The Faith" belongs.  In all things, it is Jesus Alone who saves (and this to the Glory of the Father in Heaven).
Consider what I've entered here with trembling thoughts.  If you think differently on this issue, the Lord will make it plain enough in time.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Jen Quon
 (2011-05-16 08:10:21)</w:t>
      </w:r>
    </w:p>
    <w:p>
      <w:pPr>
        <w:spacing w:after="0"/>
        <w:ind w:left="0"/>
        <w:jc w:val="left"/>
      </w:pPr>
      <w:r>
        <w:rPr>
          <w:b w:val="false"/>
          <w:i w:val="false"/>
          <w:color w:val="000000"/>
          <w:sz w:val="22"/>
        </w:rPr>
        <w:t>I believe that you are correct - Ephesians says that the faith to accept Christ is a gift of God; Romans teaches that even our faith is from the Lord, and the Bible says that no man seeks God but that every man is sought by him.  
However, when dealing with someone who doesn't know and hasn't experienced the grace of salvation, trying to explain that even the will to accept Christ comes from above is often too much to comprehend.  I believe that's why Paul was focused only on the cross and on Jesus' payment for our sin.
I don't think people actually believe that man saves himself by his own will.  John 1 says it's not by the will of man.  I think it's a simplistic way of saying that we still - no matter what God offers - have to choose to accept his gift.
</w:t>
      </w:r>
    </w:p>
    <w:p>
      <w:pPr>
        <w:spacing w:after="0"/>
        <w:ind w:left="0"/>
        <w:jc w:val="left"/>
      </w:pPr>
      <w:r>
        <w:br/>
      </w:r>
      <w:r>
        <w:br/>
      </w:r>
      <w:r>
        <w:rPr>
          <w:b w:val="false"/>
          <w:i w:val="false"/>
          <w:color w:val="000000"/>
          <w:sz w:val="22"/>
        </w:rPr>
        <w:t>
</w:t>
      </w:r>
    </w:p>
    <w:p>
      <w:pPr>
        <w:spacing w:after="0"/>
        <w:ind w:left="0"/>
        <w:jc w:val="left"/>
      </w:pPr>
      <w:r>
        <w:rPr>
          <w:b/>
          <w:i w:val="false"/>
          <w:color w:val="000000"/>
        </w:rPr>
        <w:t>What We Believe Matters.</w:t>
      </w:r>
      <w:r>
        <w:rPr>
          <w:b/>
          <w:i w:val="false"/>
          <w:color w:val="000000"/>
        </w:rPr>
        <w:t xml:space="preserve"> - 2011-05-16 10:38</w:t>
      </w:r>
    </w:p>
    <w:p>
      <w:pPr>
        <w:spacing w:after="0"/>
        <w:ind w:left="0"/>
        <w:jc w:val="left"/>
      </w:pPr>
      <w:r>
        <w:br/>
      </w:r>
    </w:p>
    <w:p>
      <w:pPr>
        <w:spacing w:after="0"/>
        <w:ind w:left="0"/>
        <w:jc w:val="both"/>
      </w:pPr>
      <w:r>
        <w:drawing>
          <wp:inline distT="0" distB="0" distL="0" distR="0">
            <wp:extent cx="2857500" cy="35718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8"/>
                    <a:stretch>
                      <a:fillRect/>
                    </a:stretch>
                  </pic:blipFill>
                  <pic:spPr>
                    <a:xfrm>
                      <a:off x="0" y="0"/>
                      <a:ext cx="2857500" cy="3571875"/>
                    </a:xfrm>
                    <a:prstGeom prst="rect">
                      <a:avLst/>
                    </a:prstGeom>
                  </pic:spPr>
                </pic:pic>
              </a:graphicData>
            </a:graphic>
          </wp:inline>
        </w:drawing>
      </w:r>
      <w:hyperlink r:id="rId29">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xml:space="preserve">
I respect </w:t>
      </w:r>
      <w:hyperlink r:id="rId30">
        <w:r>
          <w:rPr>
            <w:rStyle w:val="Hyperlink"/>
            <w:b w:val="false"/>
            <w:i w:val="false"/>
            <w:color w:val="0000ff"/>
            <w:sz w:val="22"/>
            <w:u w:val="single"/>
          </w:rPr>
          <w:t>Glenn Beck</w:t>
        </w:r>
      </w:hyperlink>
      <w:r>
        <w:rPr>
          <w:b w:val="false"/>
          <w:i w:val="false"/>
          <w:color w:val="000000"/>
          <w:sz w:val="22"/>
        </w:rPr>
        <w:t xml:space="preserve">'s "ministry".  I know that in the world of media he stands out rather loudly for the best man can aspire to under religion.  Glenn will often refer to the doing of good on the part of those who care about what is right.  And I find no direct fault with the world seeking what is good.
But I hear something missing among his words.  Though it is good to pursue righteousness, there is a certain righteousness on this earth which man will rarely aspire to accomplish.  What is "good" among men might not reach to the "Goodness" of God's perfect will.  Glenn is promoting that "We will be the key" to positive change toward righteousness in this world.  I am forced by the word of God to differ.  Man will never be the key toward the Righteousness of God.  God's will alone can accomplish the eternal and therefore perfect Righteousness. 
While Glenn will encourage others to reach up toward God for help, it is more on the order of "enlightenment".  Perhaps it would best be summed up as, "Lord, help me do the right things".  And in one respect, this is a right request.  If we are asking that we might understand and do the Will of God, we are in the right vein.  But if we are only asking that God bless the work of our own hands we stand slightly amiss.
This difference of belief could be considered subtle by most.  But in the end, only those who do the will of God the Father will be allowed entrance into His peace.  What is the will of God the Father?  To believe on the Son of God, Jesus.  To obey Jesus' commands to do everything Jesus tells us to do.  We are not set aside to redeem the world.  That is to say we are not saved to retain human implements of freedom on this world.  We are embraced in the blood of </w:t>
      </w:r>
      <w:hyperlink r:id="rId31">
        <w:r>
          <w:rPr>
            <w:rStyle w:val="Hyperlink"/>
            <w:b w:val="false"/>
            <w:i w:val="false"/>
            <w:color w:val="0000ff"/>
            <w:sz w:val="22"/>
            <w:u w:val="single"/>
          </w:rPr>
          <w:t>Christ Jesus</w:t>
        </w:r>
      </w:hyperlink>
      <w:r>
        <w:rPr>
          <w:b w:val="false"/>
          <w:i w:val="false"/>
          <w:color w:val="000000"/>
          <w:sz w:val="22"/>
        </w:rPr>
        <w:t xml:space="preserve"> to be implements of the will of God.  It is quite possible that man's freedom will be dashed by God.  And I find this latter idea holds a great deal more water than manipulating government policies so that we can do anything we please. 
What we believe matters!  Who we obey and serve matters.  Believe in the directing of Jesus and you stand on solid ground.  Believe in the "goodness" of man and you stand amiss.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the naked god « 404 File Not Found
 (2011-05-22 15:34:25)</w:t>
      </w:r>
    </w:p>
    <w:p>
      <w:pPr>
        <w:spacing w:after="0"/>
        <w:ind w:left="0"/>
        <w:jc w:val="left"/>
      </w:pPr>
      <w:r>
        <w:rPr>
          <w:b w:val="false"/>
          <w:i w:val="false"/>
          <w:color w:val="000000"/>
          <w:sz w:val="22"/>
        </w:rPr>
        <w:t>[...] What We Believe Matters. (hiwaychristian.wordpress.com) [...]
</w:t>
      </w:r>
    </w:p>
    <w:p>
      <w:pPr>
        <w:spacing w:after="0"/>
        <w:ind w:left="0"/>
        <w:jc w:val="left"/>
      </w:pPr>
      <w:r>
        <w:br/>
      </w:r>
      <w:r>
        <w:br/>
      </w:r>
      <w:r>
        <w:rPr>
          <w:b w:val="false"/>
          <w:i w:val="false"/>
          <w:color w:val="000000"/>
          <w:sz w:val="22"/>
        </w:rPr>
        <w:t>
</w:t>
      </w:r>
    </w:p>
    <w:p>
      <w:pPr>
        <w:spacing w:after="0"/>
        <w:ind w:left="0"/>
        <w:jc w:val="left"/>
      </w:pPr>
      <w:r>
        <w:rPr>
          <w:b/>
          <w:i w:val="false"/>
          <w:color w:val="000000"/>
        </w:rPr>
        <w:t>2011 - 02</w:t>
      </w:r>
    </w:p>
    <w:p>
      <w:pPr>
        <w:spacing w:after="0"/>
        <w:ind w:left="0"/>
        <w:jc w:val="left"/>
      </w:pPr>
      <w:r>
        <w:rPr>
          <w:b/>
          <w:i w:val="false"/>
          <w:color w:val="000000"/>
        </w:rPr>
        <w:t>SHOUT!</w:t>
      </w:r>
      <w:r>
        <w:rPr>
          <w:b/>
          <w:i w:val="false"/>
          <w:color w:val="000000"/>
        </w:rPr>
        <w:t xml:space="preserve"> - 2011-02-08 10:13</w:t>
      </w:r>
    </w:p>
    <w:p>
      <w:pPr>
        <w:spacing w:after="0"/>
        <w:ind w:left="0"/>
        <w:jc w:val="left"/>
      </w:pPr>
      <w:r>
        <w:br/>
      </w:r>
    </w:p>
    <w:p>
      <w:pPr>
        <w:spacing w:after="0"/>
        <w:ind w:left="0"/>
        <w:jc w:val="both"/>
      </w:pPr>
      <w:r>
        <w:rPr>
          <w:b w:val="false"/>
          <w:i w:val="false"/>
          <w:color w:val="000000"/>
          <w:sz w:val="22"/>
        </w:rPr>
        <w:t>Great cheers go up from the crowd. 
 Thousands voice their joy. 
And this was only a super bowl. 
Now multiply that sound by a billion. 
There is a Great Cheer about to sound as we gather in His place to honor our salvation.
Keep your hope.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Have They Won?</w:t>
      </w:r>
      <w:r>
        <w:rPr>
          <w:b/>
          <w:i w:val="false"/>
          <w:color w:val="000000"/>
        </w:rPr>
        <w:t xml:space="preserve"> - 2011-02-08 10:20</w:t>
      </w:r>
    </w:p>
    <w:p>
      <w:pPr>
        <w:spacing w:after="0"/>
        <w:ind w:left="0"/>
        <w:jc w:val="left"/>
      </w:pPr>
      <w:r>
        <w:br/>
      </w:r>
    </w:p>
    <w:p>
      <w:pPr>
        <w:spacing w:after="0"/>
        <w:ind w:left="0"/>
        <w:jc w:val="both"/>
      </w:pPr>
      <w:r>
        <w:rPr>
          <w:b w:val="false"/>
          <w:i w:val="false"/>
          <w:color w:val="000000"/>
          <w:sz w:val="22"/>
        </w:rPr>
        <w:t>Why do you walk so softly?  And why is your joy not shown?  Have they won?  Did they stifle your mouth?  You fear their ridicule and keep your joy to yourself.  Have you asked why? 
They protect their sin with a great energy.  Look at how they stand against the One who made them.  When they keep your mouth shut they perceive a great victory.  Yet we know of a day when victory will belong to the one stifled. 
Hold your chin up.  Straighten your back.  Speak of your joy with boldness and accept what comes.  How can we think He endured such things so that we can shuffle around like beaten folk?  Consider that Day.  Let yourself stand before Him and give account of your beatings.   How have we suffered for His Holy Name?  And what does He ask of us?  Perhaps He asks too much.  All the more shame to us.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gwyncurbygodwin
 (2011-02-08 11:06:48)</w:t>
      </w:r>
    </w:p>
    <w:p>
      <w:pPr>
        <w:spacing w:after="0"/>
        <w:ind w:left="0"/>
        <w:jc w:val="left"/>
      </w:pPr>
      <w:r>
        <w:rPr>
          <w:b w:val="false"/>
          <w:i w:val="false"/>
          <w:color w:val="000000"/>
          <w:sz w:val="22"/>
        </w:rPr>
        <w:t>Touche!  I fully believe Christians need to speak up and say when we don't approve of what the world is trying to do to us.
God bless.
</w:t>
      </w:r>
    </w:p>
    <w:p>
      <w:pPr>
        <w:spacing w:after="0"/>
        <w:ind w:left="0"/>
        <w:jc w:val="left"/>
      </w:pPr>
      <w:r>
        <w:br/>
      </w:r>
      <w:r>
        <w:br/>
      </w:r>
      <w:r>
        <w:rPr>
          <w:b w:val="false"/>
          <w:i w:val="false"/>
          <w:color w:val="000000"/>
          <w:sz w:val="22"/>
        </w:rPr>
        <w:t>
</w:t>
      </w:r>
    </w:p>
    <w:p>
      <w:pPr>
        <w:spacing w:after="0"/>
        <w:ind w:left="0"/>
        <w:jc w:val="left"/>
      </w:pPr>
      <w:r>
        <w:rPr>
          <w:b/>
          <w:i w:val="false"/>
          <w:color w:val="000000"/>
        </w:rPr>
        <w:t>The Mystery of Testimony</w:t>
      </w:r>
      <w:r>
        <w:rPr>
          <w:b/>
          <w:i w:val="false"/>
          <w:color w:val="000000"/>
        </w:rPr>
        <w:t xml:space="preserve"> - 2011-02-08 12:13</w:t>
      </w:r>
    </w:p>
    <w:p>
      <w:pPr>
        <w:spacing w:after="0"/>
        <w:ind w:left="0"/>
        <w:jc w:val="left"/>
      </w:pPr>
      <w:r>
        <w:br/>
      </w:r>
    </w:p>
    <w:p>
      <w:pPr>
        <w:spacing w:after="0"/>
        <w:ind w:left="0"/>
        <w:jc w:val="both"/>
      </w:pPr>
      <w:r>
        <w:rPr>
          <w:b w:val="false"/>
          <w:i w:val="false"/>
          <w:color w:val="000000"/>
          <w:sz w:val="22"/>
        </w:rPr>
        <w:t>Jesus has left us to our own.  But He has not left us on our own.
Men speak as men know.  Yet there is provoking from Above.
We translate a rose, seen by the eye.  Telling of our vision by words of limit.
Yet we know of things our tongues cannot pronounce. 
No eye has seen these things.  So how is it that we proclaim what we cannot speak?
God has done this.  He has created a place where rumors abound.
A great lie has gone forth from ages past.  And God has made a place for it to live.
It is as if a puddle of mud has a drop of milk added to it every moment or two.
What fantastic mysteries is this place of testing!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Father, Glorify Yourself in This Man.</w:t>
      </w:r>
      <w:r>
        <w:rPr>
          <w:b/>
          <w:i w:val="false"/>
          <w:color w:val="000000"/>
        </w:rPr>
        <w:t xml:space="preserve"> - 2011-02-10 12:52</w:t>
      </w:r>
    </w:p>
    <w:p>
      <w:pPr>
        <w:spacing w:after="0"/>
        <w:ind w:left="0"/>
        <w:jc w:val="left"/>
      </w:pPr>
      <w:r>
        <w:br/>
      </w:r>
    </w:p>
    <w:p>
      <w:pPr>
        <w:spacing w:after="0"/>
        <w:ind w:left="0"/>
        <w:jc w:val="both"/>
      </w:pPr>
      <w:r>
        <w:rPr>
          <w:b w:val="false"/>
          <w:i w:val="false"/>
          <w:color w:val="000000"/>
          <w:sz w:val="22"/>
        </w:rPr>
        <w:t>Father in Heaven, bless this place of testimony with the power of Your Holy Hand.  Bless it to the hearts of those who would find You.  Protect it from those who would tear at Your testimony.  Drench this place with the dew of Your Power.  By the blood of Your Holy Son I pray.
Amen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This Place of Testing.</w:t>
      </w:r>
      <w:r>
        <w:rPr>
          <w:b/>
          <w:i w:val="false"/>
          <w:color w:val="000000"/>
        </w:rPr>
        <w:t xml:space="preserve"> - 2011-02-11 11:24</w:t>
      </w:r>
    </w:p>
    <w:p>
      <w:pPr>
        <w:spacing w:after="0"/>
        <w:ind w:left="0"/>
        <w:jc w:val="left"/>
      </w:pPr>
      <w:r>
        <w:br/>
      </w:r>
    </w:p>
    <w:p>
      <w:pPr>
        <w:spacing w:after="0"/>
        <w:ind w:left="0"/>
        <w:jc w:val="both"/>
      </w:pPr>
      <w:r>
        <w:rPr>
          <w:b w:val="false"/>
          <w:i w:val="false"/>
          <w:color w:val="000000"/>
          <w:sz w:val="22"/>
        </w:rPr>
        <w:t>How amazing is the Lord Most High.  We consider our world as though it has always been.  For we only know of this place.  But I ponder that this place has a place of origin.  It began somewhere.  This causes me to ponder why.  God didn't need to make us, or did He?
Eternity was rolling on.  Then at one point, God said, "Let us make man in our image".  Why?  I've come to call this world a "Place of Testing" for this reason.  I'm not a smart man.  And I can't remember everything I read or write.  But I rely on a general body of knowledge for the following.  Perhaps a scholar can add the pointed scriptures to support what I'm about to write.  I've written about this before.  But it just blows me away to consider the Greatness of God in this topic.
There was perfection from eternity.  God had created what was Good.   Since there's no lie in God, no lie was in creation, until. . .  There was an Angel who thought he knew better than God what was good.  Rather than have to explain to an innocent creation what a lie was, he created a world of choice.  A people were given the choice to follow what is Good or chose to disobey. 
God is just.  Along with creating this place of testing, He also chose One to redeem those who would certainly fall to disobedience.  The only thing which marks us as able to be redeemed is that we are blind to the Glory of God.  But God is also going to put an end to the liar and all his ways.   And this is what we speak today.  Repent and seek the Redeemer.
There is a whole lot more to this story.  But with this as the basis, I find a great responsibility to seek Him.  He began this place.  He will end it.  Those who spend their life serving Him by the power of Jesus' sacrifice will receive a certain reward for their loyalty.  Those who follow after the lie which started all this will receive a certain reward also.
I'm sure I'll write more about this later.  But my meager mind runs out of words quickly.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To Those Who think God Doesn't Exist.</w:t>
      </w:r>
      <w:r>
        <w:rPr>
          <w:b/>
          <w:i w:val="false"/>
          <w:color w:val="000000"/>
        </w:rPr>
        <w:t xml:space="preserve"> - 2011-02-11 12:14</w:t>
      </w:r>
    </w:p>
    <w:p>
      <w:pPr>
        <w:spacing w:after="0"/>
        <w:ind w:left="0"/>
        <w:jc w:val="left"/>
      </w:pPr>
      <w:r>
        <w:br/>
      </w:r>
    </w:p>
    <w:p>
      <w:pPr>
        <w:spacing w:after="0"/>
        <w:ind w:left="0"/>
        <w:jc w:val="both"/>
      </w:pPr>
      <w:r>
        <w:rPr>
          <w:b w:val="false"/>
          <w:i w:val="false"/>
          <w:color w:val="000000"/>
          <w:sz w:val="22"/>
        </w:rPr>
        <w:t>It was the judgment of God against people that they read the scriptures because they thought they held eternal life by their knowledge. It is the same with you folk. You think that by your mind you hold what is true. The judgment against the religious was that they refused to come to Jesus that they might have eternal life. The judgment against you will be the same. You debate and debate, but you refuse to go to Him.
All men know that what we are is a mystery. Yet all men are blamed for not seeking Him who made them. You have gone a step further than those who were condemned for worshiping words. You have created ungodly words with an ungodly mind. And in your ungodly manner, you accuse the Holy God of every wrong (in the pattern of the words of Enoch, the 7th from Adam).
I don’t judge you. That will rest in the hands of the One you say is only a mental drug. What I’ve said to you here will stand against you on that Day. But it doesn’t have to end that way. If you will swallow your pride of mind and consider more deeply, it is possible to redeem your years.
Jesus is the creator, sacrifice for the ungodly, and redeemer toward the holiness God demands from all.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Shut Down the Boilers and Drift in the River of
Truth.</w:t>
      </w:r>
      <w:r>
        <w:rPr>
          <w:b/>
          <w:i w:val="false"/>
          <w:color w:val="000000"/>
        </w:rPr>
        <w:t xml:space="preserve"> - 2011-02-11 15:17</w:t>
      </w:r>
    </w:p>
    <w:p>
      <w:pPr>
        <w:spacing w:after="0"/>
        <w:ind w:left="0"/>
        <w:jc w:val="left"/>
      </w:pPr>
      <w:r>
        <w:br/>
      </w:r>
    </w:p>
    <w:p>
      <w:pPr>
        <w:spacing w:after="0"/>
        <w:ind w:left="0"/>
        <w:jc w:val="both"/>
      </w:pPr>
      <w:r>
        <w:rPr>
          <w:b w:val="false"/>
          <w:i w:val="false"/>
          <w:color w:val="000000"/>
          <w:sz w:val="22"/>
        </w:rPr>
        <w:t>Every generation of the malicious wicked will have the same thought: "I've finally found a way to trash this idea of a righteous God".  Isn't it interesting how proud they are of themselves for coming up with an idea that's been around since the snake first learned to talk?  They're so proud of themselves that they are not self righteous.  And that they have finally learned to overcome all the great onslaught of "God Talk". 
God laughs at them for a reason.  They throw away His Holy word which depicts them thousands of years ago.  They miss the very words that will condemn them in the end.  Wouldn't it be better to throw away pride and admit that they can't explain why their bodies wrinkle up and eventually die?  Wouldn't it be better to humble themselves?  What great energy they spend trying to destroy the eternal God and His people.  There will be no waste of God's energy to drive them from His presence.
There is no vindictive tone to what I've just wrote.  I earnestly desire to see them in heaven for eternity.  But I was once one of them.  I know the pull of pride.  I know the pull of pride even as I strive to serve the One who made me.  But, by the Grace of God, He teaches me to put down my pride and listen. 
Come to Him, all you who labor under your own steam.  Shut down the boilers and drift a while.  Let the current of truth lead you to the One who made you, even Jesus.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Salt and Ice</w:t>
      </w:r>
      <w:r>
        <w:rPr>
          <w:b/>
          <w:i w:val="false"/>
          <w:color w:val="000000"/>
        </w:rPr>
        <w:t xml:space="preserve"> - 2011-02-13 11:02</w:t>
      </w:r>
    </w:p>
    <w:p>
      <w:pPr>
        <w:spacing w:after="0"/>
        <w:ind w:left="0"/>
        <w:jc w:val="left"/>
      </w:pPr>
      <w:r>
        <w:br/>
      </w:r>
    </w:p>
    <w:p>
      <w:pPr>
        <w:spacing w:after="0"/>
        <w:ind w:left="0"/>
        <w:jc w:val="both"/>
      </w:pPr>
      <w:r>
        <w:rPr>
          <w:b w:val="false"/>
          <w:i w:val="false"/>
          <w:color w:val="000000"/>
          <w:sz w:val="22"/>
        </w:rPr>
        <w:t>The world is growing colder to the will of God.  And in the end we will see that coldness increase.   What should a man of God desire then?  How will he resist becoming cold to God's will as the world around him freezes deeper?  Here are some isolated thoughts regarding this coldness. 
It is given to man a certain part of truth that he might give it to others.  I present these things for someone else to expound on.  I am not receiving the ability to put them together in a "fluid" state (no pun intended).  I encourage the one who is blessed to assemble them to do so.  I would love to read how they fit.
Pure water freezes at 32 degrees.  But add salt and you can extend water's resistance.  The more salt you add the more resistance to freezing.
The Lord Jesus refered to truth as water.  A Spring of water welling up within a man is the work of the Holy Spirit leading us to holiness. 
He also speaks of the need for us to have salt in us.  We are encouraged to have salt in our speech.  This salt is the Gospel.  We are to testify of God's words often and with boldness. 
Lot's wife was turned into a pillar of salt.  That is, there was no water in her testimony.  Though she was leaving the judgment of God, she did not desire His will.
I want to have God's will in my life.  I desire to know the Gospel (both the warnings and encouragements of God's word).  I desire to resist this "Coldness" the world is headed to.  So the more salt within me the better. 
I consider the effect of salty water as it resists the cold.  And I'm put in mind of a burning desire to receive the will of God.  Now my mind turns to a question.  What is the melting point of salt?  I find it melts at an astounding 1545 degrees.  What cold could freeze such an intense heat? 
Father, Your Holy Name is from ages past.  Your truth remains unmovable and sure.  It is Your will that can withstand the blast of cold hearts.  The sin around us grows colder and colder to Your will.  Certainly, there will come a time when You rise from Your Majestic, pure, righteous, and Holy Throne to judge the world for all it's sinfulness.  I beg Your perfect mercy, that I might not succumb to this coldness.  But allow that I should burn with intense salt of truth.  Let the water of Your Holy Spirit fill me with desire to serve the Living God.   You have chosen Your Son Jesus as our shield in the day of judgment.  He is our shield even now.  We desire Your will above all else.  Not because we are righteous men and women, but because it is Your will to separate a people to Yourself.  You are God!  And there is no one like You.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Religion vs "The Faith".</w:t>
      </w:r>
      <w:r>
        <w:rPr>
          <w:b/>
          <w:i w:val="false"/>
          <w:color w:val="000000"/>
        </w:rPr>
        <w:t xml:space="preserve"> - 2011-02-14 07:58</w:t>
      </w:r>
    </w:p>
    <w:p>
      <w:pPr>
        <w:spacing w:after="0"/>
        <w:ind w:left="0"/>
        <w:jc w:val="left"/>
      </w:pPr>
      <w:r>
        <w:br/>
      </w:r>
    </w:p>
    <w:p>
      <w:pPr>
        <w:spacing w:after="0"/>
        <w:ind w:left="0"/>
        <w:jc w:val="both"/>
      </w:pPr>
      <w:r>
        <w:rPr>
          <w:b w:val="false"/>
          <w:i w:val="false"/>
          <w:color w:val="000000"/>
          <w:sz w:val="22"/>
        </w:rPr>
        <w:t>The difference between a true Christian and one who is only a religious Christian is that religion talks "about" God.  The true Christian will find their feet taking them right into the consuming fire of God's presence.   While the religious recite the words of others, "The Faith" causes us to utter the words of the Holy Spirit as we seek His beautiful face.
Religion speaks about the experiences of those who have tasted the actual presence of God.  Much like the reading of a true story can inspire the reader, so these people find inspiration from the testimony of those who experience His Holy presence.  But "The Faith" is not like that.  "The Faith" is built by presenting one's self to the very eyes of God.  Submitting to the judgment of God in every nook and cranny of one's life. 
There is a serious and distinct difference between religion and faith.  And it is wise to seek the latter.  The world chides God's people because of the former.  Consider, with sobriety, which you are.  If you are in "The Faith", you know it.  If you're only playing Christian, you know it.  Every man stands before the Lord God of Eternity, naked and laid bare.  Everything we are is plain to God.  Why would you play with eternity?  This is a place of testing.  Every heart will be tested.  And every heart will be judged according to God's Holy judgment.  Take seriously what He says.  There is nothing trivial about the judgment of God.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timid.</w:t>
      </w:r>
      <w:r>
        <w:rPr>
          <w:b/>
          <w:i w:val="false"/>
          <w:color w:val="000000"/>
        </w:rPr>
        <w:t xml:space="preserve"> - 2011-02-14 09:32</w:t>
      </w:r>
    </w:p>
    <w:p>
      <w:pPr>
        <w:spacing w:after="0"/>
        <w:ind w:left="0"/>
        <w:jc w:val="left"/>
      </w:pPr>
      <w:r>
        <w:br/>
      </w:r>
    </w:p>
    <w:p>
      <w:pPr>
        <w:spacing w:after="0"/>
        <w:ind w:left="0"/>
        <w:jc w:val="both"/>
      </w:pPr>
      <w:r>
        <w:rPr>
          <w:b w:val="false"/>
          <w:i w:val="false"/>
          <w:color w:val="000000"/>
          <w:sz w:val="22"/>
        </w:rPr>
        <w:t xml:space="preserve">It is the bold who serve the Lord.  Though He will empower the timid, they do not remain timid.  Once we encounter the Lord of Life, there is a boldness which creeps into our soul.  The more we know Him, the more power we receive.  He did not give us a Spirit of timidness, but of </w:t>
      </w:r>
      <w:hyperlink r:id="rId32">
        <w:r>
          <w:rPr>
            <w:rStyle w:val="Hyperlink"/>
            <w:b w:val="false"/>
            <w:i w:val="false"/>
            <w:color w:val="0000ff"/>
            <w:sz w:val="22"/>
            <w:u w:val="single"/>
          </w:rPr>
          <w:t>BOLDNESS</w:t>
        </w:r>
      </w:hyperlink>
      <w:r>
        <w:rPr>
          <w:b w:val="false"/>
          <w:i w:val="false"/>
          <w:color w:val="000000"/>
          <w:sz w:val="22"/>
        </w:rPr>
        <w: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Theology.</w:t>
      </w:r>
      <w:r>
        <w:rPr>
          <w:b/>
          <w:i w:val="false"/>
          <w:color w:val="000000"/>
        </w:rPr>
        <w:t xml:space="preserve"> - 2011-02-14 09:58</w:t>
      </w:r>
    </w:p>
    <w:p>
      <w:pPr>
        <w:spacing w:after="0"/>
        <w:ind w:left="0"/>
        <w:jc w:val="left"/>
      </w:pPr>
      <w:r>
        <w:br/>
      </w:r>
    </w:p>
    <w:p>
      <w:pPr>
        <w:spacing w:after="0"/>
        <w:ind w:left="0"/>
        <w:jc w:val="both"/>
      </w:pPr>
      <w:r>
        <w:rPr>
          <w:b w:val="false"/>
          <w:i w:val="false"/>
          <w:color w:val="000000"/>
          <w:sz w:val="22"/>
        </w:rPr>
        <w:t>Theology is the "God knowledge".  Men use that term to study God as one would study a germ.  They dissect the Bible as though it were a dead frog.  But that is not what I mean by the use of that word.
Theology is a seeking after the Holiness of God.  It is not a scientific Christianity.   Seeking God is useful to all.  Scientific debate is useful for no one.  The former changes lives.  The latter tends to "puff up".  (This post would surely ruffle the puffy feathers of those who hold their brains so dear.)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AWAKE!</w:t>
      </w:r>
      <w:r>
        <w:rPr>
          <w:b/>
          <w:i w:val="false"/>
          <w:color w:val="000000"/>
        </w:rPr>
        <w:t xml:space="preserve"> - 2011-02-14 10:32</w:t>
      </w:r>
    </w:p>
    <w:p>
      <w:pPr>
        <w:spacing w:after="0"/>
        <w:ind w:left="0"/>
        <w:jc w:val="left"/>
      </w:pPr>
      <w:r>
        <w:br/>
      </w:r>
    </w:p>
    <w:p>
      <w:pPr>
        <w:spacing w:after="0"/>
        <w:ind w:left="0"/>
        <w:jc w:val="both"/>
      </w:pPr>
      <w:r>
        <w:rPr>
          <w:b w:val="false"/>
          <w:i w:val="false"/>
          <w:color w:val="000000"/>
          <w:sz w:val="22"/>
        </w:rPr>
        <w:t>Awake!  Awake!  Awake!  You are about to encounter the maker of your finger prints!  When it comes, the time will show the Majesty of the God you now place second (or whatever place you give Him).  Hold up your heads, you people of the Most High God.  Our time draws close.  We are near the door! 
World, you sleep in contentment.  Woe to you!  You gain every desire and moan when you are denied.  Count your foolishness in the light of the Most High God.  WAKE!  How rude will be the awakening as the Most High God enters time.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God Unleashed</w:t>
      </w:r>
      <w:r>
        <w:rPr>
          <w:b/>
          <w:i w:val="false"/>
          <w:color w:val="000000"/>
        </w:rPr>
        <w:t xml:space="preserve"> - 2011-02-14 11:46</w:t>
      </w:r>
    </w:p>
    <w:p>
      <w:pPr>
        <w:spacing w:after="0"/>
        <w:ind w:left="0"/>
        <w:jc w:val="left"/>
      </w:pPr>
      <w:r>
        <w:br/>
      </w:r>
    </w:p>
    <w:p>
      <w:pPr>
        <w:spacing w:after="0"/>
        <w:ind w:left="0"/>
        <w:jc w:val="both"/>
      </w:pPr>
      <w:r>
        <w:rPr>
          <w:b w:val="false"/>
          <w:i w:val="false"/>
          <w:color w:val="000000"/>
          <w:sz w:val="22"/>
        </w:rPr>
        <w:t>By sin I've kept strong hold
Of the message yet untold.
He fills my breath with wonderous things.
I've stifled what is Good.
And closed the Holy Hood.
And yet His message burns within.
I'll take Your Gift of Life!
And cease my endless strife.
My hands go limp around the strap,
Behold! 
</w:t>
      </w:r>
    </w:p>
    <w:p>
      <w:pPr>
        <w:spacing w:after="0"/>
        <w:ind w:left="0"/>
        <w:jc w:val="both"/>
      </w:pPr>
      <w:r>
        <w:rPr>
          <w:b/>
          <w:i w:val="false"/>
          <w:color w:val="ff0000"/>
        </w:rPr>
        <w:t>My God is Now Unleashed!</w:t>
      </w:r>
    </w:p>
    <w:p>
      <w:pPr>
        <w:spacing w:after="0"/>
        <w:ind w:left="0"/>
        <w:jc w:val="both"/>
      </w:pPr>
      <w:r>
        <w:rPr>
          <w:b w:val="false"/>
          <w:i w:val="false"/>
          <w:color w:val="000000"/>
          <w:sz w:val="22"/>
        </w:rPr>
        <w: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 Word of Correction to Popular Thinking.</w:t>
      </w:r>
      <w:r>
        <w:rPr>
          <w:b/>
          <w:i w:val="false"/>
          <w:color w:val="000000"/>
        </w:rPr>
        <w:t xml:space="preserve"> - 2011-02-14 12:56</w:t>
      </w:r>
    </w:p>
    <w:p>
      <w:pPr>
        <w:spacing w:after="0"/>
        <w:ind w:left="0"/>
        <w:jc w:val="left"/>
      </w:pPr>
      <w:r>
        <w:br/>
      </w:r>
    </w:p>
    <w:p>
      <w:pPr>
        <w:spacing w:after="0"/>
        <w:ind w:left="0"/>
        <w:jc w:val="both"/>
      </w:pPr>
      <w:r>
        <w:rPr>
          <w:b w:val="false"/>
          <w:i w:val="false"/>
          <w:color w:val="000000"/>
          <w:sz w:val="22"/>
        </w:rPr>
        <w:t xml:space="preserve">You say to yourself, "I don't need to get into all that God stuff".  You will view the following words as the words of a man.  And if you respect them or not is none of my concern.  But these are words of absolute truth:
The wicked will pay for ALL their sins, both great and small.  Yet it is the wicked who call on the name of the Lord Jesus now.  If you think you will be able to sway God's judgment because you have become a "good person", you will be undone on that Day.  The verdict of God's court has already proclaimed all men as unfit, evil, liars, and wicked to the very heart.  </w:t>
      </w:r>
      <w:hyperlink r:id="rId33">
        <w:r>
          <w:rPr>
            <w:rStyle w:val="Hyperlink"/>
            <w:b w:val="false"/>
            <w:i w:val="false"/>
            <w:color w:val="0000ff"/>
            <w:sz w:val="22"/>
            <w:u w:val="single"/>
          </w:rPr>
          <w:t>Judgment day</w:t>
        </w:r>
      </w:hyperlink>
      <w:r>
        <w:rPr>
          <w:b w:val="false"/>
          <w:i w:val="false"/>
          <w:color w:val="000000"/>
          <w:sz w:val="22"/>
        </w:rPr>
        <w:t xml:space="preserve"> is a day of assigning.  It is not a day of judging and there will be no arbitration.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Feeling Like God Doesn't Care About You?</w:t>
      </w:r>
      <w:r>
        <w:rPr>
          <w:b/>
          <w:i w:val="false"/>
          <w:color w:val="000000"/>
        </w:rPr>
        <w:t xml:space="preserve"> - 2011-02-15 06:44</w:t>
      </w:r>
    </w:p>
    <w:p>
      <w:pPr>
        <w:spacing w:after="0"/>
        <w:ind w:left="0"/>
        <w:jc w:val="left"/>
      </w:pPr>
      <w:r>
        <w:br/>
      </w:r>
    </w:p>
    <w:p>
      <w:pPr>
        <w:spacing w:after="0"/>
        <w:ind w:left="0"/>
        <w:jc w:val="both"/>
      </w:pPr>
      <w:r>
        <w:rPr>
          <w:b w:val="false"/>
          <w:i w:val="false"/>
          <w:color w:val="000000"/>
          <w:sz w:val="22"/>
        </w:rPr>
        <w:t>I can't remember who the preacher was.  He was speaking of Jesus' request that the Father take this cup from him.  He said what I believe was right:
It was not the pain of having his beard pulled out  that caused such agony.
It was not the beatings across his sinless face.
it was not the spit dribbling down his face.
It was not the humiliation of being mocked for being the Son of God.
It was not the bone and glass shards which ripped the skin off his back.
It was not the trek to Golgotha.
It was not the nails tearing through his hands and feet.
It was that moment we heard him cry, "My God!  My God!  Why have You forsaken me!"
He knows.  I say it again, He knows about the feeling of being removed from His Loving Father.  And all He did to deserve that was to Love His Father's will unto death.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"Let Me In, I'm a Cool Person".</w:t>
      </w:r>
      <w:r>
        <w:rPr>
          <w:b/>
          <w:i w:val="false"/>
          <w:color w:val="000000"/>
        </w:rPr>
        <w:t xml:space="preserve"> - 2011-02-15 07:32</w:t>
      </w:r>
    </w:p>
    <w:p>
      <w:pPr>
        <w:spacing w:after="0"/>
        <w:ind w:left="0"/>
        <w:jc w:val="left"/>
      </w:pPr>
      <w:r>
        <w:br/>
      </w:r>
    </w:p>
    <w:p>
      <w:pPr>
        <w:spacing w:after="0"/>
        <w:ind w:left="0"/>
        <w:jc w:val="both"/>
      </w:pPr>
      <w:r>
        <w:rPr>
          <w:b w:val="false"/>
          <w:i w:val="false"/>
          <w:color w:val="000000"/>
          <w:sz w:val="22"/>
        </w:rPr>
        <w:t>You have spent your years gathering what you cannot keep.  You have built a name for yourself.  But have you built up a place in your life for God's name?  It is your lot to live just a few tiny years more (if God allows).  What name will you present to the Glorious God on the Day of Judgment? 
"I was captain of the football team when I was a teen.  I am worthy to enter Your eternity".
"I was a beautiful woman.  Every where I went men looked my way.  Since I'm beautiful, let me enter".
"I was successful at making money.  I didn't let anyone over take me in the market.  And I acquired millions.  Let me work for you, God, and I'll make you money too".
"I was a drunk.  But I have a great sense of humor. Let me enter and I'll bring you tons of laughter".
"I was a lonely man.  I threw away a perfectly good marriage.  And I regret what I did.  No one will care about me anymore.  Let me come in and I will not bother anyone".
"I was a very religious woman.  I set the record straight for many a wayward person.  Every time I saw someone doing bad I chided them for it.  Let me in and I'll keep your people straight for you".
And on it goes.  Billions of people trying to excuse themselves from serving the Holy God of Eternity.  Do you think these people are a bit over the top?  We all know these people exist.  And they're sure they can wiggle their way into His Good Graces because they were special.
No one will be allowed into eternity, but he who does the will of the Father in Heaven.  Don't be fooled!  This is the Place of Testing.  God is testing the hearts of every man, woman, and child RIGHT NOW.  What is the will of the Father?  Believe on the Son of God.  Believe to the point of obedience.  It has been refered to as "The Faith".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jwoo
 (2011-02-15 08:42:41)</w:t>
      </w:r>
    </w:p>
    <w:p>
      <w:pPr>
        <w:spacing w:after="0"/>
        <w:ind w:left="0"/>
        <w:jc w:val="left"/>
      </w:pPr>
      <w:r>
        <w:rPr>
          <w:b w:val="false"/>
          <w:i w:val="false"/>
          <w:color w:val="000000"/>
          <w:sz w:val="22"/>
        </w:rPr>
        <w:t>Hi Buttermilk80, your posts look very inspiring, and I really like your quotation, that Jesus is changing you. Thanks for dropping by and I'd definitely follow your blog. God bless.
</w:t>
      </w:r>
    </w:p>
    <w:p>
      <w:pPr>
        <w:spacing w:after="0"/>
        <w:ind w:left="0"/>
        <w:jc w:val="left"/>
      </w:pPr>
      <w:r>
        <w:rPr>
          <w:b w:val="false"/>
          <w:i w:val="false"/>
          <w:color w:val="000000"/>
          <w:sz w:val="22"/>
        </w:rPr>
        <w:t>buttermilk80
 (2011-02-15 08:44:53)</w:t>
      </w:r>
    </w:p>
    <w:p>
      <w:pPr>
        <w:spacing w:after="0"/>
        <w:ind w:left="0"/>
        <w:jc w:val="left"/>
      </w:pPr>
      <w:r>
        <w:rPr>
          <w:b w:val="false"/>
          <w:i w:val="false"/>
          <w:color w:val="000000"/>
          <w:sz w:val="22"/>
        </w:rPr>
        <w:t>It is Jesus who is the source of all good things among men.  It is to the Glory of the Father that all His people testify to these things.  
Thank you for kind words.  I'll pass them on to He who is worthy.
</w:t>
      </w:r>
    </w:p>
    <w:p>
      <w:pPr>
        <w:spacing w:after="0"/>
        <w:ind w:left="0"/>
        <w:jc w:val="left"/>
      </w:pPr>
      <w:r>
        <w:rPr>
          <w:b w:val="false"/>
          <w:i w:val="false"/>
          <w:color w:val="000000"/>
          <w:sz w:val="22"/>
        </w:rPr>
        <w:t>everevie
 (2011-02-15 12:03:19)</w:t>
      </w:r>
    </w:p>
    <w:p>
      <w:pPr>
        <w:spacing w:after="0"/>
        <w:ind w:left="0"/>
        <w:jc w:val="left"/>
      </w:pPr>
      <w:r>
        <w:rPr>
          <w:b w:val="false"/>
          <w:i w:val="false"/>
          <w:color w:val="000000"/>
          <w:sz w:val="22"/>
        </w:rPr>
        <w:t>Can you more fully explain what you mean by this: "Believe to the point of obedience". 
Do you think that anything other than full obedience is indicative of not believing in Christ? 
So anything other than full obedience would mean that you are not in the Father's will...thereby excluding you from eternity?
Doing the will of God= Eternity
The will of God= Belief in Jesus Christ
Belief= Obedience
Obdience= Eternity 
Am I understanding you correctly?
</w:t>
      </w:r>
    </w:p>
    <w:p>
      <w:pPr>
        <w:spacing w:after="0"/>
        <w:ind w:left="0"/>
        <w:jc w:val="left"/>
      </w:pPr>
      <w:r>
        <w:rPr>
          <w:b w:val="false"/>
          <w:i w:val="false"/>
          <w:color w:val="000000"/>
          <w:sz w:val="22"/>
        </w:rPr>
        <w:t>buttermilk80
 (2011-02-15 12:07:36)</w:t>
      </w:r>
    </w:p>
    <w:p>
      <w:pPr>
        <w:spacing w:after="0"/>
        <w:ind w:left="0"/>
        <w:jc w:val="left"/>
      </w:pPr>
      <w:r>
        <w:rPr>
          <w:b w:val="false"/>
          <w:i w:val="false"/>
          <w:color w:val="000000"/>
          <w:sz w:val="22"/>
        </w:rPr>
        <w:t>Jesus said that if we love Him we will obey Him.  Turn that around.  As we obey Him we learn to love Him.  Kind of like the old saying, "The proof is in the pudding".
Who wants to obey what they don't love?  It's the willingness to allow Him to be right and to recognize that we are wrong.  In this is the start of a wonderful relationship.
</w:t>
      </w:r>
    </w:p>
    <w:p>
      <w:pPr>
        <w:spacing w:after="0"/>
        <w:ind w:left="0"/>
        <w:jc w:val="left"/>
      </w:pPr>
      <w:r>
        <w:rPr>
          <w:b w:val="false"/>
          <w:i w:val="false"/>
          <w:color w:val="000000"/>
          <w:sz w:val="22"/>
        </w:rPr>
        <w:t>everevie
 (2011-02-15 12:20:45)</w:t>
      </w:r>
    </w:p>
    <w:p>
      <w:pPr>
        <w:spacing w:after="0"/>
        <w:ind w:left="0"/>
        <w:jc w:val="left"/>
      </w:pPr>
      <w:r>
        <w:rPr>
          <w:b w:val="false"/>
          <w:i w:val="false"/>
          <w:color w:val="000000"/>
          <w:sz w:val="22"/>
        </w:rPr>
        <w:t>I understand that, yes. 
But, I'm trying to pinpoint if you believe that, say, someone like me...a Christian in the midst of a great struggle...a Christian re-learning her place within the Kingdom...a Christian that is at the same time desperately in love with, and angry with her Creator...a Christian that has fallen away but has, at the very least, stopped running and is, at the very least, standing still and listening to the voice of her God calling her back...
Is that struggling Christian...the one that is turning back, but is still in bondage to her sin...is she (am I)...not bound for eternity if she (I) were to die today?
I'm trying to ascertain if that's what you are saying here.
</w:t>
      </w:r>
    </w:p>
    <w:p>
      <w:pPr>
        <w:spacing w:after="0"/>
        <w:ind w:left="0"/>
        <w:jc w:val="left"/>
      </w:pPr>
      <w:r>
        <w:rPr>
          <w:b w:val="false"/>
          <w:i w:val="false"/>
          <w:color w:val="000000"/>
          <w:sz w:val="22"/>
        </w:rPr>
        <w:t>buttermilk80
 (2011-02-15 12:29:56)</w:t>
      </w:r>
    </w:p>
    <w:p>
      <w:pPr>
        <w:spacing w:after="0"/>
        <w:ind w:left="0"/>
        <w:jc w:val="left"/>
      </w:pPr>
      <w:r>
        <w:rPr>
          <w:b w:val="false"/>
          <w:i w:val="false"/>
          <w:color w:val="000000"/>
          <w:sz w:val="22"/>
        </w:rPr>
        <w:t>It's about this point where messaging in a blog is difficult.  
I will tell you this.  Calling on the name of Jesus is all there is to it.  Even those who have faith in His name will be saved.  How could anyone who loves Him tell you you're in trouble because you've entered a place where you're over your head?  
I know of a few things in my own life where I was sure I was twice dead.  Yet He came to lift me up again.  There was even one time when I heard Him tell me that if I sinned like that again there would be no sacrifice for me left.  In great sadness I told Him I fully understood what He was saying.  I just knew I was a dead man.  I'd tried to stop but couldn't find the strength.  To my amazement, He stepped in and took control of the situation.  I haven't done it since!  
You're on the right track.  Look at how your heart aches to serve Him.  NO!  You're not lost.  I don't even know if there's anything wrong within you but that you doubt.  Though this too is a sin, there are far worse things you can do.  Take heart, He has heard you.  He knows your name.  He is the One who opens doors and releases from chains.  I will by no means condemn anyone who is struggling to believe.
My posts speak from God's perspective.  But I too am a man.  He is ALL you need!
By His Grace.
</w:t>
      </w:r>
    </w:p>
    <w:p>
      <w:pPr>
        <w:spacing w:after="0"/>
        <w:ind w:left="0"/>
        <w:jc w:val="left"/>
      </w:pPr>
      <w:r>
        <w:rPr>
          <w:b w:val="false"/>
          <w:i w:val="false"/>
          <w:color w:val="000000"/>
          <w:sz w:val="22"/>
        </w:rPr>
        <w:t>buttermilk80
 (2011-02-15 12:36:19)</w:t>
      </w:r>
    </w:p>
    <w:p>
      <w:pPr>
        <w:spacing w:after="0"/>
        <w:ind w:left="0"/>
        <w:jc w:val="left"/>
      </w:pPr>
      <w:r>
        <w:rPr>
          <w:b w:val="false"/>
          <w:i w:val="false"/>
          <w:color w:val="000000"/>
          <w:sz w:val="22"/>
        </w:rPr>
        <w:t>Come join me in prayer.  It's not the very moment of joining.  But the two of us praying together is enough.  I have to go to work now.  But I will approach the Father on your behalf before I go.  With the Love of Christ with in me, I love you.  Don't dispair.  He hears you.
by His Grace.
</w:t>
      </w:r>
    </w:p>
    <w:p>
      <w:pPr>
        <w:spacing w:after="0"/>
        <w:ind w:left="0"/>
        <w:jc w:val="left"/>
      </w:pPr>
      <w:r>
        <w:rPr>
          <w:b w:val="false"/>
          <w:i w:val="false"/>
          <w:color w:val="000000"/>
          <w:sz w:val="22"/>
        </w:rPr>
        <w:t>everevie
 (2011-02-15 14:44:04)</w:t>
      </w:r>
    </w:p>
    <w:p>
      <w:pPr>
        <w:spacing w:after="0"/>
        <w:ind w:left="0"/>
        <w:jc w:val="left"/>
      </w:pPr>
      <w:r>
        <w:rPr>
          <w:b w:val="false"/>
          <w:i w:val="false"/>
          <w:color w:val="000000"/>
          <w:sz w:val="22"/>
        </w:rPr>
        <w:t>Thank you for that...
</w:t>
      </w:r>
    </w:p>
    <w:p>
      <w:pPr>
        <w:spacing w:after="0"/>
        <w:ind w:left="0"/>
        <w:jc w:val="left"/>
      </w:pPr>
      <w:r>
        <w:br/>
      </w:r>
      <w:r>
        <w:br/>
      </w:r>
      <w:r>
        <w:rPr>
          <w:b w:val="false"/>
          <w:i w:val="false"/>
          <w:color w:val="000000"/>
          <w:sz w:val="22"/>
        </w:rPr>
        <w:t>
</w:t>
      </w:r>
    </w:p>
    <w:p>
      <w:pPr>
        <w:spacing w:after="0"/>
        <w:ind w:left="0"/>
        <w:jc w:val="left"/>
      </w:pPr>
      <w:r>
        <w:rPr>
          <w:b/>
          <w:i w:val="false"/>
          <w:color w:val="000000"/>
        </w:rPr>
        <w:t>What's Your Job?</w:t>
      </w:r>
      <w:r>
        <w:rPr>
          <w:b/>
          <w:i w:val="false"/>
          <w:color w:val="000000"/>
        </w:rPr>
        <w:t xml:space="preserve"> - 2011-02-15 08:42</w:t>
      </w:r>
    </w:p>
    <w:p>
      <w:pPr>
        <w:spacing w:after="0"/>
        <w:ind w:left="0"/>
        <w:jc w:val="left"/>
      </w:pPr>
      <w:r>
        <w:br/>
      </w:r>
    </w:p>
    <w:p>
      <w:pPr>
        <w:spacing w:after="0"/>
        <w:ind w:left="0"/>
        <w:jc w:val="both"/>
      </w:pPr>
      <w:r>
        <w:rPr>
          <w:b w:val="false"/>
          <w:i w:val="false"/>
          <w:color w:val="000000"/>
          <w:sz w:val="22"/>
        </w:rPr>
        <w:t>A baker is not a mechanic.  The president is not a janitor.  A banker is not a policeman.  A preacher is not a truck driver. 
Each one has a specific task given.  If the task receives everything that can be given, it will consume enough energy and time to accomplish well. 
Some are given to give.   Some are given to teach.  Some are given to preach.  Some are given to heal.  Some are given to testify.
Don't let others urge you into doing something God has not given you to do.  But do what He has given you with all the energy He gives.  Let God be God.  You are only a servant.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got love?</w:t>
      </w:r>
      <w:r>
        <w:rPr>
          <w:b/>
          <w:i w:val="false"/>
          <w:color w:val="000000"/>
        </w:rPr>
        <w:t xml:space="preserve"> - 2011-02-15 09:24</w:t>
      </w:r>
    </w:p>
    <w:p>
      <w:pPr>
        <w:spacing w:after="0"/>
        <w:ind w:left="0"/>
        <w:jc w:val="left"/>
      </w:pPr>
      <w:r>
        <w:br/>
      </w:r>
    </w:p>
    <w:p>
      <w:pPr>
        <w:spacing w:after="0"/>
        <w:ind w:left="0"/>
        <w:jc w:val="both"/>
      </w:pPr>
      <w:r>
        <w:rPr>
          <w:b w:val="false"/>
          <w:i w:val="false"/>
          <w:color w:val="000000"/>
          <w:sz w:val="22"/>
        </w:rPr>
        <w:t>The desire for “being loved” is a strong engine. We see people do amazingly stupid things just for the notion of being loved. And God set the bar higher than our innate desire for love. In many ways God has said, “I set this consuming fire before you. Enter it and you will receive pure love”.
For all the stupid things we do to get a notion of love. Few are willing to die for it.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jassy
 (2011-02-15 10:01:44)</w:t>
      </w:r>
    </w:p>
    <w:p>
      <w:pPr>
        <w:spacing w:after="0"/>
        <w:ind w:left="0"/>
        <w:jc w:val="left"/>
      </w:pPr>
      <w:r>
        <w:rPr>
          <w:b w:val="false"/>
          <w:i w:val="false"/>
          <w:color w:val="000000"/>
          <w:sz w:val="22"/>
        </w:rPr>
        <w:t>it's true...a lot wants to find love but few are willing to die for it :)
</w:t>
      </w:r>
    </w:p>
    <w:p>
      <w:pPr>
        <w:spacing w:after="0"/>
        <w:ind w:left="0"/>
        <w:jc w:val="left"/>
      </w:pPr>
      <w:r>
        <w:br/>
      </w:r>
      <w:r>
        <w:br/>
      </w:r>
      <w:r>
        <w:rPr>
          <w:b w:val="false"/>
          <w:i w:val="false"/>
          <w:color w:val="000000"/>
          <w:sz w:val="22"/>
        </w:rPr>
        <w:t>
</w:t>
      </w:r>
    </w:p>
    <w:p>
      <w:pPr>
        <w:spacing w:after="0"/>
        <w:ind w:left="0"/>
        <w:jc w:val="left"/>
      </w:pPr>
      <w:r>
        <w:rPr>
          <w:b/>
          <w:i w:val="false"/>
          <w:color w:val="000000"/>
        </w:rPr>
        <w:t>Hope for the Helpless.</w:t>
      </w:r>
      <w:r>
        <w:rPr>
          <w:b/>
          <w:i w:val="false"/>
          <w:color w:val="000000"/>
        </w:rPr>
        <w:t xml:space="preserve"> - 2011-02-15 11:56</w:t>
      </w:r>
    </w:p>
    <w:p>
      <w:pPr>
        <w:spacing w:after="0"/>
        <w:ind w:left="0"/>
        <w:jc w:val="left"/>
      </w:pPr>
      <w:r>
        <w:br/>
      </w:r>
    </w:p>
    <w:p>
      <w:pPr>
        <w:spacing w:after="0"/>
        <w:ind w:left="0"/>
        <w:jc w:val="both"/>
      </w:pPr>
      <w:r>
        <w:rPr>
          <w:b w:val="false"/>
          <w:i w:val="false"/>
          <w:color w:val="000000"/>
          <w:sz w:val="22"/>
        </w:rPr>
        <w:t>For those who suffer with great weights and sadness.  Even you who are bound by sickness and pain, Jesus is enough to help you.  I remember how I balked at this.  My understanding was so very limited.  I had no hope or help.  But in turning to Him with a sincere request for help, He came to me and helped. 
What I say is not religion.  It is the Living God acting among the people of this world.  He is REAL.  And He is willing to help far more than you know to ask.  Only humble yourself and ask.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jassy
 (2011-02-16 08:46:10)</w:t>
      </w:r>
    </w:p>
    <w:p>
      <w:pPr>
        <w:spacing w:after="0"/>
        <w:ind w:left="0"/>
        <w:jc w:val="left"/>
      </w:pPr>
      <w:r>
        <w:rPr>
          <w:b w:val="false"/>
          <w:i w:val="false"/>
          <w:color w:val="000000"/>
          <w:sz w:val="22"/>
        </w:rPr>
        <w:t>he is always willing to help :) Thank God :)
</w:t>
      </w:r>
    </w:p>
    <w:p>
      <w:pPr>
        <w:spacing w:after="0"/>
        <w:ind w:left="0"/>
        <w:jc w:val="left"/>
      </w:pPr>
      <w:r>
        <w:br/>
      </w:r>
      <w:r>
        <w:br/>
      </w:r>
      <w:r>
        <w:rPr>
          <w:b w:val="false"/>
          <w:i w:val="false"/>
          <w:color w:val="000000"/>
          <w:sz w:val="22"/>
        </w:rPr>
        <w:t>
</w:t>
      </w:r>
    </w:p>
    <w:p>
      <w:pPr>
        <w:spacing w:after="0"/>
        <w:ind w:left="0"/>
        <w:jc w:val="left"/>
      </w:pPr>
      <w:r>
        <w:rPr>
          <w:b/>
          <w:i w:val="false"/>
          <w:color w:val="000000"/>
        </w:rPr>
        <w:t>Amazing Love.</w:t>
      </w:r>
      <w:r>
        <w:rPr>
          <w:b/>
          <w:i w:val="false"/>
          <w:color w:val="000000"/>
        </w:rPr>
        <w:t xml:space="preserve"> - 2011-02-15 12:40</w:t>
      </w:r>
    </w:p>
    <w:p>
      <w:pPr>
        <w:spacing w:after="0"/>
        <w:ind w:left="0"/>
        <w:jc w:val="left"/>
      </w:pPr>
      <w:r>
        <w:br/>
      </w:r>
    </w:p>
    <w:p>
      <w:pPr>
        <w:spacing w:after="0"/>
        <w:ind w:left="0"/>
        <w:jc w:val="both"/>
      </w:pPr>
      <w:r>
        <w:rPr>
          <w:b w:val="false"/>
          <w:i w:val="false"/>
          <w:color w:val="000000"/>
          <w:sz w:val="22"/>
        </w:rPr>
        <w:t>It is impossible for the words of man to do justice to the Love of God.  Holy Father, have mercy on our lack.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Who is This Jesus?</w:t>
      </w:r>
      <w:r>
        <w:rPr>
          <w:b/>
          <w:i w:val="false"/>
          <w:color w:val="000000"/>
        </w:rPr>
        <w:t xml:space="preserve"> - 2011-02-16 11:24</w:t>
      </w:r>
    </w:p>
    <w:p>
      <w:pPr>
        <w:spacing w:after="0"/>
        <w:ind w:left="0"/>
        <w:jc w:val="left"/>
      </w:pPr>
      <w:r>
        <w:br/>
      </w:r>
    </w:p>
    <w:p>
      <w:pPr>
        <w:spacing w:after="0"/>
        <w:ind w:left="0"/>
        <w:jc w:val="both"/>
      </w:pPr>
      <w:r>
        <w:rPr>
          <w:b w:val="false"/>
          <w:i w:val="false"/>
          <w:color w:val="000000"/>
          <w:sz w:val="22"/>
        </w:rPr>
        <w:t>Who is this Jesus?  He was made heir of all things by the Living God.  He was given the status of Son by the Living God.  He was taught by the Father how to create all that is created.  He has loved righteousness and hated wickedness.  And so He was elevated to the status of God Most High.  He is the radiance of God’s Glory; the exact representation of God.  He is the spoken and speaking Word of God.  Who is this Jesus?
The world thinks of Jesus as a little baby.  And in that form He is conveniently small and insignificant.  Yet that is not the Jesus of God’s understanding.  He is a prophet to some, yet that is not the Jesus of God’s understanding.  He has been with the Father from the beginning and will remain with Him forever.  He is the redeemer of men; causing them to become holy as the Father is Holy.  Yet the world sees Him as a nuisance. 
We will see Him as the One who endured GREAT pain for the sake of His Father’s will.  When we see Him, He will be dressed in absolute Glory.  For now many see Jesus as an irritation.  On the Day of God’s Wrath, we will see Him as He is.  No longer will men doubt.  No longer will they rail against righteousness.  No longer will they kill, maim, chide, and relegate God’s people to obscurity. 
The wicked will perish like a ball of cotton in an intense flame.  They will scream with terror at the prospect of their fate.  And they will hate Jesus with an eternal hatred.  I do not wish anyone to endure what is coming for the wicked.  Please consider what He is.  Consider with a great trembling.  You are about to meet your maker.  His name is Jesus.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4hollyg
 (2011-02-17 18:24:23)</w:t>
      </w:r>
    </w:p>
    <w:p>
      <w:pPr>
        <w:spacing w:after="0"/>
        <w:ind w:left="0"/>
        <w:jc w:val="left"/>
      </w:pPr>
      <w:r>
        <w:rPr>
          <w:b w:val="false"/>
          <w:i w:val="false"/>
          <w:color w:val="000000"/>
          <w:sz w:val="22"/>
        </w:rPr>
        <w:t>Wow!  Powerful.
</w:t>
      </w:r>
    </w:p>
    <w:p>
      <w:pPr>
        <w:spacing w:after="0"/>
        <w:ind w:left="0"/>
        <w:jc w:val="left"/>
      </w:pPr>
      <w:r>
        <w:br/>
      </w:r>
      <w:r>
        <w:br/>
      </w:r>
      <w:r>
        <w:rPr>
          <w:b w:val="false"/>
          <w:i w:val="false"/>
          <w:color w:val="000000"/>
          <w:sz w:val="22"/>
        </w:rPr>
        <w:t>
</w:t>
      </w:r>
    </w:p>
    <w:p>
      <w:pPr>
        <w:spacing w:after="0"/>
        <w:ind w:left="0"/>
        <w:jc w:val="left"/>
      </w:pPr>
      <w:r>
        <w:rPr>
          <w:b/>
          <w:i w:val="false"/>
          <w:color w:val="000000"/>
        </w:rPr>
        <w:t>Jelly Spine</w:t>
      </w:r>
      <w:r>
        <w:rPr>
          <w:b/>
          <w:i w:val="false"/>
          <w:color w:val="000000"/>
        </w:rPr>
        <w:t xml:space="preserve"> - 2011-02-17 08:00</w:t>
      </w:r>
    </w:p>
    <w:p>
      <w:pPr>
        <w:spacing w:after="0"/>
        <w:ind w:left="0"/>
        <w:jc w:val="left"/>
      </w:pPr>
      <w:r>
        <w:br/>
      </w:r>
    </w:p>
    <w:p>
      <w:pPr>
        <w:spacing w:after="0"/>
        <w:ind w:left="0"/>
        <w:jc w:val="both"/>
      </w:pPr>
      <w:r>
        <w:rPr>
          <w:b w:val="false"/>
          <w:i w:val="false"/>
          <w:color w:val="000000"/>
          <w:sz w:val="22"/>
        </w:rPr>
        <w:t>Worry is the cotton ball which soaks up all our time.
It can cause our bones to melt away.
And reduce our frame to jelly spine.
But hope which comes from He who's true
Is first and best and great.
He builds the man of worry new.
Our crooked spine made straight.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Worship in Spirit and Truth</w:t>
      </w:r>
      <w:r>
        <w:rPr>
          <w:b/>
          <w:i w:val="false"/>
          <w:color w:val="000000"/>
        </w:rPr>
        <w:t xml:space="preserve"> - 2011-02-19 06:16</w:t>
      </w:r>
    </w:p>
    <w:p>
      <w:pPr>
        <w:spacing w:after="0"/>
        <w:ind w:left="0"/>
        <w:jc w:val="left"/>
      </w:pPr>
      <w:r>
        <w:br/>
      </w:r>
    </w:p>
    <w:p>
      <w:pPr>
        <w:spacing w:after="0"/>
        <w:ind w:left="0"/>
        <w:jc w:val="both"/>
      </w:pPr>
      <w:r>
        <w:rPr>
          <w:b w:val="false"/>
          <w:i w:val="false"/>
          <w:color w:val="000000"/>
          <w:sz w:val="22"/>
        </w:rPr>
        <w:t xml:space="preserve">Many words are spoken regarding how to worship God Most High.  They prescribe all manner of means to achieve God's blessings.  Yet He has prescribed One way to enter His will.  </w:t>
      </w:r>
      <w:r>
        <w:rPr>
          <w:b w:val="false"/>
          <w:i w:val="false"/>
          <w:color w:val="ff0000"/>
          <w:sz w:val="22"/>
          <w:u w:val="single"/>
        </w:rPr>
        <w:t>God has spoken Jesus.</w:t>
      </w:r>
      <w:r>
        <w:rPr>
          <w:b w:val="false"/>
          <w:i w:val="false"/>
          <w:color w:val="000000"/>
          <w:sz w:val="22"/>
        </w:rPr>
        <w:t>  It is He who saves.  What has this Spoken Word, Jesus, said regarding the means of salvation and service to the Most High God?   "</w:t>
      </w:r>
      <w:r>
        <w:rPr>
          <w:b/>
          <w:i w:val="false"/>
          <w:color w:val="000000"/>
          <w:sz w:val="22"/>
        </w:rPr>
        <w:t>Yet a time is coming and has now come when the true worshipers will worship the Father in the Spirit and in truth, for they are the kind of worshipers the Father seeks.</w:t>
      </w:r>
      <w:r>
        <w:rPr>
          <w:b/>
          <w:i w:val="false"/>
          <w:color w:val="000000"/>
          <w:vertAlign w:val="superscript"/>
        </w:rPr>
        <w:t xml:space="preserve">   </w:t>
      </w:r>
      <w:r>
        <w:rPr>
          <w:b/>
          <w:i w:val="false"/>
          <w:color w:val="000000"/>
          <w:sz w:val="22"/>
        </w:rPr>
        <w:t>God is spirit, and his worshipers must worship in the Spirit and in truth.” (John 4:23,24)</w:t>
      </w:r>
      <w:r>
        <w:rPr>
          <w:b w:val="false"/>
          <w:i w:val="false"/>
          <w:color w:val="000000"/>
          <w:sz w:val="22"/>
        </w:rPr>
        <w:t>
Don't allow yourself to be caught up in all the foolishness people profess regarding how to worship God.  Seek His Glorious face in truth.  Humble yourself before His Mighty Presence.  Seek His favor, that He might show you the way.  It is God who saves.  All man can do is point to Him.  There is salvation only in Jesus, the Christ of God!  Do not rely on man's means.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Pumice
 (2011-02-19 12:03:38)</w:t>
      </w:r>
    </w:p>
    <w:p>
      <w:pPr>
        <w:spacing w:after="0"/>
        <w:ind w:left="0"/>
        <w:jc w:val="left"/>
      </w:pPr>
      <w:r>
        <w:rPr>
          <w:b w:val="false"/>
          <w:i w:val="false"/>
          <w:color w:val="000000"/>
          <w:sz w:val="22"/>
        </w:rPr>
        <w:t>You have reminded me that I was able to share this at school this week.  I don't remember how it came up but in response to something one of the kids said I was able to respond, "If you are a Christian you believe that God is spirit, because that is what the Bible says."  I may get in trouble some day but we always need to look for ways to share the truth about God.
Thanks.
Grace and Peace
</w:t>
      </w:r>
    </w:p>
    <w:p>
      <w:pPr>
        <w:spacing w:after="0"/>
        <w:ind w:left="0"/>
        <w:jc w:val="left"/>
      </w:pPr>
      <w:r>
        <w:rPr>
          <w:b w:val="false"/>
          <w:i w:val="false"/>
          <w:color w:val="000000"/>
          <w:sz w:val="22"/>
        </w:rPr>
        <w:t>buttermilk80
 (2011-02-20 08:22:06)</w:t>
      </w:r>
    </w:p>
    <w:p>
      <w:pPr>
        <w:spacing w:after="0"/>
        <w:ind w:left="0"/>
        <w:jc w:val="left"/>
      </w:pPr>
      <w:r>
        <w:rPr>
          <w:b w:val="false"/>
          <w:i w:val="false"/>
          <w:color w:val="000000"/>
          <w:sz w:val="22"/>
        </w:rPr>
        <w:t>We serve the Living God as He allows.  I will see you in heaven, and we will dance with Joy!  Take heart.  Trouble is bound to come to those who stand for the Glorious Lord of Life.  And He will not forget our service.  Do not be dismayed at the wicked who band together to tear at His people.  But rejoice at the glorious privilage of serving the Most High God.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Walking as Dead</w:t>
      </w:r>
      <w:r>
        <w:rPr>
          <w:b/>
          <w:i w:val="false"/>
          <w:color w:val="000000"/>
        </w:rPr>
        <w:t xml:space="preserve"> - 2011-02-19 06:48</w:t>
      </w:r>
    </w:p>
    <w:p>
      <w:pPr>
        <w:spacing w:after="0"/>
        <w:ind w:left="0"/>
        <w:jc w:val="left"/>
      </w:pPr>
      <w:r>
        <w:br/>
      </w:r>
    </w:p>
    <w:p>
      <w:pPr>
        <w:spacing w:after="0"/>
        <w:ind w:left="0"/>
        <w:jc w:val="both"/>
      </w:pPr>
      <w:r>
        <w:rPr>
          <w:b w:val="false"/>
          <w:i w:val="false"/>
          <w:color w:val="000000"/>
          <w:sz w:val="22"/>
        </w:rPr>
        <w:t>You have strayed from what is right and run after all kinds of evil.  Your body is wrapped in addictions.  Your mouth is full of cursings and wicked words.  And you think there is no longer any hope for you.
Yet there is hope.  There is no need for you to wander in this darkness any longer.  I testify that I too was encased in all these things.  I too was a fool.  I did things, said things, thought things, and chased after every manner of evil.  But it was Jesus who set me free to stand before The Father with confidence and a clean mind and heart. 
People speak of forgiveness as though it were a "pie in the sky" dream.  I tell you it is real!  When you come to Jesus there is a true transformation which takes place.  Though it's not an over night experience, you will find evil slip away from you. If you will remain with Him, He will transform you into His desire.  No longer will you chase after evil.  You will begin to desire what is good.  He will teach you what you should do. 
There is absolutely no lie in what I've just said.  I testify as one who has been set free of evil.  Though I am still a man and stumble around a bit, it is His leading that will bring me into God's presence clean and justified.  God is the Judge.  God is the One who forgives through Jesus.  It is God who will lift you up from death to life.  All men and women walk as dead in this world until they are set into The Life by Jesus.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Pumice
 (2011-02-19 12:06:10)</w:t>
      </w:r>
    </w:p>
    <w:p>
      <w:pPr>
        <w:spacing w:after="0"/>
        <w:ind w:left="0"/>
        <w:jc w:val="left"/>
      </w:pPr>
      <w:r>
        <w:rPr>
          <w:b w:val="false"/>
          <w:i w:val="false"/>
          <w:color w:val="000000"/>
          <w:sz w:val="22"/>
        </w:rPr>
        <w:t>Isn't it amazing how people don't want to believe that we have been where they are?  
Keep sharing.
Grace and peace.
</w:t>
      </w:r>
    </w:p>
    <w:p>
      <w:pPr>
        <w:spacing w:after="0"/>
        <w:ind w:left="0"/>
        <w:jc w:val="left"/>
      </w:pPr>
      <w:r>
        <w:br/>
      </w:r>
      <w:r>
        <w:br/>
      </w:r>
      <w:r>
        <w:rPr>
          <w:b w:val="false"/>
          <w:i w:val="false"/>
          <w:color w:val="000000"/>
          <w:sz w:val="22"/>
        </w:rPr>
        <w:t>
</w:t>
      </w:r>
    </w:p>
    <w:p>
      <w:pPr>
        <w:spacing w:after="0"/>
        <w:ind w:left="0"/>
        <w:jc w:val="left"/>
      </w:pPr>
      <w:r>
        <w:rPr>
          <w:b/>
          <w:i w:val="false"/>
          <w:color w:val="000000"/>
        </w:rPr>
        <w:t>Jesus Stuff.</w:t>
      </w:r>
      <w:r>
        <w:rPr>
          <w:b/>
          <w:i w:val="false"/>
          <w:color w:val="000000"/>
        </w:rPr>
        <w:t xml:space="preserve"> - 2011-02-19 07:43</w:t>
      </w:r>
    </w:p>
    <w:p>
      <w:pPr>
        <w:spacing w:after="0"/>
        <w:ind w:left="0"/>
        <w:jc w:val="left"/>
      </w:pPr>
      <w:r>
        <w:br/>
      </w:r>
    </w:p>
    <w:p>
      <w:pPr>
        <w:spacing w:after="0"/>
        <w:ind w:left="0"/>
        <w:jc w:val="both"/>
      </w:pPr>
      <w:r>
        <w:rPr>
          <w:b w:val="false"/>
          <w:i w:val="false"/>
          <w:color w:val="000000"/>
          <w:sz w:val="22"/>
        </w:rPr>
        <w:t>I have posted a note to those who flail around in this world caught in all manner of wicked evils.  But there is also a note to be said to all who believe they are righteous folk.  For you, it will be more difficult to humble yourself before God Most High.   For you believe you are acceptable.
To all you who believe you are righteous and have no need of this "Jesus Stuff".  I ask you a simple question.  Have you ever seen the Glory of God?  Right now, you walk among men and do so by the rules made by men.  You might have even read a "religious" book and learned to do things properly before the eyes of your fellow humans.  You maintain a "good" civil tongue.  And all your actions are to be admired by all men.  But have you ever seen the Glory of the God who made you?
You will stand before Him who cannot lie some day.  And that day is fast approaching.  When you see Him your obedience to society will be NOTHING.   You have done everything man knows to do.  But did you pursue God's knowledge and will?  Jesus is God's spoken word.  He knows who His Father is.  And He is able to teach you far more than any written word on earth.   Though even the Bible speaks about Him, it is the Spirit of God you need.  No man will stand on his own before the Most High God. 
Consider, you've spoken a lie.  You've not done something you know you should have.  You even did something you know you shouldn't have.  In short, you have sinned.  What will you exchange for what you've done?  What do you have that doesn't already belong to God?  I tell you a truth:  Without Jesus you will not stand at all.  There is not one man or woman who will be able to stand before the Most High God and be accepted by what they have done on their own.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Come on in. The Water's Wonderful.</w:t>
      </w:r>
      <w:r>
        <w:rPr>
          <w:b/>
          <w:i w:val="false"/>
          <w:color w:val="000000"/>
        </w:rPr>
        <w:t xml:space="preserve"> - 2011-02-20 23:05</w:t>
      </w:r>
    </w:p>
    <w:p>
      <w:pPr>
        <w:spacing w:after="0"/>
        <w:ind w:left="0"/>
        <w:jc w:val="left"/>
      </w:pPr>
      <w:r>
        <w:br/>
      </w:r>
    </w:p>
    <w:p>
      <w:pPr>
        <w:spacing w:after="0"/>
        <w:ind w:left="0"/>
        <w:jc w:val="both"/>
      </w:pPr>
      <w:r>
        <w:rPr>
          <w:b w:val="false"/>
          <w:i w:val="false"/>
          <w:color w:val="000000"/>
          <w:sz w:val="22"/>
        </w:rPr>
        <w:t xml:space="preserve">To all men, saved and unsaved:
The will of God is being accomplished in heaven and on earth.  All around you, men and women are being transformed into creatures of eternity.  His will is that all who He accepts as "sons" will receive discipline, that they might become "sons" of the Most High God.  And He encourages all men to take from His hand this generous offer. 
Believing in God is not enough.  It is a believing which provokes a willingness to serve Him that God is looking for.  If we believe with a determined leaning toward obedience we begin to learn from Him.  And it is through patient endurance that we learn to obey Him completely. 
The </w:t>
      </w:r>
      <w:hyperlink r:id="rId34">
        <w:r>
          <w:rPr>
            <w:rStyle w:val="Hyperlink"/>
            <w:b w:val="false"/>
            <w:i w:val="false"/>
            <w:color w:val="0000ff"/>
            <w:sz w:val="22"/>
            <w:u w:val="single"/>
          </w:rPr>
          <w:t>finished work</w:t>
        </w:r>
      </w:hyperlink>
      <w:r>
        <w:rPr>
          <w:b w:val="false"/>
          <w:i w:val="false"/>
          <w:color w:val="000000"/>
          <w:sz w:val="22"/>
        </w:rPr>
        <w:t xml:space="preserve"> of God in Jesus' death, and subsequent resurrection, is the entry point to His favor.  In Jesus we find both forgiveness of sins and the power to begin living under God's will.  You will not find power to please God through religious activity.  
Please consider what God offers.  Count the cost, for it is high.  You will be required to die to all your selfish expectations.  And let us not forget that every one who accepts His gift of forgiveness and leading will be tested.  It is through trials that our faith is proven to be true or false.  There is forgiveness of sins in Jesus' work for His Father.  And there is leading into the holiness that God requires of all His people.  But it in the testing of our faith that many fall away.  Seek God.  Remain seeking God.  Enter the war as a loyal servant of the Most High God.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Preface</w:t>
      </w:r>
      <w:r>
        <w:rPr>
          <w:b/>
          <w:i w:val="false"/>
          <w:color w:val="000000"/>
        </w:rPr>
        <w:t xml:space="preserve"> - 2011-02-22 17:48</w:t>
      </w:r>
    </w:p>
    <w:p>
      <w:pPr>
        <w:spacing w:after="0"/>
        <w:ind w:left="0"/>
        <w:jc w:val="left"/>
      </w:pPr>
      <w:r>
        <w:br/>
      </w:r>
    </w:p>
    <w:p>
      <w:pPr>
        <w:spacing w:after="0"/>
        <w:ind w:left="0"/>
        <w:jc w:val="both"/>
      </w:pPr>
      <w:r>
        <w:rPr>
          <w:b w:val="false"/>
          <w:i w:val="false"/>
          <w:color w:val="000000"/>
          <w:sz w:val="22"/>
        </w:rPr>
        <w:t>Do the people who have hold of eternity dare keep quiet?  We all live and breathe together here with billions who will surely die the second death.  I'm not saying this to put a guilt trip on anyone.  I'm just stating a fact.
What the Lord has created through me is a bag of seeds.  Consider me a reaper of seeds from the throne of God.  I encourage the distribution of this crop. 
 </w:t>
      </w:r>
      <w:r>
        <w:rPr>
          <w:b/>
          <w:i w:val="false"/>
          <w:color w:val="000000"/>
          <w:sz w:val="22"/>
        </w:rPr>
        <w:t xml:space="preserve">“A farmer went out to sow his seed. </w:t>
      </w:r>
      <w:r>
        <w:rPr>
          <w:b/>
          <w:i w:val="false"/>
          <w:color w:val="000000"/>
          <w:vertAlign w:val="superscript"/>
        </w:rPr>
        <w:t>4</w:t>
      </w:r>
      <w:r>
        <w:rPr>
          <w:b/>
          <w:i w:val="false"/>
          <w:color w:val="000000"/>
          <w:sz w:val="22"/>
        </w:rPr>
        <w:t xml:space="preserve"> As he was scattering the seed, some fell along the path, and the birds came and ate it up. </w:t>
      </w:r>
      <w:r>
        <w:rPr>
          <w:b/>
          <w:i w:val="false"/>
          <w:color w:val="000000"/>
          <w:vertAlign w:val="superscript"/>
        </w:rPr>
        <w:t>5</w:t>
      </w:r>
      <w:r>
        <w:rPr>
          <w:b/>
          <w:i w:val="false"/>
          <w:color w:val="000000"/>
          <w:sz w:val="22"/>
        </w:rPr>
        <w:t xml:space="preserve"> Some fell on rocky places, where it did not have much soil. It sprang up quickly, because the soil was shallow. </w:t>
      </w:r>
      <w:r>
        <w:rPr>
          <w:b/>
          <w:i w:val="false"/>
          <w:color w:val="000000"/>
          <w:vertAlign w:val="superscript"/>
        </w:rPr>
        <w:t>6</w:t>
      </w:r>
      <w:r>
        <w:rPr>
          <w:b/>
          <w:i w:val="false"/>
          <w:color w:val="000000"/>
          <w:sz w:val="22"/>
        </w:rPr>
        <w:t xml:space="preserve"> But when the sun came up, the plants were scorched, and they withered because they had no root. </w:t>
      </w:r>
      <w:r>
        <w:rPr>
          <w:b/>
          <w:i w:val="false"/>
          <w:color w:val="000000"/>
          <w:vertAlign w:val="superscript"/>
        </w:rPr>
        <w:t>7</w:t>
      </w:r>
      <w:r>
        <w:rPr>
          <w:b/>
          <w:i w:val="false"/>
          <w:color w:val="000000"/>
          <w:sz w:val="22"/>
        </w:rPr>
        <w:t xml:space="preserve"> Other seed fell among thorns, which grew up and choked the plants. </w:t>
      </w:r>
      <w:r>
        <w:rPr>
          <w:b/>
          <w:i w:val="false"/>
          <w:color w:val="000000"/>
          <w:vertAlign w:val="superscript"/>
        </w:rPr>
        <w:t>8</w:t>
      </w:r>
      <w:r>
        <w:rPr>
          <w:b/>
          <w:i w:val="false"/>
          <w:color w:val="000000"/>
          <w:sz w:val="22"/>
        </w:rPr>
        <w:t xml:space="preserve"> Still other seed fell on good soil, where it produced a crop—a hundred, sixty or thirty times what was sown. </w:t>
      </w:r>
      <w:r>
        <w:rPr>
          <w:b/>
          <w:i w:val="false"/>
          <w:color w:val="000000"/>
          <w:vertAlign w:val="superscript"/>
        </w:rPr>
        <w:t>9</w:t>
      </w:r>
      <w:r>
        <w:rPr>
          <w:b/>
          <w:i w:val="false"/>
          <w:color w:val="000000"/>
          <w:sz w:val="22"/>
        </w:rPr>
        <w:t xml:space="preserve"> Whoever has ears, let them hear.”</w:t>
      </w:r>
      <w:r>
        <w:rPr>
          <w:b w:val="false"/>
          <w:i w:val="false"/>
          <w:color w:val="000000"/>
          <w:sz w:val="22"/>
        </w:rPr>
        <w:t>  (Matthew 13)
I've written many things in this blog.  Why?  I write that the children of God might find strength.  I write that the ungodly might consider their plight.  I write to look at what I believe and why.  But most of all, this blog has been a source of Glory for the One who has saved me from that second death. 
Jesus is the reason for this blog.  There were many posts which had to be removed because I let my own critical spirit leak out.  But all things you will find here bring Glory to the Father through Jesus, His Son.
May God bless you for His name sake as you read.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Today is Your Day</w:t>
      </w:r>
      <w:r>
        <w:rPr>
          <w:b/>
          <w:i w:val="false"/>
          <w:color w:val="000000"/>
        </w:rPr>
        <w:t xml:space="preserve"> - 2011-02-22 21:47</w:t>
      </w:r>
    </w:p>
    <w:p>
      <w:pPr>
        <w:spacing w:after="0"/>
        <w:ind w:left="0"/>
        <w:jc w:val="left"/>
      </w:pPr>
      <w:r>
        <w:br/>
      </w:r>
    </w:p>
    <w:p>
      <w:pPr>
        <w:spacing w:after="0"/>
        <w:ind w:left="0"/>
        <w:jc w:val="both"/>
      </w:pPr>
      <w:r>
        <w:rPr>
          <w:b w:val="false"/>
          <w:i w:val="false"/>
          <w:color w:val="000000"/>
          <w:sz w:val="22"/>
        </w:rPr>
        <w:t>Today you are allowed to be anything you want to be.  Today, the Lord allows that all men can pursue any sin they please.  Today, you can commit murder if you please.  Today, you can hate your brother or sister human if that is what you please to do.  Today, you can steal that small item from work.  Today, you can say what you want about anything.  Today, you can break any law you wish.  Today belongs to man.
But there is coming a day where all choice to sin will cease.  That day is upon everyone who obeys Jesus in the Spirit of God.  Even though there are many who claim to belong to Jesus and continue in their sins.  But come your death or the rapture of the Church, all sin will cease.  Those who love wickedness will cease with wickedness.  And those who love righteousness will live with He who is righteous.
Today is your day.  But today is also a day of choice.  Jesus offers freedom from the bondage of sin.  Ya gonna take it?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Egypt, Snow, Sea, Headlights.</w:t>
      </w:r>
      <w:r>
        <w:rPr>
          <w:b/>
          <w:i w:val="false"/>
          <w:color w:val="000000"/>
        </w:rPr>
        <w:t xml:space="preserve"> - 2011-02-22 22:31</w:t>
      </w:r>
    </w:p>
    <w:p>
      <w:pPr>
        <w:spacing w:after="0"/>
        <w:ind w:left="0"/>
        <w:jc w:val="left"/>
      </w:pPr>
      <w:r>
        <w:br/>
      </w:r>
    </w:p>
    <w:p>
      <w:pPr>
        <w:spacing w:after="0"/>
        <w:ind w:left="0"/>
        <w:jc w:val="both"/>
      </w:pPr>
      <w:r>
        <w:rPr>
          <w:b w:val="false"/>
          <w:i w:val="false"/>
          <w:color w:val="000000"/>
          <w:sz w:val="22"/>
        </w:rPr>
        <w:t>Screaming down a two lane road in a snow storm.  The road's edge has melted into white.  Powder rushes like water across the road, causing it to look like the road is moving left.  Headlights blind through tiny wisps of visibility.  And I've got my hands on 60,000 pounds of steel and rubber. 
The Lord brought me through without hardly a mentionable experience.  Thus it is for me, by His Grace.  But I thought of the Israelites being chased by the Egyptians.  Certain death was closing in.  The sand drifting all over their bodies and getting into their belongings.  Now the Sea blocks them in.  LOST!  "It would have been better if we had died in Egypt."
But if they hadn't left that place, they would never walked on the bottom of the sea.  If I had taken the freeway, I would never have experienced His powerful hand guiding me through the snow.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Depression</w:t>
      </w:r>
      <w:r>
        <w:rPr>
          <w:b/>
          <w:i w:val="false"/>
          <w:color w:val="000000"/>
        </w:rPr>
        <w:t xml:space="preserve"> - 2011-02-22 23:47</w:t>
      </w:r>
    </w:p>
    <w:p>
      <w:pPr>
        <w:spacing w:after="0"/>
        <w:ind w:left="0"/>
        <w:jc w:val="left"/>
      </w:pPr>
      <w:r>
        <w:br/>
      </w:r>
    </w:p>
    <w:p>
      <w:pPr>
        <w:spacing w:after="0"/>
        <w:ind w:left="0"/>
        <w:jc w:val="both"/>
      </w:pPr>
      <w:r>
        <w:rPr>
          <w:b w:val="false"/>
          <w:i w:val="false"/>
          <w:color w:val="000000"/>
          <w:sz w:val="22"/>
        </w:rPr>
        <w:t>I read many blogs from people who are depressed.  Some are considered clinical in their depression.  To all who suffer with depression I have a note:
I too suffered a great period of depression.  Death and self torture were part of my every waking moment.  So why am I able to cope without all that now?  I often read their blogs and consider what made the difference.  I know it was Jesus who lifted me out of that sink hole.  But if I tell that to you, you think to yourself, "He just doesn't understand.  He's just another one of those questionably helpful sort". 
If telling you what Jesus has done for me would help, I'd spend all my time writing.   But I know it won't help many who are still in it.  I can't help you.  The medication won't take it away, it only reduces the symptoms.  Jesus is the answer you're looking for.  But I can't make you believe that.   And certainly, the doctors and even the entire world won't tell you Jesus is the answer.  So why believe me?  Because I testify that He does help the helpless! 
"You will seek me and find me when you look for me with all your heart, and I will be found by you".  Right now you have nothing.  What have you got to lose by seeking for His help with all your heart?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jassy
 (2011-02-23 07:32:41)</w:t>
      </w:r>
    </w:p>
    <w:p>
      <w:pPr>
        <w:spacing w:after="0"/>
        <w:ind w:left="0"/>
        <w:jc w:val="left"/>
      </w:pPr>
      <w:r>
        <w:rPr>
          <w:b w:val="false"/>
          <w:i w:val="false"/>
          <w:color w:val="000000"/>
          <w:sz w:val="22"/>
        </w:rPr>
        <w:t>hi, how did you come to know Jesus? :)
</w:t>
      </w:r>
    </w:p>
    <w:p>
      <w:pPr>
        <w:spacing w:after="0"/>
        <w:ind w:left="0"/>
        <w:jc w:val="left"/>
      </w:pPr>
      <w:r>
        <w:rPr>
          <w:b w:val="false"/>
          <w:i w:val="false"/>
          <w:color w:val="000000"/>
          <w:sz w:val="22"/>
        </w:rPr>
        <w:t>buttermilk80
 (2011-02-23 21:01:16)</w:t>
      </w:r>
    </w:p>
    <w:p>
      <w:pPr>
        <w:spacing w:after="0"/>
        <w:ind w:left="0"/>
        <w:jc w:val="left"/>
      </w:pPr>
      <w:r>
        <w:rPr>
          <w:b w:val="false"/>
          <w:i w:val="false"/>
          <w:color w:val="000000"/>
          <w:sz w:val="22"/>
        </w:rPr>
        <w:t>It began by reading Proverbs.  After I learned of the things that make a "good" man, The Lord introduced me to the Gospel.  He brought me to a small church in Oregon.  And I learned many things from an elder there for a couple years.
But it wasn't until I had stumbled very badly that the Lord "came back to get me".  That was about 3 years ago.  I make mention of it in a post called Elk Mountain.
</w:t>
      </w:r>
    </w:p>
    <w:p>
      <w:pPr>
        <w:spacing w:after="0"/>
        <w:ind w:left="0"/>
        <w:jc w:val="left"/>
      </w:pPr>
      <w:r>
        <w:br/>
      </w:r>
      <w:r>
        <w:br/>
      </w:r>
      <w:r>
        <w:rPr>
          <w:b w:val="false"/>
          <w:i w:val="false"/>
          <w:color w:val="000000"/>
          <w:sz w:val="22"/>
        </w:rPr>
        <w:t>
</w:t>
      </w:r>
    </w:p>
    <w:p>
      <w:pPr>
        <w:spacing w:after="0"/>
        <w:ind w:left="0"/>
        <w:jc w:val="left"/>
      </w:pPr>
      <w:r>
        <w:rPr>
          <w:b/>
          <w:i w:val="false"/>
          <w:color w:val="000000"/>
        </w:rPr>
        <w:t>You Can't Get There From Here.</w:t>
      </w:r>
      <w:r>
        <w:rPr>
          <w:b/>
          <w:i w:val="false"/>
          <w:color w:val="000000"/>
        </w:rPr>
        <w:t xml:space="preserve"> - 2011-02-23 22:39</w:t>
      </w:r>
    </w:p>
    <w:p>
      <w:pPr>
        <w:spacing w:after="0"/>
        <w:ind w:left="0"/>
        <w:jc w:val="left"/>
      </w:pPr>
      <w:r>
        <w:br/>
      </w:r>
    </w:p>
    <w:p>
      <w:pPr>
        <w:spacing w:after="0"/>
        <w:ind w:left="0"/>
        <w:jc w:val="both"/>
      </w:pPr>
      <w:r>
        <w:rPr>
          <w:b w:val="false"/>
          <w:i w:val="false"/>
          <w:color w:val="000000"/>
          <w:sz w:val="22"/>
        </w:rPr>
        <w:t>If we walk across a field, we do so by taking one step at a time.  Once we have taken one step, it's impossible to take it back.  Even if we put our foot back in the same print we came from, we're not there where we were.  Time has moved on.  We've taken a few breaths.  Our eyes have seen things differently.  And we've heard that bird chirp while our foot was in it's new spot.  We have become that new step.  And going back is only going to make us become the one who went back one step. 
This is true of our walk with the Lord also.  When He has shown us a better way, we become one who has been shown.  Doesn't this sound simple?  And isn't it like us to think we can go back a little while "serving" the Lord?  But we can never go back.
Many have looked into the Gospel enough to learn that it is going to be a very hard road to follow.  They decided they would just go back as though they had never known about the Truth of God.  But in their going back, they never go back.  They live a lie.  They saw something new.  They tasted the Lord's way.  They are no longer blind to the Truth.  This is why we are warned so often about falling away.  There is a harsh penalty to pay for those who taste the goodness of God and still chose to live in sin. 
I present this for careful consideration.  If you still read this, you're still here.  You might have tasted a few things about God.  But you haven't yet seen His Face.  This is what makes us different from satan.  He was with the Lord of Life, and stood in His very presence.  Yet he chose to rebel.  What was his condemnation is in our favor.  Turn to Him that you might learn to walk in His ways.  Humble yourself before the Lord and seek His forgiveness.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Way"</w:t>
      </w:r>
      <w:r>
        <w:rPr>
          <w:b/>
          <w:i w:val="false"/>
          <w:color w:val="000000"/>
        </w:rPr>
        <w:t xml:space="preserve"> - 2011-02-23 23:00</w:t>
      </w:r>
    </w:p>
    <w:p>
      <w:pPr>
        <w:spacing w:after="0"/>
        <w:ind w:left="0"/>
        <w:jc w:val="left"/>
      </w:pPr>
      <w:r>
        <w:br/>
      </w:r>
    </w:p>
    <w:p>
      <w:pPr>
        <w:spacing w:after="0"/>
        <w:ind w:left="0"/>
        <w:jc w:val="both"/>
      </w:pPr>
      <w:r>
        <w:rPr>
          <w:b w:val="false"/>
          <w:i w:val="false"/>
          <w:color w:val="000000"/>
          <w:sz w:val="22"/>
        </w:rPr>
        <w:t>What shall be said of "The Way"?  The Way is a term God uses to describe how a man must live his life if he is to please his Maker. 
Some say They Way is too hard.  That's because they don't want to let go of their self interests.  They are considering their selfish desires as more important than God's ways.  To them, it is a hard thing to ask them to forgive others.  It is too hard to ask them to be merciful to their enemies.  It is too much to ask them to pray without ceasing.  And it is over their heads to ask them to worship God in Spirit and Truth.  The fact is, such people cannot worship God in Spirit.  For their selfish nature blocks the Spirit's prompting.  And as for worshiping in truth, they are still living in the Great Lie.  What is truth to such people?
But the one who humbles themself before the Lord will know The Way is easy.  It is not man's accomplishments that will cause a him to be acceptable before the Lord.  We begin by admitting that we are fools about what is true.  We ask God to show us what Truth is.  And when He shows us, we gladly lay down our foolish ways and spend a great amount of energy adopting that to our mind. 
The Christian is one who has admitted they are not able to please the Lord.  And it must be said that it is the work of Jesus that makes us acceptable.  I'm not talking about the righteousness He brings us to that makes us acceptable.  It is faith in what Jesus did for us when He hung on that "tree" and became our perfect sacrifice.  It is Jesus who has been raised to Godship.  And He alone can make you acceptable before His Father. 
If you're one of those who think "The Way" is too hard, then you have my pity.  But it doesn't have to remain like it is for you.  Summon every strength you have to become feeble before the Lord of Life.  This is the beginning of "The Way".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Consider:</w:t>
      </w:r>
      <w:r>
        <w:rPr>
          <w:b/>
          <w:i w:val="false"/>
          <w:color w:val="000000"/>
        </w:rPr>
        <w:t xml:space="preserve"> - 2011-02-26 11:57</w:t>
      </w:r>
    </w:p>
    <w:p>
      <w:pPr>
        <w:spacing w:after="0"/>
        <w:ind w:left="0"/>
        <w:jc w:val="left"/>
      </w:pPr>
      <w:r>
        <w:br/>
      </w:r>
    </w:p>
    <w:p>
      <w:pPr>
        <w:spacing w:after="0"/>
        <w:ind w:left="0"/>
        <w:jc w:val="both"/>
      </w:pPr>
      <w:r>
        <w:rPr>
          <w:b w:val="false"/>
          <w:i w:val="false"/>
          <w:color w:val="000000"/>
          <w:sz w:val="22"/>
        </w:rPr>
        <w:t>What would you do, and how would you act, if the Lord made it plain to you that you were the last Christian left on earth?  If nothing would change, then fine.  But if you search yourself with serious sobriety and find anything lacking, why not focus and fix it?
We do as He allows.  And no one, NO ONE, does anything truly good without His power and will.  Likewise, no one can do anything to you but that God allows it to be done!  STAND!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jassy
 (2011-02-27 00:50:46)</w:t>
      </w:r>
    </w:p>
    <w:p>
      <w:pPr>
        <w:spacing w:after="0"/>
        <w:ind w:left="0"/>
        <w:jc w:val="left"/>
      </w:pPr>
      <w:r>
        <w:rPr>
          <w:b w:val="false"/>
          <w:i w:val="false"/>
          <w:color w:val="000000"/>
          <w:sz w:val="22"/>
        </w:rPr>
        <w:t>by His grace...i agree :)
</w:t>
      </w:r>
    </w:p>
    <w:p>
      <w:pPr>
        <w:spacing w:after="0"/>
        <w:ind w:left="0"/>
        <w:jc w:val="left"/>
      </w:pPr>
      <w:r>
        <w:rPr>
          <w:b w:val="false"/>
          <w:i w:val="false"/>
          <w:color w:val="000000"/>
          <w:sz w:val="22"/>
        </w:rPr>
        <w:t>Minecraft
 (2011-03-08 07:18:02)</w:t>
      </w:r>
    </w:p>
    <w:p>
      <w:pPr>
        <w:spacing w:after="0"/>
        <w:ind w:left="0"/>
        <w:jc w:val="left"/>
      </w:pPr>
      <w:r>
        <w:rPr>
          <w:b w:val="false"/>
          <w:i w:val="false"/>
          <w:color w:val="000000"/>
          <w:sz w:val="22"/>
        </w:rPr>
        <w:t>It's interesting to see this point of view. I can't say fore sure if I agree or not, but it is something I will think about  now.
</w:t>
      </w:r>
    </w:p>
    <w:p>
      <w:pPr>
        <w:spacing w:after="0"/>
        <w:ind w:left="0"/>
        <w:jc w:val="left"/>
      </w:pPr>
      <w:r>
        <w:br/>
      </w:r>
      <w:r>
        <w:br/>
      </w:r>
      <w:r>
        <w:rPr>
          <w:b w:val="false"/>
          <w:i w:val="false"/>
          <w:color w:val="000000"/>
          <w:sz w:val="22"/>
        </w:rPr>
        <w:t>
</w:t>
      </w:r>
    </w:p>
    <w:p>
      <w:pPr>
        <w:spacing w:after="0"/>
        <w:ind w:left="0"/>
        <w:jc w:val="left"/>
      </w:pPr>
      <w:r>
        <w:rPr>
          <w:b/>
          <w:i w:val="false"/>
          <w:color w:val="000000"/>
        </w:rPr>
        <w:t>Captured and Released to a Better Promise</w:t>
      </w:r>
      <w:r>
        <w:rPr>
          <w:b/>
          <w:i w:val="false"/>
          <w:color w:val="000000"/>
        </w:rPr>
        <w:t xml:space="preserve"> - 2011-02-27 01:42</w:t>
      </w:r>
    </w:p>
    <w:p>
      <w:pPr>
        <w:spacing w:after="0"/>
        <w:ind w:left="0"/>
        <w:jc w:val="left"/>
      </w:pPr>
      <w:r>
        <w:br/>
      </w:r>
    </w:p>
    <w:p>
      <w:pPr>
        <w:spacing w:after="0"/>
        <w:ind w:left="0"/>
        <w:jc w:val="both"/>
      </w:pPr>
      <w:r>
        <w:rPr>
          <w:b w:val="false"/>
          <w:i w:val="false"/>
          <w:color w:val="000000"/>
          <w:sz w:val="22"/>
        </w:rPr>
        <w:t>All day long, every day, and that without faltering, He holds out His Gorgeous hands to a withering people. His strength is Great and He is not dismayed. His people know Him who calls from Heaven. And through them He has commanded the giving of His testimony. We are a people cut from the dust to serve the Living God of eternity.
You are one of His; captured and released to a better promise. Stand strong and brave, bold and ceaseless in your testimony on His behalf. We are very near the end of our time and the times.
To all who worship Him in truth and spirit, shake all sin from your limbs. The time is here to act with great and sure steps. We are His! There is none like Him and we testify to His Glory.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Modern Wisdom?</w:t>
      </w:r>
      <w:r>
        <w:rPr>
          <w:b/>
          <w:i w:val="false"/>
          <w:color w:val="000000"/>
        </w:rPr>
        <w:t xml:space="preserve"> - 2011-02-27 09:57</w:t>
      </w:r>
    </w:p>
    <w:p>
      <w:pPr>
        <w:spacing w:after="0"/>
        <w:ind w:left="0"/>
        <w:jc w:val="left"/>
      </w:pPr>
      <w:r>
        <w:br/>
      </w:r>
    </w:p>
    <w:p>
      <w:pPr>
        <w:spacing w:after="0"/>
        <w:ind w:left="0"/>
        <w:jc w:val="both"/>
      </w:pPr>
      <w:r>
        <w:rPr>
          <w:b w:val="false"/>
          <w:i w:val="false"/>
          <w:color w:val="000000"/>
          <w:sz w:val="22"/>
        </w:rPr>
        <w:t>Observing a thread of posts by those who label themselves atheists, I am caused to wonder: 
You are asking questions of those who testify of God's Grace.  You are asking questions as to the origins of the Bible.  You are seeking, or so it would seem, to understand what Christianity is.  This has gone on now for some time.  Much of the testimony you have received is solid and sure footed.  But you continue to ask for more testimony.
I perceive what you are doing as if you are holding court over the truth we claim.  Testimony after testimony is brought before you and you ask another question.  When is the verdict due?  Or do you think that by this line of questioning  you validate yourself?  Render a decision.  What are you waiting for?  You will never gain the proof you're seeking.  In the end it will still be a matter of faith.  And you are not new to this cross examination.  Look what Paul wrote:
</w:t>
      </w:r>
      <w:r>
        <w:rPr>
          <w:b/>
          <w:i w:val="false"/>
          <w:color w:val="000000"/>
          <w:sz w:val="22"/>
        </w:rPr>
        <w:t xml:space="preserve">"Jews demand miraculous signs and Greeks look for wisdom,  but we preach Christ crucified: a stumbling block to Jews and foolishness to Gentiles, but to those whom God has called, both Jews and Greeks, Christ the power of God and the wisdom of God.  For the foolishness of God is wiser than man’s wisdom, and the weakness of God is stronger than man’s strength."  </w:t>
      </w:r>
      <w:r>
        <w:rPr>
          <w:b w:val="false"/>
          <w:i w:val="false"/>
          <w:color w:val="000000"/>
          <w:sz w:val="22"/>
        </w:rPr>
        <w:t>(1 Cor. 22-25)
You will search out our testimony.  But in the end of this foolishness you will be left with nothing.  Consider your own testimony regarding Jesus.  What do you say?  Render your verdict.  The central point of what we testify is that you will give account of yourself to this God you're trying to prove.  Don't think that you will be admired by Him because you dissected His people's faith.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2011 - 03</w:t>
      </w:r>
    </w:p>
    <w:p>
      <w:pPr>
        <w:spacing w:after="0"/>
        <w:ind w:left="0"/>
        <w:jc w:val="left"/>
      </w:pPr>
      <w:r>
        <w:rPr>
          <w:b/>
          <w:i w:val="false"/>
          <w:color w:val="000000"/>
        </w:rPr>
        <w:t>Man is Not Animal.</w:t>
      </w:r>
      <w:r>
        <w:rPr>
          <w:b/>
          <w:i w:val="false"/>
          <w:color w:val="000000"/>
        </w:rPr>
        <w:t xml:space="preserve"> - 2011-03-01 14:15</w:t>
      </w:r>
    </w:p>
    <w:p>
      <w:pPr>
        <w:spacing w:after="0"/>
        <w:ind w:left="0"/>
        <w:jc w:val="left"/>
      </w:pPr>
      <w:r>
        <w:br/>
      </w:r>
    </w:p>
    <w:p>
      <w:pPr>
        <w:spacing w:after="0"/>
        <w:ind w:left="0"/>
        <w:jc w:val="both"/>
      </w:pPr>
      <w:r>
        <w:rPr>
          <w:b w:val="false"/>
          <w:i w:val="false"/>
          <w:color w:val="000000"/>
          <w:sz w:val="22"/>
        </w:rPr>
        <w:t>A dog does what a dog does.  A rabbit, likewise, does what a rabbit does.  Fish do what they were meant to do.  And so it goes through out all God's creation.  Oh, we can train them to do a few tricks.  But in the end, they are just a dog, rabbit, and a fish.  They obey what God has made them to do.  But what of man?
From the fall of Adam till now, and till God does away with everything wicked, man has hated his Creator.  There have been very few who earnestly desired to please Him.  The vast population of earth has openly hated their God.  I look around me and marvel at how openly man hates God's name and ways.  And I am perplexed even at the sinful nature in myself which wishes to live without God.
What shall be said regarding man?  Hasn't it already been said?  The verdict of guilty has ben rendered on all men.  The only way out is the forgiveness of Jesus.  Man is not animal.  God demands that all men turn back to their Creator.  There's no room for debate about this.  You might debate what I just said, but God doesn't.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Characteristic, Christ, Faith, Jesus | imagesofjesus.net
 (2011-03-06 18:33:11)</w:t>
      </w:r>
    </w:p>
    <w:p>
      <w:pPr>
        <w:spacing w:after="0"/>
        <w:ind w:left="0"/>
        <w:jc w:val="left"/>
      </w:pPr>
      <w:r>
        <w:rPr>
          <w:b w:val="false"/>
          <w:i w:val="false"/>
          <w:color w:val="000000"/>
          <w:sz w:val="22"/>
        </w:rPr>
        <w:t>[...] to be equal with God, but made Himself of no reputation,  For more on this topic you can read: http://buttermilk80.wordpress.com/2011/03/01/man-is-not-animal/   In addition you can check out this related post: [...] 
</w:t>
      </w:r>
    </w:p>
    <w:p>
      <w:pPr>
        <w:spacing w:after="0"/>
        <w:ind w:left="0"/>
        <w:jc w:val="left"/>
      </w:pPr>
      <w:r>
        <w:br/>
      </w:r>
      <w:r>
        <w:br/>
      </w:r>
      <w:r>
        <w:rPr>
          <w:b w:val="false"/>
          <w:i w:val="false"/>
          <w:color w:val="000000"/>
          <w:sz w:val="22"/>
        </w:rPr>
        <w:t>
</w:t>
      </w:r>
    </w:p>
    <w:p>
      <w:pPr>
        <w:spacing w:after="0"/>
        <w:ind w:left="0"/>
        <w:jc w:val="left"/>
      </w:pPr>
      <w:r>
        <w:rPr>
          <w:b/>
          <w:i w:val="false"/>
          <w:color w:val="000000"/>
        </w:rPr>
        <w:t>Earthly Trials We Deserve.</w:t>
      </w:r>
      <w:r>
        <w:rPr>
          <w:b/>
          <w:i w:val="false"/>
          <w:color w:val="000000"/>
        </w:rPr>
        <w:t xml:space="preserve"> - 2011-03-01 19:39</w:t>
      </w:r>
    </w:p>
    <w:p>
      <w:pPr>
        <w:spacing w:after="0"/>
        <w:ind w:left="0"/>
        <w:jc w:val="left"/>
      </w:pPr>
      <w:r>
        <w:br/>
      </w:r>
    </w:p>
    <w:p>
      <w:pPr>
        <w:spacing w:after="0"/>
        <w:ind w:left="0"/>
        <w:jc w:val="both"/>
      </w:pPr>
      <w:r>
        <w:rPr>
          <w:b w:val="false"/>
          <w:i w:val="false"/>
          <w:color w:val="000000"/>
          <w:sz w:val="22"/>
        </w:rPr>
        <w:t>There is a place a man purchases.  For most these places are many.  We forsake the Lord's commands and reap the situations such forsaking spawn.  A thief, for instance, might well have forsaken the Lord's command regarding stealing.  When he is caught and punished, it is not likely the Lord will remove the punishment.  Each of us must encounter the results of what we have done in this world.  If we lie to someone and are caught later, we will need to endure the fruit of that sin.
Shall we say that the Lord has forsaken me because I forsook His commands?  No.  Though we are standing trial for treason, we may still have Him by our side.  He will never leave us.  Isn't that the promise?  Yet He made no promise that everything we do wrong will find good and favorable things at the accomplishment of their end.  He has promised help to do what is right.  But sometimes we must encounter the results of our wrong doing.
What shall we think, then , if we are about to enter a period of troubles of our own making?  Face them.  Enter as a Child of the King.  Humble yourself under the hand of justice and accept what is coming.  It was you who built it.  It will be you who endures the punishment.  He will not leave you during these trials.  But He warned you before you committed the act for which you now pay.
Above all, remember, the Lord of Life is perfect.  Perfectly merciful, perfectly just, perfectly powerful, yet He demands an accounting.  It is no good mark in your favor for receiving the punishment you are encountering.  After all it's the result of your wrong doing.  But there is a blessing which will help you encounter this punishment with humility and wisdom.  Take what is offered by your God during these times and bear the punishment as a willing participant.  If anything can be redeemed, it is that you will accept God's will in regard to sin.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What Have We Learned?</w:t>
      </w:r>
      <w:r>
        <w:rPr>
          <w:b/>
          <w:i w:val="false"/>
          <w:color w:val="000000"/>
        </w:rPr>
        <w:t xml:space="preserve"> - 2011-03-02 05:48</w:t>
      </w:r>
    </w:p>
    <w:p>
      <w:pPr>
        <w:spacing w:after="0"/>
        <w:ind w:left="0"/>
        <w:jc w:val="left"/>
      </w:pPr>
      <w:r>
        <w:br/>
      </w:r>
    </w:p>
    <w:p>
      <w:pPr>
        <w:spacing w:after="0"/>
        <w:ind w:left="0"/>
        <w:jc w:val="both"/>
      </w:pPr>
      <w:r>
        <w:rPr>
          <w:b w:val="false"/>
          <w:i w:val="false"/>
          <w:color w:val="000000"/>
          <w:sz w:val="22"/>
        </w:rPr>
        <w:t>What have we learned?  Jesus, even Jesus desired that the cup of trial might be taken from Him.  Yet what did He say?  "Yet, not my will but Yours be done".  What have we learned?  Even Paul the Apostle said that he had learned to give thanks, praise, and glory to God during every situation.  And that he had even learned to be content in times of trouble.  And we read that Paul had encountered many seriously threatening situations for the name of Jesus.  What have we learned?
Are you floundering in troubles that you can't fix and do not understand?  Get up and get on your knees before the Most High God.  What have we learned?  What was Job's response to terror and loss?   He praised God as the One who had every right to take what He had given.  What have we learned?
Have we learned to do these things?  Or are we still only going to nod yes to the words we read.   Many read about the appropriate response to troubles.  But when it comes their turn, they revert to selfish sorrow.  We are not called to be victims.  We are called to be warriors in God's army.  When a soldier goes in to battle he doesn't consider himself a victim.  Nor should God's people consider themselves slaughtered.  That soldier will swing his sword till there is no strength left, for that is what he is called and trained to do.  God's people also should perform as a Holy family when they are called upon to lift their heads in suffering.
To have learned something is to be able and willing to do it.  Reading about it and looking back over the history of others will do you no good if you can't find that same strength now.  Look, if you are having troubles praising God in your plight, at least give God the Glory He deserves.  Soon you will find the strength to stand in this battle you've been sent to encounter.  His promise is that He will lift you up.  Look to Him and give Him praise.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Posts Download</w:t>
      </w:r>
      <w:r>
        <w:rPr>
          <w:b/>
          <w:i w:val="false"/>
          <w:color w:val="000000"/>
        </w:rPr>
        <w:t xml:space="preserve"> - 2011-03-02 06:12</w:t>
      </w:r>
    </w:p>
    <w:p>
      <w:pPr>
        <w:spacing w:after="0"/>
        <w:ind w:left="0"/>
        <w:jc w:val="left"/>
      </w:pPr>
      <w:r>
        <w:br/>
      </w:r>
    </w:p>
    <w:p>
      <w:pPr>
        <w:spacing w:after="0"/>
        <w:ind w:left="0"/>
        <w:jc w:val="both"/>
      </w:pPr>
      <w:r>
        <w:rPr>
          <w:b w:val="false"/>
          <w:i w:val="false"/>
          <w:color w:val="000000"/>
          <w:sz w:val="22"/>
        </w:rPr>
        <w:t>I have gathered all the posts of this blog into a pdf.  You can access a download at sendspace.com.   I will upload a new version from time to time.
</w:t>
      </w:r>
      <w:hyperlink r:id="rId35">
        <w:r>
          <w:rPr>
            <w:rStyle w:val="Hyperlink"/>
            <w:b w:val="false"/>
            <w:i w:val="false"/>
            <w:color w:val="0000ff"/>
            <w:sz w:val="22"/>
            <w:u w:val="single"/>
          </w:rPr>
          <w:t>http://www.sendspace.com/file/muj7he</w:t>
        </w:r>
      </w:hyperlink>
      <w:r>
        <w:rPr>
          <w:b w:val="false"/>
          <w:i w:val="false"/>
          <w:color w:val="000000"/>
          <w:sz w:val="22"/>
        </w:rPr>
        <w: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Hi! My Name is Dugefreed.</w:t>
      </w:r>
      <w:r>
        <w:rPr>
          <w:b/>
          <w:i w:val="false"/>
          <w:color w:val="000000"/>
        </w:rPr>
        <w:t xml:space="preserve"> - 2011-03-02 10:11</w:t>
      </w:r>
    </w:p>
    <w:p>
      <w:pPr>
        <w:spacing w:after="0"/>
        <w:ind w:left="0"/>
        <w:jc w:val="left"/>
      </w:pPr>
      <w:r>
        <w:br/>
      </w:r>
    </w:p>
    <w:p>
      <w:pPr>
        <w:spacing w:after="0"/>
        <w:ind w:left="0"/>
        <w:jc w:val="both"/>
      </w:pPr>
      <w:r>
        <w:rPr>
          <w:b w:val="false"/>
          <w:i w:val="false"/>
          <w:color w:val="000000"/>
          <w:sz w:val="22"/>
        </w:rPr>
        <w:t>Go to a gathering and you'll meet people.  Well, isn't that what gatherings are for?  And maybe you'll meet Dugefreed.  That's not really his name.  His parents actually named him Dougespinsman.  Seems he didn't like that name.  Go figure.
But some will adopt a name for themselves which they think hides them, though they have no right to be called Christian.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Whispering Word.</w:t>
      </w:r>
      <w:r>
        <w:rPr>
          <w:b/>
          <w:i w:val="false"/>
          <w:color w:val="000000"/>
        </w:rPr>
        <w:t xml:space="preserve"> - 2011-03-02 10:47</w:t>
      </w:r>
    </w:p>
    <w:p>
      <w:pPr>
        <w:spacing w:after="0"/>
        <w:ind w:left="0"/>
        <w:jc w:val="left"/>
      </w:pPr>
      <w:r>
        <w:br/>
      </w:r>
    </w:p>
    <w:p>
      <w:pPr>
        <w:spacing w:after="0"/>
        <w:ind w:left="0"/>
        <w:jc w:val="center"/>
      </w:pPr>
      <w:r>
        <w:rPr>
          <w:b/>
          <w:i w:val="false"/>
          <w:color w:val="000000"/>
          <w:sz w:val="22"/>
        </w:rPr>
        <w:t xml:space="preserve">I am a whisper as you pass me by.  </w:t>
      </w:r>
    </w:p>
    <w:p>
      <w:pPr>
        <w:spacing w:after="0"/>
        <w:ind w:left="0"/>
        <w:jc w:val="center"/>
      </w:pPr>
      <w:r>
        <w:rPr>
          <w:b/>
          <w:i w:val="false"/>
          <w:color w:val="000000"/>
          <w:sz w:val="22"/>
        </w:rPr>
        <w:t xml:space="preserve">Though the words I speak echo through time.  </w:t>
      </w:r>
    </w:p>
    <w:p>
      <w:pPr>
        <w:spacing w:after="0"/>
        <w:ind w:left="0"/>
        <w:jc w:val="center"/>
      </w:pPr>
      <w:r>
        <w:rPr>
          <w:b/>
          <w:i w:val="false"/>
          <w:color w:val="000000"/>
          <w:sz w:val="22"/>
        </w:rPr>
        <w:t xml:space="preserve">If we met you'd turn away.  </w:t>
      </w:r>
    </w:p>
    <w:p>
      <w:pPr>
        <w:spacing w:after="0"/>
        <w:ind w:left="0"/>
        <w:jc w:val="center"/>
      </w:pPr>
      <w:r>
        <w:rPr>
          <w:b/>
          <w:i w:val="false"/>
          <w:color w:val="000000"/>
          <w:sz w:val="22"/>
        </w:rPr>
        <w:t>Unless you too carry Him that way.</w:t>
      </w:r>
    </w:p>
    <w:p>
      <w:pPr>
        <w:spacing w:after="0"/>
        <w:ind w:left="0"/>
        <w:jc w:val="center"/>
      </w:pPr>
      <w:r>
        <w:rPr>
          <w:b/>
          <w:i w:val="false"/>
          <w:color w:val="000000"/>
          <w:sz w:val="22"/>
        </w:rPr>
        <w:t>Upon a common thread we'd chat.</w:t>
      </w:r>
    </w:p>
    <w:p>
      <w:pPr>
        <w:spacing w:after="0"/>
        <w:ind w:left="0"/>
        <w:jc w:val="center"/>
      </w:pPr>
      <w:r>
        <w:rPr>
          <w:b/>
          <w:i w:val="false"/>
          <w:color w:val="000000"/>
          <w:sz w:val="22"/>
        </w:rPr>
        <w:t>And sit the curb where people spat.</w:t>
      </w:r>
    </w:p>
    <w:p>
      <w:pPr>
        <w:spacing w:after="0"/>
        <w:ind w:left="0"/>
        <w:jc w:val="center"/>
      </w:pPr>
      <w:r>
        <w:rPr>
          <w:b/>
          <w:i w:val="false"/>
          <w:color w:val="000000"/>
          <w:sz w:val="22"/>
        </w:rPr>
        <w:t>Not caring what our bodies share.</w:t>
      </w:r>
    </w:p>
    <w:p>
      <w:pPr>
        <w:spacing w:after="0"/>
        <w:ind w:left="0"/>
        <w:jc w:val="center"/>
      </w:pPr>
      <w:r>
        <w:rPr>
          <w:b/>
          <w:i w:val="false"/>
          <w:color w:val="000000"/>
          <w:sz w:val="22"/>
        </w:rPr>
        <w:t>It's He who's word has brought us here.</w:t>
      </w:r>
    </w:p>
    <w:p>
      <w:pPr>
        <w:spacing w:after="0"/>
        <w:ind w:left="0"/>
        <w:jc w:val="center"/>
      </w:pPr>
      <w:r>
        <w:rPr>
          <w:b/>
          <w:i w:val="false"/>
          <w:color w:val="000000"/>
          <w:sz w:val="22"/>
        </w:rPr>
        <w:t> </w:t>
      </w:r>
    </w:p>
    <w:p>
      <w:pPr>
        <w:spacing w:after="0"/>
        <w:ind w:left="0"/>
        <w:jc w:val="left"/>
      </w:pPr>
      <w:r>
        <w:rPr>
          <w:b/>
          <w:i w:val="false"/>
          <w:color w:val="000000"/>
          <w:sz w:val="22"/>
        </w:rPr>
        <w:t>By His Grace.</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~L
 (2011-03-06 22:56:33)</w:t>
      </w:r>
    </w:p>
    <w:p>
      <w:pPr>
        <w:spacing w:after="0"/>
        <w:ind w:left="0"/>
        <w:jc w:val="left"/>
      </w:pPr>
      <w:r>
        <w:rPr>
          <w:b w:val="false"/>
          <w:i w:val="false"/>
          <w:color w:val="000000"/>
          <w:sz w:val="22"/>
        </w:rPr>
        <w:t>Wow!!
</w:t>
      </w:r>
    </w:p>
    <w:p>
      <w:pPr>
        <w:spacing w:after="0"/>
        <w:ind w:left="0"/>
        <w:jc w:val="left"/>
      </w:pPr>
      <w:r>
        <w:br/>
      </w:r>
      <w:r>
        <w:br/>
      </w:r>
      <w:r>
        <w:rPr>
          <w:b w:val="false"/>
          <w:i w:val="false"/>
          <w:color w:val="000000"/>
          <w:sz w:val="22"/>
        </w:rPr>
        <w:t>
</w:t>
      </w:r>
    </w:p>
    <w:p>
      <w:pPr>
        <w:spacing w:after="0"/>
        <w:ind w:left="0"/>
        <w:jc w:val="left"/>
      </w:pPr>
      <w:r>
        <w:rPr>
          <w:b/>
          <w:i w:val="false"/>
          <w:color w:val="000000"/>
        </w:rPr>
        <w:t>75 Worms Saved From Near Death!</w:t>
      </w:r>
      <w:r>
        <w:rPr>
          <w:b/>
          <w:i w:val="false"/>
          <w:color w:val="000000"/>
        </w:rPr>
        <w:t xml:space="preserve"> - 2011-03-03 15:32</w:t>
      </w:r>
    </w:p>
    <w:p>
      <w:pPr>
        <w:spacing w:after="0"/>
        <w:ind w:left="0"/>
        <w:jc w:val="left"/>
      </w:pPr>
      <w:r>
        <w:br/>
      </w:r>
    </w:p>
    <w:p>
      <w:pPr>
        <w:spacing w:after="0"/>
        <w:ind w:left="0"/>
        <w:jc w:val="both"/>
      </w:pPr>
      <w:r>
        <w:rPr>
          <w:b w:val="false"/>
          <w:i w:val="false"/>
          <w:color w:val="000000"/>
          <w:sz w:val="22"/>
        </w:rPr>
        <w:t>There are differing forms of popularity.  The horrible criminal who's name gets plastered in all the media.  Yea, he's popular.  The hero who saved 75 worms from dehydrating on a hot sidewalk.  The media would make such a man a hero.  There's the great leader of muskrats who brings them to their watering hole each day.  And let's not forget about the rich man who bought two cars instead of being happy with one.  He'd make the front line news.  All those are goofy guys.  But they'd be popular alright.
But there is a popularity I havn't given much thought to until lately.  It's a matter of becoming popular because you're one people love to hate.  While the whole world is busy trying to get along, there comes along someone who disagrees with the "one world" thingy.  He speaks out against satanism, materialism, the glorification of self, sexual immorality, and more.  Yea!   Now there's gonna be some popularity goin on there!
Till they find a way to either kill him or shut him up in some deep hole in the ground.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dayobenson
 (2011-03-12 08:41:33)</w:t>
      </w:r>
    </w:p>
    <w:p>
      <w:pPr>
        <w:spacing w:after="0"/>
        <w:ind w:left="0"/>
        <w:jc w:val="left"/>
      </w:pPr>
      <w:r>
        <w:rPr>
          <w:b w:val="false"/>
          <w:i w:val="false"/>
          <w:color w:val="000000"/>
          <w:sz w:val="22"/>
        </w:rPr>
        <w:t>This is true. A point well made. I pray God preserves His people and helps us not care about our 'popularity.' Compromise is never worth it.
</w:t>
      </w:r>
    </w:p>
    <w:p>
      <w:pPr>
        <w:spacing w:after="0"/>
        <w:ind w:left="0"/>
        <w:jc w:val="left"/>
      </w:pPr>
      <w:r>
        <w:br/>
      </w:r>
      <w:r>
        <w:br/>
      </w:r>
      <w:r>
        <w:rPr>
          <w:b w:val="false"/>
          <w:i w:val="false"/>
          <w:color w:val="000000"/>
          <w:sz w:val="22"/>
        </w:rPr>
        <w:t>
</w:t>
      </w:r>
    </w:p>
    <w:p>
      <w:pPr>
        <w:spacing w:after="0"/>
        <w:ind w:left="0"/>
        <w:jc w:val="left"/>
      </w:pPr>
      <w:r>
        <w:rPr>
          <w:b/>
          <w:i w:val="false"/>
          <w:color w:val="000000"/>
        </w:rPr>
        <w:t>God's Voice</w:t>
      </w:r>
      <w:r>
        <w:rPr>
          <w:b/>
          <w:i w:val="false"/>
          <w:color w:val="000000"/>
        </w:rPr>
        <w:t xml:space="preserve"> - 2011-03-06 04:04</w:t>
      </w:r>
    </w:p>
    <w:p>
      <w:pPr>
        <w:spacing w:after="0"/>
        <w:ind w:left="0"/>
        <w:jc w:val="left"/>
      </w:pPr>
      <w:r>
        <w:br/>
      </w:r>
    </w:p>
    <w:p>
      <w:pPr>
        <w:spacing w:after="0"/>
        <w:ind w:left="0"/>
        <w:jc w:val="center"/>
      </w:pPr>
      <w:r>
        <w:rPr>
          <w:b w:val="false"/>
          <w:i w:val="false"/>
          <w:color w:val="000000"/>
          <w:sz w:val="22"/>
        </w:rPr>
        <w:t>The Sovereign God of Glory,</w:t>
      </w:r>
    </w:p>
    <w:p>
      <w:pPr>
        <w:spacing w:after="0"/>
        <w:ind w:left="0"/>
        <w:jc w:val="center"/>
      </w:pPr>
      <w:r>
        <w:rPr>
          <w:b w:val="false"/>
          <w:i w:val="false"/>
          <w:color w:val="000000"/>
          <w:sz w:val="22"/>
        </w:rPr>
        <w:t>if He spoke one word to you.</w:t>
      </w:r>
    </w:p>
    <w:p>
      <w:pPr>
        <w:spacing w:after="0"/>
        <w:ind w:left="0"/>
        <w:jc w:val="center"/>
      </w:pPr>
      <w:r>
        <w:rPr>
          <w:b w:val="false"/>
          <w:i w:val="false"/>
          <w:color w:val="000000"/>
          <w:sz w:val="22"/>
        </w:rPr>
        <w:t>You would wither and die.</w:t>
      </w:r>
    </w:p>
    <w:p>
      <w:pPr>
        <w:spacing w:after="0"/>
        <w:ind w:left="0"/>
        <w:jc w:val="center"/>
      </w:pPr>
      <w:r>
        <w:rPr>
          <w:b w:val="false"/>
          <w:i w:val="false"/>
          <w:color w:val="000000"/>
          <w:sz w:val="22"/>
        </w:rPr>
        <w:t>So He remains at a distance for your sake.</w:t>
      </w:r>
    </w:p>
    <w:p>
      <w:pPr>
        <w:spacing w:after="0"/>
        <w:ind w:left="0"/>
        <w:jc w:val="center"/>
      </w:pPr>
      <w:r>
        <w:rPr>
          <w:b w:val="false"/>
          <w:i w:val="false"/>
          <w:color w:val="000000"/>
          <w:sz w:val="22"/>
        </w:rPr>
        <w:t>No man can bear the weight of guilt he has.</w:t>
      </w:r>
    </w:p>
    <w:p>
      <w:pPr>
        <w:spacing w:after="0"/>
        <w:ind w:left="0"/>
        <w:jc w:val="center"/>
      </w:pPr>
      <w:r>
        <w:rPr>
          <w:b w:val="false"/>
          <w:i w:val="false"/>
          <w:color w:val="000000"/>
          <w:sz w:val="22"/>
        </w:rPr>
        <w:t>How’s that for patience.</w:t>
      </w:r>
    </w:p>
    <w:p>
      <w:pPr>
        <w:spacing w:after="0"/>
        <w:ind w:left="0"/>
        <w:jc w:val="center"/>
      </w:pPr>
      <w:r>
        <w:rPr>
          <w:b w:val="false"/>
          <w:i w:val="false"/>
          <w:color w:val="000000"/>
          <w:sz w:val="22"/>
        </w:rPr>
        <w:t>When He spoke, the entire universe came to be.</w:t>
      </w:r>
    </w:p>
    <w:p>
      <w:pPr>
        <w:spacing w:after="0"/>
        <w:ind w:left="0"/>
        <w:jc w:val="center"/>
      </w:pPr>
      <w:r>
        <w:rPr>
          <w:b w:val="false"/>
          <w:i w:val="false"/>
          <w:color w:val="000000"/>
          <w:sz w:val="22"/>
        </w:rPr>
        <w:t>How’s that for eloquence.</w:t>
      </w:r>
    </w:p>
    <w:p>
      <w:pPr>
        <w:spacing w:after="0"/>
        <w:ind w:left="0"/>
        <w:jc w:val="center"/>
      </w:pPr>
      <w:r>
        <w:rPr>
          <w:b w:val="false"/>
          <w:i w:val="false"/>
          <w:color w:val="000000"/>
          <w:sz w:val="22"/>
        </w:rPr>
        <w:t>When He spoke to the Israelites, the mountain shook.</w:t>
      </w:r>
    </w:p>
    <w:p>
      <w:pPr>
        <w:spacing w:after="0"/>
        <w:ind w:left="0"/>
        <w:jc w:val="center"/>
      </w:pPr>
      <w:r>
        <w:rPr>
          <w:b w:val="false"/>
          <w:i w:val="false"/>
          <w:color w:val="000000"/>
          <w:sz w:val="22"/>
        </w:rPr>
        <w:t>And fire consumed the top.</w:t>
      </w:r>
    </w:p>
    <w:p>
      <w:pPr>
        <w:spacing w:after="0"/>
        <w:ind w:left="0"/>
        <w:jc w:val="center"/>
      </w:pPr>
      <w:r>
        <w:rPr>
          <w:b w:val="false"/>
          <w:i w:val="false"/>
          <w:color w:val="000000"/>
          <w:sz w:val="22"/>
        </w:rPr>
        <w:t>How’s that for power.</w:t>
      </w:r>
    </w:p>
    <w:p>
      <w:pPr>
        <w:spacing w:after="0"/>
        <w:ind w:left="0"/>
        <w:jc w:val="center"/>
      </w:pPr>
      <w:r>
        <w:rPr>
          <w:b w:val="false"/>
          <w:i w:val="false"/>
          <w:color w:val="000000"/>
          <w:sz w:val="22"/>
        </w:rPr>
        <w:t>Yet see how much He loves you;</w:t>
      </w:r>
    </w:p>
    <w:p>
      <w:pPr>
        <w:spacing w:after="0"/>
        <w:ind w:left="0"/>
        <w:jc w:val="center"/>
      </w:pPr>
      <w:r>
        <w:rPr>
          <w:b w:val="false"/>
          <w:i w:val="false"/>
          <w:color w:val="000000"/>
          <w:sz w:val="22"/>
        </w:rPr>
        <w:t>For He now speaks a barely audible whisper to His children.</w:t>
      </w:r>
    </w:p>
    <w:p>
      <w:pPr>
        <w:spacing w:after="0"/>
        <w:ind w:left="0"/>
        <w:jc w:val="center"/>
      </w:pPr>
      <w:r>
        <w:rPr>
          <w:b w:val="false"/>
          <w:i w:val="false"/>
          <w:color w:val="000000"/>
          <w:sz w:val="22"/>
        </w:rPr>
        <w:t>How’s that for Grace.</w:t>
      </w:r>
    </w:p>
    <w:p>
      <w:pPr>
        <w:spacing w:after="0"/>
        <w:ind w:left="0"/>
        <w:jc w:val="center"/>
      </w:pPr>
      <w:r>
        <w:rPr>
          <w:b w:val="false"/>
          <w:i w:val="false"/>
          <w:color w:val="000000"/>
          <w:sz w:val="22"/>
        </w:rPr>
        <w:t>Yet, when He speaks next in His normal voice to all which is created,</w:t>
      </w:r>
    </w:p>
    <w:p>
      <w:pPr>
        <w:spacing w:after="0"/>
        <w:ind w:left="0"/>
        <w:jc w:val="center"/>
      </w:pPr>
      <w:r>
        <w:rPr>
          <w:b w:val="false"/>
          <w:i w:val="false"/>
          <w:color w:val="000000"/>
          <w:sz w:val="22"/>
        </w:rPr>
        <w:t>The entire creation will burn with a heat enough to melt the elements.</w:t>
      </w:r>
    </w:p>
    <w:p>
      <w:pPr>
        <w:spacing w:after="0"/>
        <w:ind w:left="0"/>
        <w:jc w:val="center"/>
      </w:pPr>
      <w:r>
        <w:rPr>
          <w:b w:val="false"/>
          <w:i w:val="false"/>
          <w:color w:val="000000"/>
          <w:sz w:val="22"/>
        </w:rPr>
        <w:t>How’s that for finality.</w:t>
      </w:r>
    </w:p>
    <w:p>
      <w:pPr>
        <w:spacing w:after="0"/>
        <w:ind w:left="0"/>
        <w:jc w:val="center"/>
      </w:pPr>
      <w:r>
        <w:rPr>
          <w:b w:val="false"/>
          <w:i w:val="false"/>
          <w:color w:val="000000"/>
          <w:sz w:val="22"/>
        </w:rPr>
        <w:t>Got ears on your head?</w:t>
      </w:r>
    </w:p>
    <w:p>
      <w:pPr>
        <w:spacing w:after="0"/>
        <w:ind w:left="0"/>
        <w:jc w:val="center"/>
      </w:pPr>
      <w:r>
        <w:rPr>
          <w:b w:val="false"/>
          <w:i w:val="false"/>
          <w:color w:val="000000"/>
          <w:sz w:val="22"/>
        </w:rPr>
        <w:t>Got eyes in your head?</w:t>
      </w:r>
    </w:p>
    <w:p>
      <w:pPr>
        <w:spacing w:after="0"/>
        <w:ind w:left="0"/>
        <w:jc w:val="center"/>
      </w:pPr>
      <w:r>
        <w:rPr>
          <w:b w:val="false"/>
          <w:i w:val="false"/>
          <w:color w:val="000000"/>
          <w:sz w:val="22"/>
        </w:rPr>
        <w:t>Got common sense about you?</w:t>
      </w:r>
    </w:p>
    <w:p>
      <w:pPr>
        <w:spacing w:after="0"/>
        <w:ind w:left="0"/>
        <w:jc w:val="center"/>
      </w:pPr>
      <w:r>
        <w:rPr>
          <w:b w:val="false"/>
          <w:i w:val="false"/>
          <w:color w:val="000000"/>
          <w:sz w:val="22"/>
        </w:rPr>
        <w:t>Choose Jesus before the Father speaks, “Go”.</w:t>
      </w:r>
    </w:p>
    <w:p>
      <w:pPr>
        <w:spacing w:after="0"/>
        <w:ind w:left="0"/>
        <w:jc w:val="center"/>
      </w:pPr>
      <w:r>
        <w:rPr>
          <w:b w:val="false"/>
          <w:i w:val="false"/>
          <w:color w:val="000000"/>
          <w:sz w:val="22"/>
        </w:rPr>
        <w:t>Thunder, lightning, smoke, and immediacy will ensue.</w:t>
      </w:r>
    </w:p>
    <w:p>
      <w:pPr>
        <w:spacing w:after="0"/>
        <w:ind w:left="0"/>
        <w:jc w:val="both"/>
      </w:pPr>
      <w:r>
        <w:rPr>
          <w:b w:val="false"/>
          <w:i w:val="false"/>
          <w:color w:val="000000"/>
          <w:sz w:val="22"/>
        </w:rPr>
        <w: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10 Minutes.</w:t>
      </w:r>
      <w:r>
        <w:rPr>
          <w:b/>
          <w:i w:val="false"/>
          <w:color w:val="000000"/>
        </w:rPr>
        <w:t xml:space="preserve"> - 2011-03-06 04:34</w:t>
      </w:r>
    </w:p>
    <w:p>
      <w:pPr>
        <w:spacing w:after="0"/>
        <w:ind w:left="0"/>
        <w:jc w:val="left"/>
      </w:pPr>
      <w:r>
        <w:br/>
      </w:r>
    </w:p>
    <w:p>
      <w:pPr>
        <w:spacing w:after="0"/>
        <w:ind w:left="0"/>
        <w:jc w:val="both"/>
      </w:pPr>
      <w:r>
        <w:rPr>
          <w:b w:val="false"/>
          <w:i w:val="false"/>
          <w:color w:val="000000"/>
          <w:sz w:val="22"/>
        </w:rPr>
        <w:t>Take any 10 minutes from your life.  I'd advise the latest 10.  Because they are the ones you will remember best.  Now take time to write what you did, everything you did.  Take time also to write about your surroundings; sounds, sights, feelings, and thoughts.  Now write the why of what you have done and experienced.  Consider your past which brought you to those 10 minutes.  Write about your past and the past of those who have influenced you as you came upon these 10 minutes.  And if you have any more time in your life, write about what will come about because of these 10 minutes.
As we consider the magnitude of such writings, our mind becomes a fog with information.  No man can write the volume of information that comes from our last 10 minutes.  Yet God can.  He does, and will know you.  And, to add to His Majesty, He does this for every person who has ever lived.  Not to mention those yet unborn.  And He does this accounting in the blink of an eye.  How marvelous is God! 
So, if we can't account (even by virtue of the limit of our time on earth) for a measly 10 minutes of our lives, why do we bother to judge the 10 minutes of other's lives?  Are we not told to refrain from judging?  And isn't this the reason?  What do we know, even of ourselves?  We are a flash in eternity.  Yet look at the complexity of our "flash".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 twig of Flame.</w:t>
      </w:r>
      <w:r>
        <w:rPr>
          <w:b/>
          <w:i w:val="false"/>
          <w:color w:val="000000"/>
        </w:rPr>
        <w:t xml:space="preserve"> - 2011-03-06 05:06</w:t>
      </w:r>
    </w:p>
    <w:p>
      <w:pPr>
        <w:spacing w:after="0"/>
        <w:ind w:left="0"/>
        <w:jc w:val="left"/>
      </w:pPr>
      <w:r>
        <w:br/>
      </w:r>
    </w:p>
    <w:p>
      <w:pPr>
        <w:spacing w:after="0"/>
        <w:ind w:left="0"/>
        <w:jc w:val="both"/>
      </w:pPr>
      <w:r>
        <w:rPr>
          <w:b w:val="false"/>
          <w:i w:val="false"/>
          <w:color w:val="000000"/>
          <w:sz w:val="22"/>
        </w:rPr>
        <w:t>I woke and rekindled the fire.  And as my bones warmed, I pondered the fate of the tree before me.  At one time it was a sprout.  What happened to that tree, and what went on around it, only God knows.  But the time came when it was cut down.  Perhaps a man cut it down.  Perhaps God's will in the wind and age has cut it down.  But now it serves it's final purpose: to enrich the life of other things.
Are we not like trees in that sense?  Yet, we are so unlike that tree.  For the tree never complained regarding what it was asked to endure.  Nor was it's sickness or cutting down a source of complaint.  "Like a lamb He was led to the slaughter". 
I say to myself, "Come on now!  Can't you endure even one minute without a thought of complaint?"  Am I a servant of the Most High God?  Am I willing to be led to the slaughter for the sake of His Holy will and the sake of those who will benefit from His work in me?  I am frustrated by self.  Nothing built by man will survive the coming judgment.  May I learn to live under the rule and will of my God!
Father, please bless Your servant that he might serve You with a faithfulness born of Your will.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Untouchable.</w:t>
      </w:r>
      <w:r>
        <w:rPr>
          <w:b/>
          <w:i w:val="false"/>
          <w:color w:val="000000"/>
        </w:rPr>
        <w:t xml:space="preserve"> - 2011-03-06 06:37</w:t>
      </w:r>
    </w:p>
    <w:p>
      <w:pPr>
        <w:spacing w:after="0"/>
        <w:ind w:left="0"/>
        <w:jc w:val="left"/>
      </w:pPr>
      <w:r>
        <w:br/>
      </w:r>
    </w:p>
    <w:p>
      <w:pPr>
        <w:spacing w:after="0"/>
        <w:ind w:left="0"/>
        <w:jc w:val="both"/>
      </w:pPr>
      <w:r>
        <w:rPr>
          <w:b w:val="false"/>
          <w:i w:val="false"/>
          <w:color w:val="000000"/>
          <w:sz w:val="22"/>
        </w:rPr>
        <w:t>A cloud drifts across the sky.  Silent, untouchable, distant, and beyond our understanding.  Watch how it moves from your sight.  The cloud neither cares that you see it, nor that you ponder it.  It is simply obeying.
So it will be for the one who finds the will of God.  Moving as one driven by the unseen, he is intent on fulfilling.  His motivation will be silent, untouchable, distant, and beyond our understanding.  Watch how he moves from your sight.  He cares neither that you see him, nor that you ponder him.  He is simply obeying.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wherearetheheros
 (2011-03-06 16:30:12)</w:t>
      </w:r>
    </w:p>
    <w:p>
      <w:pPr>
        <w:spacing w:after="0"/>
        <w:ind w:left="0"/>
        <w:jc w:val="left"/>
      </w:pPr>
      <w:r>
        <w:rPr>
          <w:b w:val="false"/>
          <w:i w:val="false"/>
          <w:color w:val="000000"/>
          <w:sz w:val="22"/>
        </w:rPr>
        <w:t>Very nice.
</w:t>
      </w:r>
    </w:p>
    <w:p>
      <w:pPr>
        <w:spacing w:after="0"/>
        <w:ind w:left="0"/>
        <w:jc w:val="left"/>
      </w:pPr>
      <w:r>
        <w:br/>
      </w:r>
      <w:r>
        <w:br/>
      </w:r>
      <w:r>
        <w:rPr>
          <w:b w:val="false"/>
          <w:i w:val="false"/>
          <w:color w:val="000000"/>
          <w:sz w:val="22"/>
        </w:rPr>
        <w:t>
</w:t>
      </w:r>
    </w:p>
    <w:p>
      <w:pPr>
        <w:spacing w:after="0"/>
        <w:ind w:left="0"/>
        <w:jc w:val="left"/>
      </w:pPr>
      <w:r>
        <w:rPr>
          <w:b/>
          <w:i w:val="false"/>
          <w:color w:val="000000"/>
        </w:rPr>
        <w:t>Everyone is Doing it.</w:t>
      </w:r>
      <w:r>
        <w:rPr>
          <w:b/>
          <w:i w:val="false"/>
          <w:color w:val="000000"/>
        </w:rPr>
        <w:t xml:space="preserve"> - 2011-03-06 06:52</w:t>
      </w:r>
    </w:p>
    <w:p>
      <w:pPr>
        <w:spacing w:after="0"/>
        <w:ind w:left="0"/>
        <w:jc w:val="left"/>
      </w:pPr>
      <w:r>
        <w:br/>
      </w:r>
    </w:p>
    <w:p>
      <w:pPr>
        <w:spacing w:after="0"/>
        <w:ind w:left="0"/>
        <w:jc w:val="both"/>
      </w:pPr>
      <w:r>
        <w:rPr>
          <w:b w:val="false"/>
          <w:i w:val="false"/>
          <w:color w:val="000000"/>
          <w:sz w:val="22"/>
        </w:rPr>
        <w:t>People strive after what is popular among man.  They are in the hopes that, by numbers, they will find what is true.  Look at the media and listen to what "everyone" is saying is true.  Consider something:  If the popularity of a thing is the measure of it's validity, then what of this.  There is one thing which seems to be absolutely popular among men, death.  Popular, in that everyone is doing it.   Does popularity of a thing make it the true life?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wherearetheheros
 (2011-03-06 16:28:52)</w:t>
      </w:r>
    </w:p>
    <w:p>
      <w:pPr>
        <w:spacing w:after="0"/>
        <w:ind w:left="0"/>
        <w:jc w:val="left"/>
      </w:pPr>
      <w:r>
        <w:rPr>
          <w:b w:val="false"/>
          <w:i w:val="false"/>
          <w:color w:val="000000"/>
          <w:sz w:val="22"/>
        </w:rPr>
        <w:t>Good point but remember birth and breathing are pretty popular too.
</w:t>
      </w:r>
    </w:p>
    <w:p>
      <w:pPr>
        <w:spacing w:after="0"/>
        <w:ind w:left="0"/>
        <w:jc w:val="left"/>
      </w:pPr>
      <w:r>
        <w:rPr>
          <w:b w:val="false"/>
          <w:i w:val="false"/>
          <w:color w:val="000000"/>
          <w:sz w:val="22"/>
        </w:rPr>
        <w:t>dayobenson
 (2011-03-12 08:28:40)</w:t>
      </w:r>
    </w:p>
    <w:p>
      <w:pPr>
        <w:spacing w:after="0"/>
        <w:ind w:left="0"/>
        <w:jc w:val="left"/>
      </w:pPr>
      <w:r>
        <w:rPr>
          <w:b w:val="false"/>
          <w:i w:val="false"/>
          <w:color w:val="000000"/>
          <w:sz w:val="22"/>
        </w:rPr>
        <w:t>Wow, I wondered where you were going with that. Very witty and well thought out. Praise God.
</w:t>
      </w:r>
    </w:p>
    <w:p>
      <w:pPr>
        <w:spacing w:after="0"/>
        <w:ind w:left="0"/>
        <w:jc w:val="left"/>
      </w:pPr>
      <w:r>
        <w:br/>
      </w:r>
      <w:r>
        <w:br/>
      </w:r>
      <w:r>
        <w:rPr>
          <w:b w:val="false"/>
          <w:i w:val="false"/>
          <w:color w:val="000000"/>
          <w:sz w:val="22"/>
        </w:rPr>
        <w:t>
</w:t>
      </w:r>
    </w:p>
    <w:p>
      <w:pPr>
        <w:spacing w:after="0"/>
        <w:ind w:left="0"/>
        <w:jc w:val="left"/>
      </w:pPr>
      <w:r>
        <w:rPr>
          <w:b/>
          <w:i w:val="false"/>
          <w:color w:val="000000"/>
        </w:rPr>
        <w:t>Mud of His Making</w:t>
      </w:r>
      <w:r>
        <w:rPr>
          <w:b/>
          <w:i w:val="false"/>
          <w:color w:val="000000"/>
        </w:rPr>
        <w:t xml:space="preserve"> - 2011-03-06 16:46</w:t>
      </w:r>
    </w:p>
    <w:p>
      <w:pPr>
        <w:spacing w:after="0"/>
        <w:ind w:left="0"/>
        <w:jc w:val="left"/>
      </w:pPr>
      <w:r>
        <w:br/>
      </w:r>
    </w:p>
    <w:p>
      <w:pPr>
        <w:spacing w:after="0"/>
        <w:ind w:left="0"/>
        <w:jc w:val="center"/>
      </w:pPr>
      <w:r>
        <w:rPr>
          <w:b w:val="false"/>
          <w:i w:val="false"/>
          <w:color w:val="000000"/>
          <w:sz w:val="22"/>
        </w:rPr>
        <w:t>He set His feet in a mud of His making.
And offered us Himself for the taking.
By word and deed He left His mark.
And in His hand we find that spark.
Is love what He is, that we might live?
Then dare we not follow, that same love to give.
Set our feet in the mud from which we came.
That, by Your Grace, we might do the same.</w:t>
      </w:r>
    </w:p>
    <w:p>
      <w:pPr>
        <w:spacing w:after="0"/>
        <w:ind w:left="0"/>
        <w:jc w:val="center"/>
      </w:pPr>
      <w:r>
        <w:rPr>
          <w:b w:val="false"/>
          <w:i w:val="false"/>
          <w:color w:val="000000"/>
          <w:sz w:val="22"/>
        </w:rPr>
        <w:t>By His Grace.</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~L
 (2011-03-06 22:54:52)</w:t>
      </w:r>
    </w:p>
    <w:p>
      <w:pPr>
        <w:spacing w:after="0"/>
        <w:ind w:left="0"/>
        <w:jc w:val="left"/>
      </w:pPr>
      <w:r>
        <w:rPr>
          <w:b w:val="false"/>
          <w:i w:val="false"/>
          <w:color w:val="000000"/>
          <w:sz w:val="22"/>
        </w:rPr>
        <w:t>:) sounds like I've read this before.... It's beautiful!
</w:t>
      </w:r>
    </w:p>
    <w:p>
      <w:pPr>
        <w:spacing w:after="0"/>
        <w:ind w:left="0"/>
        <w:jc w:val="left"/>
      </w:pPr>
      <w:r>
        <w:br/>
      </w:r>
      <w:r>
        <w:br/>
      </w:r>
      <w:r>
        <w:rPr>
          <w:b w:val="false"/>
          <w:i w:val="false"/>
          <w:color w:val="000000"/>
          <w:sz w:val="22"/>
        </w:rPr>
        <w:t>
</w:t>
      </w:r>
    </w:p>
    <w:p>
      <w:pPr>
        <w:spacing w:after="0"/>
        <w:ind w:left="0"/>
        <w:jc w:val="left"/>
      </w:pPr>
      <w:r>
        <w:rPr>
          <w:b/>
          <w:i w:val="false"/>
          <w:color w:val="000000"/>
        </w:rPr>
        <w:t>The Deer</w:t>
      </w:r>
      <w:r>
        <w:rPr>
          <w:b/>
          <w:i w:val="false"/>
          <w:color w:val="000000"/>
        </w:rPr>
        <w:t xml:space="preserve"> - 2011-03-07 04:43</w:t>
      </w:r>
    </w:p>
    <w:p>
      <w:pPr>
        <w:spacing w:after="0"/>
        <w:ind w:left="0"/>
        <w:jc w:val="left"/>
      </w:pPr>
      <w:r>
        <w:br/>
      </w:r>
    </w:p>
    <w:p>
      <w:pPr>
        <w:spacing w:after="0"/>
        <w:ind w:left="0"/>
        <w:jc w:val="both"/>
      </w:pPr>
      <w:r>
        <w:rPr>
          <w:b w:val="false"/>
          <w:i w:val="false"/>
          <w:color w:val="000000"/>
          <w:sz w:val="22"/>
        </w:rPr>
        <w:t>I watched helpless yesterday, as three dogs killed a deer on the other side of  the rushing water.  No sticks to throw.  No voice loud enough to drive them off.  No stones on the muddy bank to throw.  No gun.  And, in the end, there was no hope for the deer as she thrashed bellowing like a bear.  In a short time she would be no more.  And by the time I had arrived her legs had become useless.  Nothing I could have done would change her situation.   I ponder her fate.  How horrible to end her graceful life at the teeth of such ravaging. 
Now I ponder my own future when I too will encounter my last moments.  As all men will do.  Will I have lived for the Glory of He who never dies again?  What pain He endured at the hands of hateful men.  And He did it for us all.  Will I embrace my certain time as He? 
This Deer might have been food on the table of a hunter.  If the circumstances of her death were different.  And yet, look.  How has her death become a testimony for all of us.  Without her terror, this post would never had become.  Now we are left with a ponderous task.  Shall we pitty her and forget her in a moment as we go about our day's tasks?   Or will we allow that her death impact us toward God's throne.  May the Lord allow that her testimony of life entering death become a reminder to us that we too are bound for the same place.  And yet we are man, we are not animal.  We make choices.  She could not but obey.  And what is there in your life which the Lord might use to wake you from slumber?  Surely there are more testimonies regarding death.  This whole world yells out the message of God: "I made you that you might seek My face.  Look around you and listen to what is before you.  You will soon come to Me and receive the reward of your life.  What do you say regarding My Son?"
Lord, give me strength to see Your way.  I wish to do Your Holy will for the sake of Your Holy name.  Glorify Yourself in this man.  My time is surely coming.  And I, like all men, have never been to that place.  We are like grass in our way.  And You have determined the end of our days here.  This is a place of testing.  May I move through this place with the power of Your Glorious hand.  May Your Will be done forever.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Calling of God (Being a Christian)</w:t>
      </w:r>
      <w:r>
        <w:rPr>
          <w:b/>
          <w:i w:val="false"/>
          <w:color w:val="000000"/>
        </w:rPr>
        <w:t xml:space="preserve"> - 2011-03-07 09:24</w:t>
      </w:r>
    </w:p>
    <w:p>
      <w:pPr>
        <w:spacing w:after="0"/>
        <w:ind w:left="0"/>
        <w:jc w:val="left"/>
      </w:pPr>
      <w:r>
        <w:br/>
      </w:r>
    </w:p>
    <w:p>
      <w:pPr>
        <w:spacing w:after="0"/>
        <w:ind w:left="0"/>
        <w:jc w:val="both"/>
      </w:pPr>
      <w:r>
        <w:rPr>
          <w:b w:val="false"/>
          <w:i w:val="false"/>
          <w:color w:val="000000"/>
          <w:sz w:val="22"/>
        </w:rPr>
        <w:t>You've heard of people who say they are "Called by God" to do something.   But did you know every man and woman has a "Calling"?  Well, Yea!  The first calling you're called to do is accept Jesus, God's Son.  Some have termed it "Believe" in God's Son.  And, certainly, there's nothing wrong with that term.  But do people today understand the meaning of "Believe"?  Likely not.  Words and their real meaning aren't very well applied these days. 
When we're called to "Believe" it means, not only to understand that Jesus is the Son of God, but to put everything you are and own under His ownership.  After you've done that, everything you are and everything you own belongs to Him.  He has the exclusive right to do with you and your belongings as He sees fit.  This is what "Believing in the Son of God, Jesus, means.  I'd bet you've been told or understood it differently. 
The second "Calling" has to do with those who have given themselves to the leadership of Jesus.  And this calling is what most people associate with the word "Calling".  Once He has accepted you as His disciple (student and servant), He will have certain tasks for you to accomplish for His Father's Will.  Now, it might be that He will call you into a ministry or something rather obviously "Jesus".  But it might also be that He will allow you to keep many of the current trappings you now possess.  Dunno. 
But regardless your "calling" from the Lord of Glory, the calling is a full time and continuous situation.  You no longer belong to yourself, regardless what you want to believe.  He can't lie and He doesn't take His calling back.  People might throw away the arrangement between Jesus and themselves.  But Jesus does not.  You will be held accountable for whatever task He has given you to do.
He has said that the "Wind blows wherever it pleases.  You hear it's sound, but you cannot tell where it comes from or where it is going.  So it is with everyone born of the Spirit".  This calling He has placed upon you will be such that you will not know what, exactly, He wants you to do next.  This is by design, lest anyone boast that they know the "Way" (Another misunderstood word).  You'll need to submit yourself to His leading every second of every day if you want to know His will according to your "Calling".
I just thought I'd clarify a few items regarding what it takes to be a Christian.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Concrete Man</w:t>
      </w:r>
      <w:r>
        <w:rPr>
          <w:b/>
          <w:i w:val="false"/>
          <w:color w:val="000000"/>
        </w:rPr>
        <w:t xml:space="preserve"> - 2011-03-07 10:32</w:t>
      </w:r>
    </w:p>
    <w:p>
      <w:pPr>
        <w:spacing w:after="0"/>
        <w:ind w:left="0"/>
        <w:jc w:val="left"/>
      </w:pPr>
      <w:r>
        <w:br/>
      </w:r>
    </w:p>
    <w:p>
      <w:pPr>
        <w:spacing w:after="0"/>
        <w:ind w:left="0"/>
        <w:jc w:val="center"/>
      </w:pPr>
      <w:r>
        <w:rPr>
          <w:b/>
          <w:i w:val="false"/>
          <w:color w:val="000000"/>
          <w:sz w:val="22"/>
        </w:rPr>
        <w:t>My feet plod along through this withering wind.</w:t>
      </w:r>
    </w:p>
    <w:p>
      <w:pPr>
        <w:spacing w:after="0"/>
        <w:ind w:left="0"/>
        <w:jc w:val="center"/>
      </w:pPr>
      <w:r>
        <w:rPr>
          <w:b/>
          <w:i w:val="false"/>
          <w:color w:val="000000"/>
          <w:sz w:val="22"/>
        </w:rPr>
        <w:t>And my body is perched top them both.</w:t>
      </w:r>
    </w:p>
    <w:p>
      <w:pPr>
        <w:spacing w:after="0"/>
        <w:ind w:left="0"/>
        <w:jc w:val="center"/>
      </w:pPr>
      <w:r>
        <w:rPr>
          <w:b/>
          <w:i w:val="false"/>
          <w:color w:val="000000"/>
          <w:sz w:val="22"/>
        </w:rPr>
        <w:t>There is stealth to my way which few comprehend.</w:t>
      </w:r>
    </w:p>
    <w:p>
      <w:pPr>
        <w:spacing w:after="0"/>
        <w:ind w:left="0"/>
        <w:jc w:val="center"/>
      </w:pPr>
      <w:r>
        <w:rPr>
          <w:b/>
          <w:i w:val="false"/>
          <w:color w:val="000000"/>
          <w:sz w:val="22"/>
        </w:rPr>
        <w:t>But I promise you now with an oath.</w:t>
      </w:r>
    </w:p>
    <w:p>
      <w:pPr>
        <w:spacing w:after="0"/>
        <w:ind w:left="0"/>
        <w:jc w:val="center"/>
      </w:pPr>
      <w:r>
        <w:rPr>
          <w:b/>
          <w:i w:val="false"/>
          <w:color w:val="000000"/>
          <w:sz w:val="22"/>
        </w:rPr>
        <w:t>If you've met this new that I've come to be,</w:t>
      </w:r>
    </w:p>
    <w:p>
      <w:pPr>
        <w:spacing w:after="0"/>
        <w:ind w:left="0"/>
        <w:jc w:val="center"/>
      </w:pPr>
      <w:r>
        <w:rPr>
          <w:b/>
          <w:i w:val="false"/>
          <w:color w:val="000000"/>
          <w:sz w:val="22"/>
        </w:rPr>
        <w:t>Then you've stood near the One who is true.</w:t>
      </w:r>
    </w:p>
    <w:p>
      <w:pPr>
        <w:spacing w:after="0"/>
        <w:ind w:left="0"/>
        <w:jc w:val="center"/>
      </w:pPr>
      <w:r>
        <w:rPr>
          <w:b/>
          <w:i w:val="false"/>
          <w:color w:val="000000"/>
          <w:sz w:val="22"/>
        </w:rPr>
        <w:t>Though my skin and my words are how you see me, </w:t>
      </w:r>
    </w:p>
    <w:p>
      <w:pPr>
        <w:spacing w:after="0"/>
        <w:ind w:left="0"/>
        <w:jc w:val="center"/>
      </w:pPr>
      <w:r>
        <w:rPr>
          <w:b/>
          <w:i w:val="false"/>
          <w:color w:val="000000"/>
          <w:sz w:val="22"/>
        </w:rPr>
        <w:t>The One who gives rest is near you.</w:t>
      </w:r>
    </w:p>
    <w:p>
      <w:pPr>
        <w:spacing w:after="0"/>
        <w:ind w:left="0"/>
        <w:jc w:val="center"/>
      </w:pPr>
      <w:r>
        <w:rPr>
          <w:b/>
          <w:i w:val="false"/>
          <w:color w:val="000000"/>
          <w:sz w:val="22"/>
        </w:rPr>
        <w:t>I carry His word and His promises strong.</w:t>
      </w:r>
    </w:p>
    <w:p>
      <w:pPr>
        <w:spacing w:after="0"/>
        <w:ind w:left="0"/>
        <w:jc w:val="center"/>
      </w:pPr>
      <w:r>
        <w:rPr>
          <w:b/>
          <w:i w:val="false"/>
          <w:color w:val="000000"/>
          <w:sz w:val="22"/>
        </w:rPr>
        <w:t>Though the wind around me shoves hard.</w:t>
      </w:r>
    </w:p>
    <w:p>
      <w:pPr>
        <w:spacing w:after="0"/>
        <w:ind w:left="0"/>
        <w:jc w:val="center"/>
      </w:pPr>
      <w:r>
        <w:rPr>
          <w:b/>
          <w:i w:val="false"/>
          <w:color w:val="000000"/>
          <w:sz w:val="22"/>
        </w:rPr>
        <w:t>He has given me power to move forward headlong.</w:t>
      </w:r>
    </w:p>
    <w:p>
      <w:pPr>
        <w:spacing w:after="0"/>
        <w:ind w:left="0"/>
        <w:jc w:val="center"/>
      </w:pPr>
      <w:r>
        <w:rPr>
          <w:b/>
          <w:i w:val="false"/>
          <w:color w:val="000000"/>
          <w:sz w:val="22"/>
        </w:rPr>
        <w:t>He has made much more than a card.</w:t>
      </w:r>
    </w:p>
    <w:p>
      <w:pPr>
        <w:spacing w:after="0"/>
        <w:ind w:left="0"/>
        <w:jc w:val="center"/>
      </w:pPr>
      <w:r>
        <w:rPr>
          <w:b/>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One Liberal Quandry</w:t>
      </w:r>
      <w:r>
        <w:rPr>
          <w:b/>
          <w:i w:val="false"/>
          <w:color w:val="000000"/>
        </w:rPr>
        <w:t xml:space="preserve"> - 2011-03-07 11:45</w:t>
      </w:r>
    </w:p>
    <w:p>
      <w:pPr>
        <w:spacing w:after="0"/>
        <w:ind w:left="0"/>
        <w:jc w:val="left"/>
      </w:pPr>
      <w:r>
        <w:br/>
      </w:r>
    </w:p>
    <w:p>
      <w:pPr>
        <w:spacing w:after="0"/>
        <w:ind w:left="0"/>
        <w:jc w:val="both"/>
      </w:pPr>
      <w:r>
        <w:rPr>
          <w:b w:val="false"/>
          <w:i w:val="false"/>
          <w:color w:val="000000"/>
          <w:sz w:val="22"/>
        </w:rPr>
        <w:t>I find it interesting how many liberals in America run down Christians for "not giving more to help the world".   While those same liberals are intent on removing God from every public forum.  How do they expect to have it both ways?  Either you want God's help, thus His children, or you don't.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Pumice
 (2011-03-07 22:42:13)</w:t>
      </w:r>
    </w:p>
    <w:p>
      <w:pPr>
        <w:spacing w:after="0"/>
        <w:ind w:left="0"/>
        <w:jc w:val="left"/>
      </w:pPr>
      <w:r>
        <w:rPr>
          <w:b w:val="false"/>
          <w:i w:val="false"/>
          <w:color w:val="000000"/>
          <w:sz w:val="22"/>
        </w:rPr>
        <w:t>Keep in mind that those same Christ-bashing liberals serve the father of lies.  I think I have seen a lot of research that says believers give a lot more to help the needy than non-believers.  And remember that hospitals and schools were originally started by churches. 
We have nothing to be ashamed of, but you knew that.
Grace and peace.
</w:t>
      </w:r>
    </w:p>
    <w:p>
      <w:pPr>
        <w:spacing w:after="0"/>
        <w:ind w:left="0"/>
        <w:jc w:val="left"/>
      </w:pPr>
      <w:r>
        <w:br/>
      </w:r>
      <w:r>
        <w:br/>
      </w:r>
      <w:r>
        <w:rPr>
          <w:b w:val="false"/>
          <w:i w:val="false"/>
          <w:color w:val="000000"/>
          <w:sz w:val="22"/>
        </w:rPr>
        <w:t>
</w:t>
      </w:r>
    </w:p>
    <w:p>
      <w:pPr>
        <w:spacing w:after="0"/>
        <w:ind w:left="0"/>
        <w:jc w:val="left"/>
      </w:pPr>
      <w:r>
        <w:rPr>
          <w:b/>
          <w:i w:val="false"/>
          <w:color w:val="000000"/>
        </w:rPr>
        <w:t>ALL</w:t>
      </w:r>
      <w:r>
        <w:rPr>
          <w:b/>
          <w:i w:val="false"/>
          <w:color w:val="000000"/>
        </w:rPr>
        <w:t xml:space="preserve"> - 2011-03-09 11:11</w:t>
      </w:r>
    </w:p>
    <w:p>
      <w:pPr>
        <w:spacing w:after="0"/>
        <w:ind w:left="0"/>
        <w:jc w:val="left"/>
      </w:pPr>
      <w:r>
        <w:br/>
      </w:r>
    </w:p>
    <w:p>
      <w:pPr>
        <w:spacing w:after="0"/>
        <w:ind w:left="0"/>
        <w:jc w:val="both"/>
      </w:pPr>
      <w:r>
        <w:rPr>
          <w:b w:val="false"/>
          <w:i w:val="false"/>
          <w:color w:val="000000"/>
          <w:sz w:val="22"/>
        </w:rPr>
        <w:t>God's view of "perfect" has never and will never change.  We are the ones who have trouble defining that word.  And why do we have troubles defining "perfect".   We struggle with that word because we've never seen it.  As He calls us toward His intent for us, let us remember and be assured that God desires what is truly good for us.  He does not leave us alone to figure it all out.  He is actively guiding us into what is "perfect".  Where most people find failure in achieving what is good is that they take the responsibility of learning on themselves.  They make themselves the teacher.  Again, what does any man know of what is "perfect"?
Jesus walked this world as a "perfect" man.  And even though we might pour over the testimony regarding Him in the Bible, we might still not comprehend.  It is only when we allow Him to become our ALL that we begin learning.  Give Him ALL and allow Him to decide what is good and what is not.  Run the risk of losing it all?  Well yea!  Who knows better what is good, you or Him?  Answer to yourself: Who knows better what is right for me?  The One who made me and everything I'm required to live in, or the one who is limited by skin.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Needless Death, Yours.</w:t>
      </w:r>
      <w:r>
        <w:rPr>
          <w:b/>
          <w:i w:val="false"/>
          <w:color w:val="000000"/>
        </w:rPr>
        <w:t xml:space="preserve"> - 2011-03-09 11:35</w:t>
      </w:r>
    </w:p>
    <w:p>
      <w:pPr>
        <w:spacing w:after="0"/>
        <w:ind w:left="0"/>
        <w:jc w:val="left"/>
      </w:pPr>
      <w:r>
        <w:br/>
      </w:r>
    </w:p>
    <w:p>
      <w:pPr>
        <w:spacing w:after="0"/>
        <w:ind w:left="0"/>
        <w:jc w:val="both"/>
      </w:pPr>
      <w:r>
        <w:rPr>
          <w:b w:val="false"/>
          <w:i w:val="false"/>
          <w:color w:val="000000"/>
          <w:sz w:val="22"/>
        </w:rPr>
        <w:t>For those who harbor hatred and an unforgiving spirit toward anyone.  We are told that if we don't forgive we will not be forgiven.  And in the way of hatred toward others, God has demanded that everyone lay down hatred as if it were a branding iron in an unshielded hand.   But you might say, "You don't know what was done to me".   I would respond, "You don't know what you've done to God".  In God's eyes, there is no such thing as an innocent victim.  We might have been victimized by someone else.  But we've done our own brand of damage to what is Holy and eternal.
Since our eternal home is dependent on these two terms, wouldn't it be wise to consider the outcome of selfishness?   Jesus will offer forgiveness till your last breath.  After that you will be held accountable for your own actions.  Accepting His gift now will avoid a needless death; yours.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Dear World</w:t>
      </w:r>
      <w:r>
        <w:rPr>
          <w:b/>
          <w:i w:val="false"/>
          <w:color w:val="000000"/>
        </w:rPr>
        <w:t xml:space="preserve"> - 2011-03-11 13:04</w:t>
      </w:r>
    </w:p>
    <w:p>
      <w:pPr>
        <w:spacing w:after="0"/>
        <w:ind w:left="0"/>
        <w:jc w:val="left"/>
      </w:pPr>
      <w:r>
        <w:br/>
      </w:r>
    </w:p>
    <w:p>
      <w:pPr>
        <w:spacing w:after="0"/>
        <w:ind w:left="0"/>
        <w:jc w:val="both"/>
      </w:pPr>
      <w:r>
        <w:rPr>
          <w:b w:val="false"/>
          <w:i w:val="false"/>
          <w:color w:val="000000"/>
          <w:sz w:val="22"/>
        </w:rPr>
        <w:t>Dear World:
I see that you are becoming upset at the current state of your ways.  You witness happenings around you that you consider negative toward your desires.  One might even say that you are pondering your current plight with perplexity.  You want your way with all things as you have always wanted them.  And you have been duped by the witness of your ancestors.  They have handed down to you a testimony of greed, corruption, idolatry, immorality, drunkenness, lies, murder, and a seeking after every form of pleasure.  I know you're worried about being able to continue this legacy.  And I know that in your heart you have a deep desire to pass this "freedom" down to your great grand children.
I have bad news for you.  What you are witnessing is real.  Slowly, your ways (as itemized above) are stripping your future from your hands.  You will lose everything you have sought to gain and keep.  And you will shed great tears as your desires are taken from you.  Yet, not all is lost.
I have good news for you.  Jesus stands ready to receive your repentant and contrite heart as you lose your precious sin.  He offers you eternally good things to replace the toys you have invented for yourself.  You will lose all those toys.  But what He offers you will never lose, if you take Him up on His offer.
You are the creation of God.  He has given you a body and soul.  He provided a place for you to live that you might seek Him and find Him and return worship to His Holy Name.  But you chose to desire the work of your own hand.  The door is closing on you now.  I know you can hear the squeek of massive hinges as the Wind of God slowly closes your world around you.  Turn and be healed.   Continue to rebel and die.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Cashmereheart
 (2011-03-11 14:22:51)</w:t>
      </w:r>
    </w:p>
    <w:p>
      <w:pPr>
        <w:spacing w:after="0"/>
        <w:ind w:left="0"/>
        <w:jc w:val="left"/>
      </w:pPr>
      <w:r>
        <w:rPr>
          <w:b w:val="false"/>
          <w:i w:val="false"/>
          <w:color w:val="000000"/>
          <w:sz w:val="22"/>
        </w:rPr>
        <w:t>You speak with such truth! Moral decay a very sad sight. 
Have a beautiful day..........
</w:t>
      </w:r>
    </w:p>
    <w:p>
      <w:pPr>
        <w:spacing w:after="0"/>
        <w:ind w:left="0"/>
        <w:jc w:val="left"/>
      </w:pPr>
      <w:r>
        <w:rPr>
          <w:b w:val="false"/>
          <w:i w:val="false"/>
          <w:color w:val="000000"/>
          <w:sz w:val="22"/>
        </w:rPr>
        <w:t>buttermilk80
 (2011-03-12 02:21:54)</w:t>
      </w:r>
    </w:p>
    <w:p>
      <w:pPr>
        <w:spacing w:after="0"/>
        <w:ind w:left="0"/>
        <w:jc w:val="left"/>
      </w:pPr>
      <w:r>
        <w:rPr>
          <w:b w:val="false"/>
          <w:i w:val="false"/>
          <w:color w:val="000000"/>
          <w:sz w:val="22"/>
        </w:rPr>
        <w:t>Thanks sis.
If I meet a Christian who says they have nothing to say or write about the situations the world is in today, I'd question their use of the label.  He speaks to all His Children of truth.  His "words" are often mental pictures.  Sometimes they are actual words (but rarely, for it is by faith we are saved.  And, besides, what is called Scripture is enough.)  If I show a cell phone to 38 people who speak different languages, I'd expect they'd do a pretty good job of telling their witness in their own language.  
By His Grace.
</w:t>
      </w:r>
    </w:p>
    <w:p>
      <w:pPr>
        <w:spacing w:after="0"/>
        <w:ind w:left="0"/>
        <w:jc w:val="left"/>
      </w:pPr>
      <w:r>
        <w:rPr>
          <w:b w:val="false"/>
          <w:i w:val="false"/>
          <w:color w:val="000000"/>
          <w:sz w:val="22"/>
        </w:rPr>
        <w:t>Pumice
 (2011-03-12 10:59:13)</w:t>
      </w:r>
    </w:p>
    <w:p>
      <w:pPr>
        <w:spacing w:after="0"/>
        <w:ind w:left="0"/>
        <w:jc w:val="left"/>
      </w:pPr>
      <w:r>
        <w:rPr>
          <w:b w:val="false"/>
          <w:i w:val="false"/>
          <w:color w:val="000000"/>
          <w:sz w:val="22"/>
        </w:rPr>
        <w:t>What a gracious warning to the world, and the church.  We are not fools to give up what we cannot keep to receive that which we cannot lose.
I enjoy your no-holds bared gentleness.
Grace and peace.
</w:t>
      </w:r>
    </w:p>
    <w:p>
      <w:pPr>
        <w:spacing w:after="0"/>
        <w:ind w:left="0"/>
        <w:jc w:val="left"/>
      </w:pPr>
      <w:r>
        <w:br/>
      </w:r>
      <w:r>
        <w:br/>
      </w:r>
      <w:r>
        <w:rPr>
          <w:b w:val="false"/>
          <w:i w:val="false"/>
          <w:color w:val="000000"/>
          <w:sz w:val="22"/>
        </w:rPr>
        <w:t>
</w:t>
      </w:r>
    </w:p>
    <w:p>
      <w:pPr>
        <w:spacing w:after="0"/>
        <w:ind w:left="0"/>
        <w:jc w:val="left"/>
      </w:pPr>
      <w:r>
        <w:rPr>
          <w:b/>
          <w:i w:val="false"/>
          <w:color w:val="000000"/>
        </w:rPr>
        <w:t>Cooking While Sleeping.</w:t>
      </w:r>
      <w:r>
        <w:rPr>
          <w:b/>
          <w:i w:val="false"/>
          <w:color w:val="000000"/>
        </w:rPr>
        <w:t xml:space="preserve"> - 2011-03-13 07:51</w:t>
      </w:r>
    </w:p>
    <w:p>
      <w:pPr>
        <w:spacing w:after="0"/>
        <w:ind w:left="0"/>
        <w:jc w:val="left"/>
      </w:pPr>
      <w:r>
        <w:br/>
      </w:r>
    </w:p>
    <w:p>
      <w:pPr>
        <w:spacing w:after="0"/>
        <w:ind w:left="0"/>
        <w:jc w:val="both"/>
      </w:pPr>
      <w:r>
        <w:rPr>
          <w:b w:val="false"/>
          <w:i w:val="false"/>
          <w:color w:val="000000"/>
          <w:sz w:val="22"/>
        </w:rPr>
        <w:t>No one is useful to a task unless he applies everything he has to that task.  You can't drive a car well if you're busy texting.  You can't do the dishes if you're playing with the dog.  You can't mow the lawn if you're in the basement watching football.  And you can't serve the Lord of Glory while you're busy chasing after the things of this world.
To love the world is to be at war against God.  Yet to love God and seek His complete will for you is going to put you at war against the ways of this world.  A person must decide which side of the war is best.  God has said that He wins in the end.  And it will be those who have come under the leadership of Jesus who enter the victory celebration of God.  While the world will bow with perfect tears and sorrow, God's army will enter with their heads held high and with great joy and singing.
For now we see things turned the other way.  The world looks down on those who serve the One who made us all.  But the day will come when they will be the ones to find their eyes unable to look up.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Ark</w:t>
      </w:r>
      <w:r>
        <w:rPr>
          <w:b/>
          <w:i w:val="false"/>
          <w:color w:val="000000"/>
        </w:rPr>
        <w:t xml:space="preserve"> - 2011-03-18 09:28</w:t>
      </w:r>
    </w:p>
    <w:p>
      <w:pPr>
        <w:spacing w:after="0"/>
        <w:ind w:left="0"/>
        <w:jc w:val="left"/>
      </w:pPr>
      <w:r>
        <w:br/>
      </w:r>
    </w:p>
    <w:p>
      <w:pPr>
        <w:spacing w:after="0"/>
        <w:ind w:left="0"/>
        <w:jc w:val="both"/>
      </w:pPr>
      <w:r>
        <w:rPr>
          <w:b w:val="false"/>
          <w:i w:val="false"/>
          <w:color w:val="000000"/>
          <w:sz w:val="22"/>
        </w:rPr>
        <w:t>In the building of a task there is a beginning and an end.  No one who builds according to a specific plan keeps building after the plan is accomplished.  A house has a place where it can be called "finished".  You walk to the park, and there is a time and place where you can say you arrived.
Noah was told to build an Ark for the coming flood.  And it wouldn't take a scholar to recognize that the building of an Ark did not go on for the entirety of Noah's life.  There was a final peg pounded into the gopher wood.  There was a final animal which entered the doorway.  There was a final word spoken among them as the Ark lifted from its mounting.  And there were final things done as they left the Ark.  In short, the building of the Ark was a one time task the Lord told Noah to do. 
This blog has reached that point.  The Lord has made it plain to me that I have arrived at the place where His work is completed here.  Through me, He has created what is now refered to as a "bag of seeds".  It will remain available for His work.  This place is a tool in the tool box of the Lord.  He will direct people here as He sees fit.  I may add to it from time to time.  But the consuming fire to build is over. 
The building of this place of testimony has been an absolutely consuming fire within me.  And I know it was of His doing.  Even as I read back through some of the posts, I'm amazed at the depth of ideas and words.  These words were not mine.  They were given to me that I might leave a place where the Father is Glorified through Jesus, my Lord.  All glory belongs to God!
As you read through these things it is important that you know these are not the words of a man alone.  I know that I interpreted what I saw sometimes.  But the vast majority of the writings are eternal.  And it important to note that these things are not to be considered Scripture.  There is, already, Scripture.  I have no desire to replace them.  It is through the Bible that you too will find inspiration to testify.  But itis  the Living God who continually provokes glorious testimony from His people.
I encourage everyone to write and speak the glory of God within them.  What are we if we don't contribute to the salvation of men?  And what are we if we do not fight with all we have for the Glory of God? 
With this post I conclude what was begun in me.  I will now live my life as if I had never typed one letter of this blog.  Not that I abandon the Lord and His will.  But this task is finished. 
Father, I ask Your Holy hand to guard this place.  To keep Your work separate from me.  And to Glorify Yourself in Your work.  This has been a magnificent blessing that You have given this poor man to accomplish!  And I am honored to have served you in the building of this "bag of seeds".  May the peace You had before the creation of the world return to You and Your people.  In the Glorious name of Jesus, I present you this place as it rightfully belongs to You.    Amen.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Pumice
 (2011-03-21 00:38:50)</w:t>
      </w:r>
    </w:p>
    <w:p>
      <w:pPr>
        <w:spacing w:after="0"/>
        <w:ind w:left="0"/>
        <w:jc w:val="left"/>
      </w:pPr>
      <w:r>
        <w:rPr>
          <w:b w:val="false"/>
          <w:i w:val="false"/>
          <w:color w:val="000000"/>
          <w:sz w:val="22"/>
        </w:rPr>
        <w:t>I have enjoyed stopping by.  I will move your site to my "check monthly folder."  May the Lord continue to use you as you grow in other areas.
Grace and Peace
</w:t>
      </w:r>
    </w:p>
    <w:p>
      <w:pPr>
        <w:spacing w:after="0"/>
        <w:ind w:left="0"/>
        <w:jc w:val="left"/>
      </w:pPr>
      <w:r>
        <w:br/>
      </w:r>
      <w:r>
        <w:br/>
      </w:r>
      <w:r>
        <w:rPr>
          <w:b w:val="false"/>
          <w:i w:val="false"/>
          <w:color w:val="000000"/>
          <w:sz w:val="22"/>
        </w:rPr>
        <w:t>
</w:t>
      </w:r>
    </w:p>
    <w:p>
      <w:pPr>
        <w:spacing w:after="0"/>
        <w:ind w:left="0"/>
        <w:jc w:val="left"/>
      </w:pPr>
      <w:r>
        <w:rPr>
          <w:b/>
          <w:i w:val="false"/>
          <w:color w:val="000000"/>
        </w:rPr>
        <w:t>2011 - 05</w:t>
      </w:r>
    </w:p>
    <w:p>
      <w:pPr>
        <w:spacing w:after="0"/>
        <w:ind w:left="0"/>
        <w:jc w:val="left"/>
      </w:pPr>
      <w:r>
        <w:rPr>
          <w:b/>
          <w:i w:val="false"/>
          <w:color w:val="000000"/>
        </w:rPr>
        <w:t>New Blog</w:t>
      </w:r>
      <w:r>
        <w:rPr>
          <w:b/>
          <w:i w:val="false"/>
          <w:color w:val="000000"/>
        </w:rPr>
        <w:t xml:space="preserve"> - 2011-05-16 07:33</w:t>
      </w:r>
    </w:p>
    <w:p>
      <w:pPr>
        <w:spacing w:after="0"/>
        <w:ind w:left="0"/>
        <w:jc w:val="left"/>
      </w:pPr>
      <w:r>
        <w:br/>
      </w:r>
    </w:p>
    <w:p>
      <w:pPr>
        <w:spacing w:after="0"/>
        <w:ind w:left="0"/>
        <w:jc w:val="both"/>
      </w:pPr>
      <w:r>
        <w:rPr>
          <w:b w:val="false"/>
          <w:i w:val="false"/>
          <w:color w:val="000000"/>
          <w:sz w:val="22"/>
        </w:rPr>
        <w:t>Though this blog is finished, it is impossible to remain silent regarding the Lord and all His ways.  Therefore I have started a new blog.  Though the new blog is not designed as this one was (by the Lord's direction and direct blessing), I hope you will find inspiration and direction in the new blog.
hiwaychristian.wordpress.com is the new blog. 
May God bless every soul who reads either this blog or the new one.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2011 - 02</w:t>
      </w:r>
    </w:p>
    <w:p>
      <w:pPr>
        <w:spacing w:after="0"/>
        <w:ind w:left="0"/>
        <w:jc w:val="left"/>
      </w:pPr>
      <w:r>
        <w:rPr>
          <w:b/>
          <w:i w:val="false"/>
          <w:color w:val="000000"/>
        </w:rPr>
        <w:t>Dust</w:t>
      </w:r>
      <w:r>
        <w:rPr>
          <w:b/>
          <w:i w:val="false"/>
          <w:color w:val="000000"/>
        </w:rPr>
        <w:t xml:space="preserve"> - 2011-02-10 12:18</w:t>
      </w:r>
    </w:p>
    <w:p>
      <w:pPr>
        <w:spacing w:after="0"/>
        <w:ind w:left="0"/>
        <w:jc w:val="left"/>
      </w:pPr>
      <w:r>
        <w:br/>
      </w:r>
    </w:p>
    <w:p>
      <w:pPr>
        <w:spacing w:after="0"/>
        <w:ind w:left="0"/>
        <w:jc w:val="both"/>
      </w:pPr>
      <w:r>
        <w:rPr>
          <w:b w:val="false"/>
          <w:i w:val="false"/>
          <w:color w:val="000000"/>
          <w:sz w:val="22"/>
        </w:rPr>
        <w:t>Our hearts are elevated from the dust of our creation by mere inches.  It is by the Grace of God that we can perceive anything more than this dust.  If our hearts soar above the dust, its because He has caused them to soar.  Our imagination can imagine certain things more than our life.  But God promises true life, life removed from this dust.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Serve God</w:t>
      </w:r>
      <w:r>
        <w:rPr>
          <w:b/>
          <w:i w:val="false"/>
          <w:color w:val="000000"/>
        </w:rPr>
        <w:t xml:space="preserve"> - 2011-02-10 12:24</w:t>
      </w:r>
    </w:p>
    <w:p>
      <w:pPr>
        <w:spacing w:after="0"/>
        <w:ind w:left="0"/>
        <w:jc w:val="left"/>
      </w:pPr>
      <w:r>
        <w:br/>
      </w:r>
    </w:p>
    <w:p>
      <w:pPr>
        <w:spacing w:after="0"/>
        <w:ind w:left="0"/>
        <w:jc w:val="center"/>
      </w:pPr>
      <w:r>
        <w:rPr>
          <w:b w:val="false"/>
          <w:i w:val="false"/>
          <w:color w:val="000000"/>
          <w:sz w:val="22"/>
        </w:rPr>
        <w:t>If you want peace, serve God.</w:t>
      </w:r>
    </w:p>
    <w:p>
      <w:pPr>
        <w:spacing w:after="0"/>
        <w:ind w:left="0"/>
        <w:jc w:val="center"/>
      </w:pPr>
      <w:r>
        <w:rPr>
          <w:b w:val="false"/>
          <w:i w:val="false"/>
          <w:color w:val="000000"/>
          <w:sz w:val="22"/>
        </w:rPr>
        <w:t>If you want prosperity, serve God.</w:t>
      </w:r>
    </w:p>
    <w:p>
      <w:pPr>
        <w:spacing w:after="0"/>
        <w:ind w:left="0"/>
        <w:jc w:val="center"/>
      </w:pPr>
      <w:r>
        <w:rPr>
          <w:b w:val="false"/>
          <w:i w:val="false"/>
          <w:color w:val="000000"/>
          <w:sz w:val="22"/>
        </w:rPr>
        <w:t>If you want your family back, serve God.</w:t>
      </w:r>
    </w:p>
    <w:p>
      <w:pPr>
        <w:spacing w:after="0"/>
        <w:ind w:left="0"/>
        <w:jc w:val="center"/>
      </w:pPr>
      <w:r>
        <w:rPr>
          <w:b w:val="false"/>
          <w:i w:val="false"/>
          <w:color w:val="000000"/>
          <w:sz w:val="22"/>
        </w:rPr>
        <w:t>If you want righteousness, serve God.</w:t>
      </w:r>
    </w:p>
    <w:p>
      <w:pPr>
        <w:spacing w:after="0"/>
        <w:ind w:left="0"/>
        <w:jc w:val="center"/>
      </w:pPr>
      <w:r>
        <w:rPr>
          <w:b w:val="false"/>
          <w:i w:val="false"/>
          <w:color w:val="000000"/>
          <w:sz w:val="22"/>
        </w:rPr>
        <w:t>If you want hope, serve God.</w:t>
      </w:r>
    </w:p>
    <w:p>
      <w:pPr>
        <w:spacing w:after="0"/>
        <w:ind w:left="0"/>
        <w:jc w:val="center"/>
      </w:pPr>
      <w:r>
        <w:rPr>
          <w:b w:val="false"/>
          <w:i w:val="false"/>
          <w:color w:val="000000"/>
          <w:sz w:val="22"/>
        </w:rPr>
        <w:t>If you want eternity, serve God.</w:t>
      </w:r>
    </w:p>
    <w:p>
      <w:pPr>
        <w:spacing w:after="0"/>
        <w:ind w:left="0"/>
        <w:jc w:val="center"/>
      </w:pPr>
      <w:r>
        <w:rPr>
          <w:b w:val="false"/>
          <w:i w:val="false"/>
          <w:color w:val="000000"/>
          <w:sz w:val="22"/>
        </w:rPr>
        <w:t>If you want power, serve God</w:t>
      </w:r>
    </w:p>
    <w:p>
      <w:pPr>
        <w:spacing w:after="0"/>
        <w:ind w:left="0"/>
        <w:jc w:val="center"/>
      </w:pPr>
      <w:r>
        <w:rPr>
          <w:b w:val="false"/>
          <w:i w:val="false"/>
          <w:color w:val="000000"/>
          <w:sz w:val="22"/>
        </w:rPr>
        <w:t>All other paths but Jesus lead to death.</w:t>
      </w:r>
    </w:p>
    <w:p>
      <w:pPr>
        <w:spacing w:after="0"/>
        <w:ind w:left="0"/>
        <w:jc w:val="center"/>
      </w:pPr>
      <w:r>
        <w:rPr>
          <w:b w:val="false"/>
          <w:i w:val="false"/>
          <w:color w:val="000000"/>
          <w:sz w:val="22"/>
        </w:rPr>
        <w:t> </w:t>
      </w:r>
    </w:p>
    <w:p>
      <w:pPr>
        <w:spacing w:after="0"/>
        <w:ind w:left="0"/>
        <w:jc w:val="both"/>
      </w:pPr>
      <w:r>
        <w:rPr>
          <w:b w:val="false"/>
          <w:i w:val="false"/>
          <w:color w:val="000000"/>
          <w:sz w:val="22"/>
        </w:rPr>
        <w: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Praise Him!</w:t>
      </w:r>
      <w:r>
        <w:rPr>
          <w:b/>
          <w:i w:val="false"/>
          <w:color w:val="000000"/>
        </w:rPr>
        <w:t xml:space="preserve"> - 2011-02-10 12:42</w:t>
      </w:r>
    </w:p>
    <w:p>
      <w:pPr>
        <w:spacing w:after="0"/>
        <w:ind w:left="0"/>
        <w:jc w:val="left"/>
      </w:pPr>
      <w:r>
        <w:br/>
      </w:r>
    </w:p>
    <w:p>
      <w:pPr>
        <w:spacing w:after="0"/>
        <w:ind w:left="0"/>
        <w:jc w:val="both"/>
      </w:pPr>
      <w:r>
        <w:rPr>
          <w:b w:val="false"/>
          <w:i w:val="false"/>
          <w:color w:val="000000"/>
          <w:sz w:val="22"/>
        </w:rPr>
        <w:t>All you of flesh, praise the Most High God!  It is He who has made you.  It is He who has made this place of testing!  It is His hand which has given you breath.  Praise Him with all He has given you.  Turn to Him and give Him the fruit of His doing.  It is God who will be praised forever.  Why wait to begin?  Why would you hold what you cannot keep? 
Turn to Jesus, the Christ of God.  Praise Him, for God has lifted Him to a Glorious place.  It is He who speaks on your behalf.  It is He, even Jesus the Christ, who speaks in your favor.  Turn to Him who can rescue you from the bonds of this wicked place.  Praise Him and give Him your service, for He is worthy.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Blessings</w:t>
      </w:r>
      <w:r>
        <w:rPr>
          <w:b/>
          <w:i w:val="false"/>
          <w:color w:val="000000"/>
        </w:rPr>
        <w:t xml:space="preserve"> - 2011-02-13 11:20</w:t>
      </w:r>
    </w:p>
    <w:p>
      <w:pPr>
        <w:spacing w:after="0"/>
        <w:ind w:left="0"/>
        <w:jc w:val="left"/>
      </w:pPr>
      <w:r>
        <w:br/>
      </w:r>
    </w:p>
    <w:p>
      <w:pPr>
        <w:spacing w:after="0"/>
        <w:ind w:left="0"/>
        <w:jc w:val="both"/>
      </w:pPr>
      <w:r>
        <w:rPr>
          <w:b w:val="false"/>
          <w:i w:val="false"/>
          <w:color w:val="000000"/>
          <w:sz w:val="22"/>
        </w:rPr>
        <w:t>Beware of those who tell you that God will bless the faithful with the things of this world.  The more important issue is not ownership of anything the world offers.  The important issue is the believer's obedience to the will of God.  Holiness and truth are the marks He is directing His people toward.  In the process, He might have mercy to allow you to own certain things.  But when you search for the "blessings" the world calls blessings, you search amiss. 
Consider the Lord Jesus.  Look at how He owned nothing the world calls blessings.  He desired to know and do the will of His Father.  Submit yourself to the will of God regardless the outcome here.  Is it too much to ask that His people suffer for 90 years?  He offers eternity to those who do His Holy will.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Pumice
 (2011-02-13 11:50:30)</w:t>
      </w:r>
    </w:p>
    <w:p>
      <w:pPr>
        <w:spacing w:after="0"/>
        <w:ind w:left="0"/>
        <w:jc w:val="left"/>
      </w:pPr>
      <w:r>
        <w:rPr>
          <w:b w:val="false"/>
          <w:i w:val="false"/>
          <w:color w:val="000000"/>
          <w:sz w:val="22"/>
        </w:rPr>
        <w:t>This is a good reminder in this time of unemployment and uncertainty.  If I need it I am sure others do also.
Grace and peace
</w:t>
      </w:r>
    </w:p>
    <w:p>
      <w:pPr>
        <w:spacing w:after="0"/>
        <w:ind w:left="0"/>
        <w:jc w:val="left"/>
      </w:pPr>
      <w:r>
        <w:rPr>
          <w:b w:val="false"/>
          <w:i w:val="false"/>
          <w:color w:val="000000"/>
          <w:sz w:val="22"/>
        </w:rPr>
        <w:t>Linda Kruschke
 (2011-02-14 12:25:36)</w:t>
      </w:r>
    </w:p>
    <w:p>
      <w:pPr>
        <w:spacing w:after="0"/>
        <w:ind w:left="0"/>
        <w:jc w:val="left"/>
      </w:pPr>
      <w:r>
        <w:rPr>
          <w:b w:val="false"/>
          <w:i w:val="false"/>
          <w:color w:val="000000"/>
          <w:sz w:val="22"/>
        </w:rPr>
        <w:t>This is a great post. You are right that the "things" we have are not the real blessings from God. In fact, if too much focus is put on earthly treasures they can rob one of the real blessing of knowing God. This post reminded me of a poem I wrote a week or so ago, posted here: http://lindakruschke.wordpress.com/2011/02/03/blessings-flow-a-poem/ Peace, Linda
</w:t>
      </w:r>
    </w:p>
    <w:p>
      <w:pPr>
        <w:spacing w:after="0"/>
        <w:ind w:left="0"/>
        <w:jc w:val="left"/>
      </w:pPr>
      <w:r>
        <w:br/>
      </w:r>
      <w:r>
        <w:br/>
      </w:r>
      <w:r>
        <w:rPr>
          <w:b w:val="false"/>
          <w:i w:val="false"/>
          <w:color w:val="000000"/>
          <w:sz w:val="22"/>
        </w:rPr>
        <w:t>
</w:t>
      </w:r>
    </w:p>
    <w:p>
      <w:pPr>
        <w:spacing w:after="0"/>
        <w:ind w:left="0"/>
        <w:jc w:val="left"/>
      </w:pPr>
      <w:r>
        <w:rPr>
          <w:b/>
          <w:i w:val="false"/>
          <w:color w:val="000000"/>
        </w:rPr>
        <w:t>Are You so Special?</w:t>
      </w:r>
      <w:r>
        <w:rPr>
          <w:b/>
          <w:i w:val="false"/>
          <w:color w:val="000000"/>
        </w:rPr>
        <w:t xml:space="preserve"> - 2011-02-13 11:48</w:t>
      </w:r>
    </w:p>
    <w:p>
      <w:pPr>
        <w:spacing w:after="0"/>
        <w:ind w:left="0"/>
        <w:jc w:val="left"/>
      </w:pPr>
      <w:r>
        <w:br/>
      </w:r>
    </w:p>
    <w:p>
      <w:pPr>
        <w:spacing w:after="0"/>
        <w:ind w:left="0"/>
        <w:jc w:val="both"/>
      </w:pPr>
      <w:r>
        <w:rPr>
          <w:b w:val="false"/>
          <w:i w:val="false"/>
          <w:color w:val="000000"/>
          <w:sz w:val="22"/>
        </w:rPr>
        <w:t>Be sober and realize, Jesus is no respecter of men.  The Father's will is first with Jesus.  At the Father's word, which will signal the end, Jesus will not hesitate to move.  No matter your state of affairs, the end will come with a suddenness.  Be SOBER!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An Itty Bitty Christ?</w:t>
      </w:r>
      <w:r>
        <w:rPr>
          <w:b/>
          <w:i w:val="false"/>
          <w:color w:val="000000"/>
        </w:rPr>
        <w:t xml:space="preserve"> - 2011-02-14 09:50</w:t>
      </w:r>
    </w:p>
    <w:p>
      <w:pPr>
        <w:spacing w:after="0"/>
        <w:ind w:left="0"/>
        <w:jc w:val="left"/>
      </w:pPr>
      <w:r>
        <w:br/>
      </w:r>
    </w:p>
    <w:p>
      <w:pPr>
        <w:spacing w:after="0"/>
        <w:ind w:left="0"/>
        <w:jc w:val="both"/>
      </w:pPr>
      <w:r>
        <w:rPr>
          <w:b w:val="false"/>
          <w:i w:val="false"/>
          <w:color w:val="000000"/>
          <w:sz w:val="22"/>
        </w:rPr>
        <w:t>There is a popular belief that we are suppose to be "little christs".  And to some extent this has a strong basis in truth.  But I find something more.  In the seeking of Jesus I encounter that "something more". 
I've heard and seen the Church try to encourage each other to be "little christs".  And I've watched that fail time after time.  I do not draw people to Jesus.  That's the Father's job.  Men are drawn to Jesus by His Holy Hand.  It's my part to simply tell of what He has done for me.  I am, by no means, a "little christ".  I am one who has received the gift of eternal life from the One who is Life.
In being the servant of the Most High God, I find myself being used.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God is Out of Time.</w:t>
      </w:r>
      <w:r>
        <w:rPr>
          <w:b/>
          <w:i w:val="false"/>
          <w:color w:val="000000"/>
        </w:rPr>
        <w:t xml:space="preserve"> - 2011-02-15 10:58</w:t>
      </w:r>
    </w:p>
    <w:p>
      <w:pPr>
        <w:spacing w:after="0"/>
        <w:ind w:left="0"/>
        <w:jc w:val="left"/>
      </w:pPr>
      <w:r>
        <w:br/>
      </w:r>
    </w:p>
    <w:p>
      <w:pPr>
        <w:spacing w:after="0"/>
        <w:ind w:left="0"/>
        <w:jc w:val="both"/>
      </w:pPr>
      <w:r>
        <w:rPr>
          <w:b w:val="false"/>
          <w:i w:val="false"/>
          <w:color w:val="000000"/>
          <w:sz w:val="22"/>
        </w:rPr>
        <w:t xml:space="preserve">"Whad ya do yesterday?"   How often is that question asked?  And in how many languages?  What you did yesterday does have impact on today.  But what you do today is far more important. 
I was amazed when I first heard the writer of Hebrews refer to a day as a place.  Hmmm  wow and awesome.  God is out of time.  His view of our limited notion of time is that of places.  It's as though we walk from one place to another and pass certain places.  And in this respect, the writer had a billions of tons of information in another statement:  </w:t>
      </w:r>
      <w:r>
        <w:rPr>
          <w:b/>
          <w:i w:val="false"/>
          <w:color w:val="000000"/>
          <w:sz w:val="22"/>
        </w:rPr>
        <w:t>“Today, if you hear his voice, do not harden your hearts.”</w:t>
      </w:r>
      <w:r>
        <w:rPr>
          <w:b w:val="false"/>
          <w:i w:val="false"/>
          <w:color w:val="000000"/>
          <w:sz w:val="22"/>
        </w:rPr>
        <w:t>
If yesterday only matters because you passed it, how much more important is today?  Consider something.  You, like all people, will soon run out of todays.  What will you do when God refers to all the places you've been?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Where's God's Will?</w:t>
      </w:r>
      <w:r>
        <w:rPr>
          <w:b/>
          <w:i w:val="false"/>
          <w:color w:val="000000"/>
        </w:rPr>
        <w:t xml:space="preserve"> - 2011-02-17 17:45</w:t>
      </w:r>
    </w:p>
    <w:p>
      <w:pPr>
        <w:spacing w:after="0"/>
        <w:ind w:left="0"/>
        <w:jc w:val="left"/>
      </w:pPr>
      <w:r>
        <w:br/>
      </w:r>
    </w:p>
    <w:p>
      <w:pPr>
        <w:spacing w:after="0"/>
        <w:ind w:left="0"/>
        <w:jc w:val="both"/>
      </w:pPr>
      <w:r>
        <w:rPr>
          <w:b w:val="false"/>
          <w:i w:val="false"/>
          <w:color w:val="000000"/>
          <w:sz w:val="22"/>
        </w:rPr>
        <w:t>Far too many believe Jesus has died to give them a life of peace, joy, prosperity and an eternity with Him in heaven.  There's nothing wrong with that part of the blessing we receive from Him.  But where's the other part?  You know, the one about testifying for His Glory, the one about being willing to endure all hardships for His sake here, or perhaps the one about making yourself available for the very will of the Most High God?
Think about it.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4hollyg
 (2011-02-17 18:21:59)</w:t>
      </w:r>
    </w:p>
    <w:p>
      <w:pPr>
        <w:spacing w:after="0"/>
        <w:ind w:left="0"/>
        <w:jc w:val="left"/>
      </w:pPr>
      <w:r>
        <w:rPr>
          <w:b w:val="false"/>
          <w:i w:val="false"/>
          <w:color w:val="000000"/>
          <w:sz w:val="22"/>
        </w:rPr>
        <w:t>Amen to that!  I totally agree.  It's not just about feeling good.
</w:t>
      </w:r>
    </w:p>
    <w:p>
      <w:pPr>
        <w:spacing w:after="0"/>
        <w:ind w:left="0"/>
        <w:jc w:val="left"/>
      </w:pPr>
      <w:r>
        <w:br/>
      </w:r>
      <w:r>
        <w:br/>
      </w:r>
      <w:r>
        <w:rPr>
          <w:b w:val="false"/>
          <w:i w:val="false"/>
          <w:color w:val="000000"/>
          <w:sz w:val="22"/>
        </w:rPr>
        <w:t>
</w:t>
      </w:r>
    </w:p>
    <w:p>
      <w:pPr>
        <w:spacing w:after="0"/>
        <w:ind w:left="0"/>
        <w:jc w:val="left"/>
      </w:pPr>
      <w:r>
        <w:rPr>
          <w:b/>
          <w:i w:val="false"/>
          <w:color w:val="000000"/>
        </w:rPr>
        <w:t>Legacy</w:t>
      </w:r>
      <w:r>
        <w:rPr>
          <w:b/>
          <w:i w:val="false"/>
          <w:color w:val="000000"/>
        </w:rPr>
        <w:t xml:space="preserve"> - 2011-02-24 10:51</w:t>
      </w:r>
    </w:p>
    <w:p>
      <w:pPr>
        <w:spacing w:after="0"/>
        <w:ind w:left="0"/>
        <w:jc w:val="left"/>
      </w:pPr>
      <w:r>
        <w:br/>
      </w:r>
    </w:p>
    <w:p>
      <w:pPr>
        <w:spacing w:after="0"/>
        <w:ind w:left="0"/>
        <w:jc w:val="both"/>
      </w:pPr>
      <w:r>
        <w:rPr>
          <w:b w:val="false"/>
          <w:i w:val="false"/>
          <w:color w:val="000000"/>
          <w:sz w:val="22"/>
        </w:rPr>
        <w:t>We are surrounded by a great cloud of witnesses as we walk in "The Way" of God.  Often we will feel as though we are the only one who is suffering.  But we know that's not true.  It seems like it sometimes.  The call to service before the Most High God has not changed.  And in every age that has come and gone, holy men encouraged each other to stand strong in the face of attack by the world we live in:
</w:t>
      </w:r>
      <w:r>
        <w:rPr>
          <w:b/>
          <w:i w:val="false"/>
          <w:color w:val="0000ff"/>
          <w:sz w:val="22"/>
        </w:rPr>
        <w:t xml:space="preserve">". . .There were others who were tortured, refusing to be released so that they might gain an even better resurrection. </w:t>
      </w:r>
      <w:r>
        <w:rPr>
          <w:b/>
          <w:i w:val="false"/>
          <w:color w:val="0000ff"/>
          <w:vertAlign w:val="superscript"/>
        </w:rPr>
        <w:t>36</w:t>
      </w:r>
      <w:r>
        <w:rPr>
          <w:b/>
          <w:i w:val="false"/>
          <w:color w:val="0000ff"/>
          <w:sz w:val="22"/>
        </w:rPr>
        <w:t xml:space="preserve"> Some faced jeers and flogging, and even chains and imprisonment. </w:t>
      </w:r>
      <w:r>
        <w:rPr>
          <w:b/>
          <w:i w:val="false"/>
          <w:color w:val="0000ff"/>
          <w:vertAlign w:val="superscript"/>
        </w:rPr>
        <w:t>37</w:t>
      </w:r>
      <w:r>
        <w:rPr>
          <w:b/>
          <w:i w:val="false"/>
          <w:color w:val="0000ff"/>
          <w:sz w:val="22"/>
        </w:rPr>
        <w:t xml:space="preserve"> They were put to death by stoning;</w:t>
      </w:r>
      <w:r>
        <w:rPr>
          <w:b/>
          <w:i w:val="false"/>
          <w:color w:val="0000ff"/>
          <w:sz w:val="22"/>
        </w:rPr>
        <w:t xml:space="preserve"> they were sawed in two; they were killed by the sword. They went about in sheepskins and goatskins, destitute, persecuted and mistreated— </w:t>
      </w:r>
      <w:r>
        <w:rPr>
          <w:b/>
          <w:i w:val="false"/>
          <w:color w:val="0000ff"/>
          <w:vertAlign w:val="superscript"/>
        </w:rPr>
        <w:t>38</w:t>
      </w:r>
      <w:r>
        <w:rPr>
          <w:b/>
          <w:i w:val="false"/>
          <w:color w:val="0000ff"/>
          <w:sz w:val="22"/>
        </w:rPr>
        <w:t xml:space="preserve"> the world was not worthy of them. They wandered in deserts and mountains, living in caves and in holes in the ground." (Hebrews 11)</w:t>
      </w:r>
      <w:r>
        <w:rPr>
          <w:b w:val="false"/>
          <w:i w:val="false"/>
          <w:color w:val="000000"/>
          <w:sz w:val="22"/>
        </w:rPr>
        <w:t>
We face all kinds of trials as we serve the Lord of Glory.  And this is as it should be.  It is the working out of our faith that produces the fruit God is looking for.   Encourage one another to leap into the war.  We war against sin in our own lives.  We war against becoming cowards.  We war in our prayer time as we struggle with the call of "things undone".  We war against the love of money, fame, being alone, and more than I'd care to mention. 
Though we encounter all kinds of trials which appear to stand against us, we must remember that we don't serve God alone.  Many have gone before us to lead the way through.  And even now, there are millions actively leading the way through.  I will not bow to the pressures to forsake the trials I am asked to endure.  By the Grace of God in Christ Jesus I will stand.  He will bring me into a place of testimony for His name's sake, and for the sake of the faith of my brothers and sisters. 
How is this too much to ask?  Shall we abandon our eternal family as they encounter their own trials and remain steady?  His Spirit calls for His children to stand strong.  So, raised eyebrows here, stand strong!   My brothers and sisters, leave a legacy of faith!  Let it be spoken of you, that you endured for Him.  Encourage those yet not born.  Leave a legacy of faithfulness and contentment in the face of your trials.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Self Applied Wedgies Warranted.</w:t>
      </w:r>
      <w:r>
        <w:rPr>
          <w:b/>
          <w:i w:val="false"/>
          <w:color w:val="000000"/>
        </w:rPr>
        <w:t xml:space="preserve"> - 2011-02-24 11:33</w:t>
      </w:r>
    </w:p>
    <w:p>
      <w:pPr>
        <w:spacing w:after="0"/>
        <w:ind w:left="0"/>
        <w:jc w:val="left"/>
      </w:pPr>
      <w:r>
        <w:br/>
      </w:r>
    </w:p>
    <w:p>
      <w:pPr>
        <w:spacing w:after="0"/>
        <w:ind w:left="0"/>
        <w:jc w:val="both"/>
      </w:pPr>
      <w:r>
        <w:rPr>
          <w:b w:val="false"/>
          <w:i w:val="false"/>
          <w:color w:val="000000"/>
          <w:sz w:val="22"/>
        </w:rPr>
        <w:t>Give yourself a wedgie if you have to, but wake up!  The times are quickly approaching when God's people will be asked to sacrifice in a major way.  How can we listen to the news, look at the actions of the wicked, and the state of the Church, and not see something going on?
The time for sleep is over.  Hold your eyes upward and your hands to the work He gave you to do.  Come on now........ "Every man to his post!"  Oh... you don't have a post?  I'd advise you to go get your personal running orders.  Don't get caught sleeping.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Offense</w:t>
      </w:r>
      <w:r>
        <w:rPr>
          <w:b/>
          <w:i w:val="false"/>
          <w:color w:val="000000"/>
        </w:rPr>
        <w:t xml:space="preserve"> - 2011-02-25 12:47</w:t>
      </w:r>
    </w:p>
    <w:p>
      <w:pPr>
        <w:spacing w:after="0"/>
        <w:ind w:left="0"/>
        <w:jc w:val="left"/>
      </w:pPr>
      <w:r>
        <w:br/>
      </w:r>
    </w:p>
    <w:p>
      <w:pPr>
        <w:spacing w:after="0"/>
        <w:ind w:left="0"/>
        <w:jc w:val="left"/>
      </w:pPr>
      <w:r>
        <w:rPr>
          <w:b w:val="false"/>
          <w:i w:val="false"/>
          <w:color w:val="000000"/>
          <w:sz w:val="22"/>
        </w:rPr>
        <w:t>It is reported that I have offended someone.</w:t>
      </w:r>
    </w:p>
    <w:p>
      <w:pPr>
        <w:spacing w:after="0"/>
        <w:ind w:left="0"/>
        <w:jc w:val="center"/>
      </w:pPr>
      <w:r>
        <w:rPr>
          <w:b w:val="false"/>
          <w:i w:val="false"/>
          <w:color w:val="000000"/>
          <w:sz w:val="22"/>
        </w:rPr>
        <w:t> </w:t>
      </w:r>
    </w:p>
    <w:p>
      <w:pPr>
        <w:spacing w:after="0"/>
        <w:ind w:left="0"/>
        <w:jc w:val="center"/>
      </w:pPr>
      <w:r>
        <w:rPr>
          <w:b w:val="false"/>
          <w:i w:val="false"/>
          <w:color w:val="000000"/>
          <w:sz w:val="22"/>
        </w:rPr>
        <w:t>Hatred drips from muted lips.</w:t>
      </w:r>
    </w:p>
    <w:p>
      <w:pPr>
        <w:spacing w:after="0"/>
        <w:ind w:left="0"/>
        <w:jc w:val="center"/>
      </w:pPr>
      <w:r>
        <w:rPr>
          <w:b w:val="false"/>
          <w:i w:val="false"/>
          <w:color w:val="000000"/>
          <w:sz w:val="22"/>
        </w:rPr>
        <w:t>Ah, how you hate me so.</w:t>
      </w:r>
    </w:p>
    <w:p>
      <w:pPr>
        <w:spacing w:after="0"/>
        <w:ind w:left="0"/>
        <w:jc w:val="center"/>
      </w:pPr>
      <w:r>
        <w:rPr>
          <w:b w:val="false"/>
          <w:i w:val="false"/>
          <w:color w:val="000000"/>
          <w:sz w:val="22"/>
        </w:rPr>
        <w:t>I've done much wrong and caused you pain.</w:t>
      </w:r>
    </w:p>
    <w:p>
      <w:pPr>
        <w:spacing w:after="0"/>
        <w:ind w:left="0"/>
        <w:jc w:val="center"/>
      </w:pPr>
      <w:r>
        <w:rPr>
          <w:b w:val="false"/>
          <w:i w:val="false"/>
          <w:color w:val="000000"/>
          <w:sz w:val="22"/>
        </w:rPr>
        <w:t>It's right that I should go.</w:t>
      </w:r>
    </w:p>
    <w:p>
      <w:pPr>
        <w:spacing w:after="0"/>
        <w:ind w:left="0"/>
        <w:jc w:val="center"/>
      </w:pPr>
      <w:r>
        <w:rPr>
          <w:b w:val="false"/>
          <w:i w:val="false"/>
          <w:color w:val="000000"/>
          <w:sz w:val="22"/>
        </w:rPr>
        <w:t>Its I to blame for what is wrong.</w:t>
      </w:r>
    </w:p>
    <w:p>
      <w:pPr>
        <w:spacing w:after="0"/>
        <w:ind w:left="0"/>
        <w:jc w:val="center"/>
      </w:pPr>
      <w:r>
        <w:rPr>
          <w:b w:val="false"/>
          <w:i w:val="false"/>
          <w:color w:val="000000"/>
          <w:sz w:val="22"/>
        </w:rPr>
        <w:t>Though I did what I could do.</w:t>
      </w:r>
    </w:p>
    <w:p>
      <w:pPr>
        <w:spacing w:after="0"/>
        <w:ind w:left="0"/>
        <w:jc w:val="center"/>
      </w:pPr>
      <w:r>
        <w:rPr>
          <w:b w:val="false"/>
          <w:i w:val="false"/>
          <w:color w:val="000000"/>
          <w:sz w:val="22"/>
        </w:rPr>
        <w:t>In Jesus' name I bow and leave.</w:t>
      </w:r>
    </w:p>
    <w:p>
      <w:pPr>
        <w:spacing w:after="0"/>
        <w:ind w:left="0"/>
        <w:jc w:val="center"/>
      </w:pPr>
      <w:r>
        <w:rPr>
          <w:b w:val="false"/>
          <w:i w:val="false"/>
          <w:color w:val="000000"/>
          <w:sz w:val="22"/>
        </w:rPr>
        <w:t>For I've offended you.</w:t>
      </w:r>
    </w:p>
    <w:p>
      <w:pPr>
        <w:spacing w:after="0"/>
        <w:ind w:left="0"/>
        <w:jc w:val="center"/>
      </w:pPr>
      <w:r>
        <w:rPr>
          <w:b w:val="false"/>
          <w:i w:val="false"/>
          <w:color w:val="000000"/>
          <w:sz w:val="22"/>
        </w:rPr>
        <w:t>Lord, heal this breach</w:t>
      </w:r>
    </w:p>
    <w:p>
      <w:pPr>
        <w:spacing w:after="0"/>
        <w:ind w:left="0"/>
        <w:jc w:val="center"/>
      </w:pPr>
      <w:r>
        <w:rPr>
          <w:b w:val="false"/>
          <w:i w:val="false"/>
          <w:color w:val="000000"/>
          <w:sz w:val="22"/>
        </w:rPr>
        <w:t>By love's strong hand.</w:t>
      </w:r>
    </w:p>
    <w:p>
      <w:pPr>
        <w:spacing w:after="0"/>
        <w:ind w:left="0"/>
        <w:jc w:val="center"/>
      </w:pPr>
      <w:r>
        <w:rPr>
          <w:b w:val="false"/>
          <w:i w:val="false"/>
          <w:color w:val="000000"/>
          <w:sz w:val="22"/>
        </w:rPr>
        <w:t>And set the captive free.</w:t>
      </w:r>
    </w:p>
    <w:p>
      <w:pPr>
        <w:spacing w:after="0"/>
        <w:ind w:left="0"/>
        <w:jc w:val="center"/>
      </w:pPr>
      <w:r>
        <w:rPr>
          <w:b w:val="false"/>
          <w:i w:val="false"/>
          <w:color w:val="000000"/>
          <w:sz w:val="22"/>
        </w:rPr>
        <w:t>And if this world is better off,</w:t>
      </w:r>
    </w:p>
    <w:p>
      <w:pPr>
        <w:spacing w:after="0"/>
        <w:ind w:left="0"/>
        <w:jc w:val="center"/>
      </w:pPr>
      <w:r>
        <w:rPr>
          <w:b w:val="false"/>
          <w:i w:val="false"/>
          <w:color w:val="000000"/>
          <w:sz w:val="22"/>
        </w:rPr>
        <w:t>I ask that you take me.</w:t>
      </w:r>
    </w:p>
    <w:p>
      <w:pPr>
        <w:spacing w:after="0"/>
        <w:ind w:left="0"/>
        <w:jc w:val="left"/>
      </w:pPr>
      <w:r>
        <w:rPr>
          <w:b w:val="false"/>
          <w:i w:val="false"/>
          <w:color w:val="000000"/>
          <w:sz w:val="22"/>
        </w:rPr>
        <w:t> May God judge between you and I. I wrote this poem with a true desire to make things right between us. At this rate, it's likely I won't see your face again. Though it doesn't have to end this way.  The next move is up to you.</w:t>
      </w:r>
    </w:p>
    <w:p>
      <w:pPr>
        <w:spacing w:after="0"/>
        <w:ind w:left="0"/>
        <w:jc w:val="left"/>
      </w:pPr>
      <w:r>
        <w:rPr>
          <w:b w:val="false"/>
          <w:i w:val="false"/>
          <w:color w:val="000000"/>
          <w:sz w:val="22"/>
        </w:rPr>
        <w:t> </w:t>
      </w:r>
    </w:p>
    <w:p>
      <w:pPr>
        <w:spacing w:after="0"/>
        <w:ind w:left="0"/>
        <w:jc w:val="both"/>
      </w:pPr>
      <w:r>
        <w:rPr>
          <w:b w:val="false"/>
          <w:i w:val="false"/>
          <w:color w:val="000000"/>
          <w:sz w:val="22"/>
        </w:rPr>
        <w: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Banquet is Served.</w:t>
      </w:r>
      <w:r>
        <w:rPr>
          <w:b/>
          <w:i w:val="false"/>
          <w:color w:val="000000"/>
        </w:rPr>
        <w:t xml:space="preserve"> - 2011-02-28 09:36</w:t>
      </w:r>
    </w:p>
    <w:p>
      <w:pPr>
        <w:spacing w:after="0"/>
        <w:ind w:left="0"/>
        <w:jc w:val="left"/>
      </w:pPr>
      <w:r>
        <w:br/>
      </w:r>
    </w:p>
    <w:p>
      <w:pPr>
        <w:spacing w:after="0"/>
        <w:ind w:left="0"/>
        <w:jc w:val="both"/>
      </w:pPr>
      <w:r>
        <w:rPr>
          <w:b w:val="false"/>
          <w:i w:val="false"/>
          <w:color w:val="000000"/>
          <w:sz w:val="22"/>
        </w:rPr>
        <w:t>Come on in.  Welcome!  I've been waiting for you.  I mean YOU!  The one who's reading this right now.  Welcome!
Sit here.  You look tired.  How is your life of late?  Are you alright?
Allow me to serve please.  It is my great honor.
Here before you are the delicacies of heaven.  Some things will taste a bit strange at first.  But after you get the hang of the taste, you'll never want the old stuff again. 
Here's a bowl of forgiveness.  I know, you've rarely had much of this.  But don't worry, it's a marvelous dish.  What's that?  Is it made of artificial ingredients?  OH NO!  Never!  This was prepared by the Master Chef.  Everything He used to make it came directly from the Father's garden.  That's the pattern of all His food here.
Would you like some guidance?  Ha ha ha.  No, I've got no useful advice.  I mean would you like a dish of His guidance.  It's pure and fresh.  You'll find it refreshing.
And may I offer you a glass of water?  It's from the Spring of God.  You've never tasted anything like this.  It will well up with in you.  Just a sip and you'll be more useful than you've ever imagined.
I'll leave you for a moment to enjoy your bounty.  I only ask that you remember it was "He who cannot lie" who has provided everything here.  You are blessed by His Grace as you eat.  Enjoy.  I'll be back in a little while to see if you need anything more.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It's a New Day For You!</w:t>
      </w:r>
      <w:r>
        <w:rPr>
          <w:b/>
          <w:i w:val="false"/>
          <w:color w:val="000000"/>
        </w:rPr>
        <w:t xml:space="preserve"> - 2011-02-28 10:14</w:t>
      </w:r>
    </w:p>
    <w:p>
      <w:pPr>
        <w:spacing w:after="0"/>
        <w:ind w:left="0"/>
        <w:jc w:val="left"/>
      </w:pPr>
      <w:r>
        <w:br/>
      </w:r>
    </w:p>
    <w:p>
      <w:pPr>
        <w:spacing w:after="0"/>
        <w:ind w:left="0"/>
        <w:jc w:val="both"/>
      </w:pPr>
      <w:r>
        <w:rPr>
          <w:b w:val="false"/>
          <w:i w:val="false"/>
          <w:color w:val="000000"/>
          <w:sz w:val="22"/>
        </w:rPr>
        <w:t>When Jesus makes you into a new man or woman, it is a true transformation.  No religion can do what He does with just the touch of  His hand.  "Behold.", He says softly, "All things are become new".  Slowly, we realize something has changed.  And step by step He leads us into true righteousness and holiness.  Though we are able to stifle His work, the promise remains for all who receive His gift of eternal life.
What men see in you will not be what you see.  To them, you're just a fool who thinks he's better than everyone else.  You'll begin to speak of heaven far more than your friends.  You'll begin to revere the name of Jesus, which they take as a curse word.  Those who knew the old you will hide from you.  They will cast you away as if you were yesterday's garbage.  But you know better.  See, the Kingdom of Heaven has come upon you.
Now, if this is your case, why do you doubt?   Don't let the blind tell you that you can't see.  You know better than that.  They will accuse, for that is what your old father (and their present daddy) has done from eternity.  Don't be dismayed.  You are a new creation.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Can God Murder?</w:t>
      </w:r>
      <w:r>
        <w:rPr>
          <w:b/>
          <w:i w:val="false"/>
          <w:color w:val="000000"/>
        </w:rPr>
        <w:t xml:space="preserve"> - 2011-02-28 10:57</w:t>
      </w:r>
    </w:p>
    <w:p>
      <w:pPr>
        <w:spacing w:after="0"/>
        <w:ind w:left="0"/>
        <w:jc w:val="left"/>
      </w:pPr>
      <w:r>
        <w:br/>
      </w:r>
    </w:p>
    <w:p>
      <w:pPr>
        <w:spacing w:after="0"/>
        <w:ind w:left="0"/>
        <w:jc w:val="both"/>
      </w:pPr>
      <w:r>
        <w:rPr>
          <w:b w:val="false"/>
          <w:i w:val="false"/>
          <w:color w:val="000000"/>
          <w:sz w:val="22"/>
        </w:rPr>
        <w:t>Many consider God at fault because they were hurt by the death of a loved one.   "It's God's fault he's dead".  "I hate Him".  "I'm angry at God for taking . . . . . ."   And so on.  I don't want to make fun of the tragedy of losing a loved one.  But there needs to be said that God is good.
How do we balance the loss of our love with a Good God?  Consider what our life is.  He gave us life in this place of testing.  And when He decides to finish our test where do we go?   We go into eternity.  We perceive life here as the end of things.  "I'm alive and I don't want to die".  Ok.  But your very life here was a gift from God the Father of Life.  And when He is ready, He brings you into His presence.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Forgiveness</w:t>
      </w:r>
      <w:r>
        <w:rPr>
          <w:b/>
          <w:i w:val="false"/>
          <w:color w:val="000000"/>
        </w:rPr>
        <w:t xml:space="preserve"> - 2011-02-28 11:33</w:t>
      </w:r>
    </w:p>
    <w:p>
      <w:pPr>
        <w:spacing w:after="0"/>
        <w:ind w:left="0"/>
        <w:jc w:val="left"/>
      </w:pPr>
      <w:r>
        <w:br/>
      </w:r>
    </w:p>
    <w:p>
      <w:pPr>
        <w:spacing w:after="0"/>
        <w:ind w:left="0"/>
        <w:jc w:val="both"/>
      </w:pPr>
      <w:r>
        <w:rPr>
          <w:b w:val="false"/>
          <w:i w:val="false"/>
          <w:color w:val="000000"/>
          <w:sz w:val="22"/>
        </w:rPr>
        <w:t>Who are we that we should hold anything against anyone?  Yet, who are we that we should learn to love?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2011 - 03</w:t>
      </w:r>
    </w:p>
    <w:p>
      <w:pPr>
        <w:spacing w:after="0"/>
        <w:ind w:left="0"/>
        <w:jc w:val="left"/>
      </w:pPr>
      <w:r>
        <w:rPr>
          <w:b/>
          <w:i w:val="false"/>
          <w:color w:val="000000"/>
        </w:rPr>
        <w:t>The Beauty of Night.</w:t>
      </w:r>
      <w:r>
        <w:rPr>
          <w:b/>
          <w:i w:val="false"/>
          <w:color w:val="000000"/>
        </w:rPr>
        <w:t xml:space="preserve"> - 2011-03-06 05:31</w:t>
      </w:r>
    </w:p>
    <w:p>
      <w:pPr>
        <w:spacing w:after="0"/>
        <w:ind w:left="0"/>
        <w:jc w:val="left"/>
      </w:pPr>
      <w:r>
        <w:br/>
      </w:r>
    </w:p>
    <w:p>
      <w:pPr>
        <w:spacing w:after="0"/>
        <w:ind w:left="0"/>
        <w:jc w:val="center"/>
      </w:pPr>
      <w:r>
        <w:rPr>
          <w:b w:val="false"/>
          <w:i w:val="false"/>
          <w:color w:val="000000"/>
          <w:sz w:val="22"/>
        </w:rPr>
        <w:t>The beauty of night; shadows and no color.</w:t>
      </w:r>
    </w:p>
    <w:p>
      <w:pPr>
        <w:spacing w:after="0"/>
        <w:ind w:left="0"/>
        <w:jc w:val="center"/>
      </w:pPr>
      <w:r>
        <w:rPr>
          <w:b w:val="false"/>
          <w:i w:val="false"/>
          <w:color w:val="000000"/>
          <w:sz w:val="22"/>
        </w:rPr>
        <w:t>And I thank You that I am alive to See it.</w:t>
      </w:r>
    </w:p>
    <w:p>
      <w:pPr>
        <w:spacing w:after="0"/>
        <w:ind w:left="0"/>
        <w:jc w:val="center"/>
      </w:pPr>
      <w:r>
        <w:rPr>
          <w:b w:val="false"/>
          <w:i w:val="false"/>
          <w:color w:val="000000"/>
          <w:sz w:val="22"/>
        </w:rPr>
        <w:t>The beauty of faith; shadows and no color.</w:t>
      </w:r>
    </w:p>
    <w:p>
      <w:pPr>
        <w:spacing w:after="0"/>
        <w:ind w:left="0"/>
        <w:jc w:val="center"/>
      </w:pPr>
      <w:r>
        <w:rPr>
          <w:b w:val="false"/>
          <w:i w:val="false"/>
          <w:color w:val="000000"/>
          <w:sz w:val="22"/>
        </w:rPr>
        <w:t>And I thank You that I am Alive to See it.</w:t>
      </w:r>
    </w:p>
    <w:p>
      <w:pPr>
        <w:spacing w:after="0"/>
        <w:ind w:left="0"/>
        <w:jc w:val="center"/>
      </w:pP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Appeal</w:t>
      </w:r>
      <w:r>
        <w:rPr>
          <w:b/>
          <w:i w:val="false"/>
          <w:color w:val="000000"/>
        </w:rPr>
        <w:t xml:space="preserve"> - 2011-03-07 05:03</w:t>
      </w:r>
    </w:p>
    <w:p>
      <w:pPr>
        <w:spacing w:after="0"/>
        <w:ind w:left="0"/>
        <w:jc w:val="left"/>
      </w:pPr>
      <w:r>
        <w:br/>
      </w:r>
    </w:p>
    <w:p>
      <w:pPr>
        <w:spacing w:after="0"/>
        <w:ind w:left="0"/>
        <w:jc w:val="both"/>
      </w:pPr>
      <w:r>
        <w:rPr>
          <w:b w:val="false"/>
          <w:i w:val="false"/>
          <w:color w:val="000000"/>
          <w:sz w:val="22"/>
        </w:rPr>
        <w:t>I appeal to all men to seek the One who made you.  By the moments I live in His Grace I am becoming more aware of how important it is to learn of Him.  Please consider your days before they fade away from memory.  He has opened His invitation for all men to come to Him.  Jesus has become your entrance into the Holiness of God.  Receive His invitation.  Read of God's testimony regarding man, The Bible.  Pray for wisdom to know His will.  This Place of Testing is of His design.  You are here and reading this because He has ordained that you live.  And He demands that all men seek His Holy Face while they walk as blind men in this place.
Please.  Please consider your life and His calling.  The judgment is sure and the verdict has already been rendered against all men who do not call on His name by the sacrifice of Jesus.  This is all I have in my hand to do; to make an appeal to you.  It is in your hand to turn to Him or not.  It is your choice.  He will direct anyone who truly desires to serve Him.  "Blessed are those who hunger and thirst for righteousness.  For they shall be filled".  But woe to those who deny what is rightfully His; obedience.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Hey, Look at Me! I'm a Grape!</w:t>
      </w:r>
      <w:r>
        <w:rPr>
          <w:b/>
          <w:i w:val="false"/>
          <w:color w:val="000000"/>
        </w:rPr>
        <w:t xml:space="preserve"> - 2011-03-13 08:44</w:t>
      </w:r>
    </w:p>
    <w:p>
      <w:pPr>
        <w:spacing w:after="0"/>
        <w:ind w:left="0"/>
        <w:jc w:val="left"/>
      </w:pPr>
      <w:r>
        <w:br/>
      </w:r>
    </w:p>
    <w:p>
      <w:pPr>
        <w:spacing w:after="0"/>
        <w:ind w:left="0"/>
        <w:jc w:val="both"/>
      </w:pPr>
      <w:r>
        <w:rPr>
          <w:b w:val="false"/>
          <w:i w:val="false"/>
          <w:color w:val="000000"/>
          <w:sz w:val="22"/>
        </w:rPr>
        <w:t>Let's put man in proper perspective.  The earth is the garden of God to raise a crop of people who will willingly worship Him in Spirit and in truth.  Often in the Bible we are compared to a crop.  It is as though we are grapes, for instance.  If you have an arbor of grapes, do you wail and cry when you pick a bunch of grapes?  Of course not.  They are designed and grown from your garden to consume them.  They provide something for your body after they are ripe and edible. 
A man of God realises that he is part of God's crop.  He allows himself to be grown specifically to be harvested.  Harvest for us is the point of death.  It is at that point that God is harvesting our bodies to release the soul.  Ripe would be a term applied at the wisdom of God.  We are harvested when He determines it is time. 
Be careful not to consider yourself as anything more than a plant.  God is, in the end, the One who will decide your use to Him.  He is eternal.  We are the ones who are waiting to die.  That is, to be harvested for His Glory.  "What is man that you are mindful of him . . ."  Worship Him.  Serve Him.  It is for that purpose you were born.  And it is to Him that you will return.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~L
 (2011-03-13 13:14:22)</w:t>
      </w:r>
    </w:p>
    <w:p>
      <w:pPr>
        <w:spacing w:after="0"/>
        <w:ind w:left="0"/>
        <w:jc w:val="left"/>
      </w:pPr>
      <w:r>
        <w:rPr>
          <w:b w:val="false"/>
          <w:i w:val="false"/>
          <w:color w:val="000000"/>
          <w:sz w:val="22"/>
        </w:rPr>
        <w:t>He allowed himself to know the pain in His death and still in His love planted a harvest of truth and Love;  growing a crop that would plant seeds so that we could have a Life everlasting upon excepting His love. He did all that knowing he would be tortured to death... Because He loved us. 
He knew and allowed himself to know. He allowed himself to feel the pain of knowing because he loved us enough to exchange His life for us.
</w:t>
      </w:r>
    </w:p>
    <w:p>
      <w:pPr>
        <w:spacing w:after="0"/>
        <w:ind w:left="0"/>
        <w:jc w:val="left"/>
      </w:pPr>
      <w:r>
        <w:rPr>
          <w:b w:val="false"/>
          <w:i w:val="false"/>
          <w:color w:val="000000"/>
          <w:sz w:val="22"/>
        </w:rPr>
        <w:t>buttermilk80
 (2011-03-14 13:11:17)</w:t>
      </w:r>
    </w:p>
    <w:p>
      <w:pPr>
        <w:spacing w:after="0"/>
        <w:ind w:left="0"/>
        <w:jc w:val="left"/>
      </w:pPr>
      <w:r>
        <w:rPr>
          <w:b w:val="false"/>
          <w:i w:val="false"/>
          <w:color w:val="000000"/>
          <w:sz w:val="22"/>
        </w:rPr>
        <w:t>You are absolutely correct.  Yet this "allowing" is a major task for man.  Submitting to our personal horror and allowing God to work it through is a truly difficult task.  This is why God has elevated Jesus to ruler of everything.  For He submitted to all punishment and difficulty knowing that His Father was wise and completely in control.  Oh, that we might attain to the same obedience.
</w:t>
      </w:r>
    </w:p>
    <w:p>
      <w:pPr>
        <w:spacing w:after="0"/>
        <w:ind w:left="0"/>
        <w:jc w:val="left"/>
      </w:pPr>
      <w:r>
        <w:br/>
      </w:r>
      <w:r>
        <w:br/>
      </w:r>
      <w:r>
        <w:rPr>
          <w:b w:val="false"/>
          <w:i w:val="false"/>
          <w:color w:val="000000"/>
          <w:sz w:val="22"/>
        </w:rPr>
        <w:t>
</w:t>
      </w:r>
    </w:p>
    <w:p>
      <w:pPr>
        <w:spacing w:after="0"/>
        <w:ind w:left="0"/>
        <w:jc w:val="left"/>
      </w:pPr>
      <w:r>
        <w:rPr>
          <w:b/>
          <w:i w:val="false"/>
          <w:color w:val="000000"/>
        </w:rPr>
        <w:t>Allowing Time for Change.</w:t>
      </w:r>
      <w:r>
        <w:rPr>
          <w:b/>
          <w:i w:val="false"/>
          <w:color w:val="000000"/>
        </w:rPr>
        <w:t xml:space="preserve"> - 2011-03-14 12:59</w:t>
      </w:r>
    </w:p>
    <w:p>
      <w:pPr>
        <w:spacing w:after="0"/>
        <w:ind w:left="0"/>
        <w:jc w:val="left"/>
      </w:pPr>
      <w:r>
        <w:br/>
      </w:r>
    </w:p>
    <w:p>
      <w:pPr>
        <w:spacing w:after="0"/>
        <w:ind w:left="0"/>
        <w:jc w:val="both"/>
      </w:pPr>
      <w:r>
        <w:rPr>
          <w:b w:val="false"/>
          <w:i w:val="false"/>
          <w:color w:val="000000"/>
          <w:sz w:val="22"/>
        </w:rPr>
        <w:t xml:space="preserve">We all have someone in our life who we would love to see grow in maturity, or experience the freedom found in Christ Jesus, or take responsibility for their own actions, or even forgive an offence.    This desire to see positive growth in that loved one is a good thing.  No doubt, in that desire is found everything "good".  There are even places in each one of us which might draw that same desire for ourselves.  "Oh, I so wish I could just................". 
Will you permit me to ask a really hard question?   What serious change, or radical change, has ever come upon anyone over night?  Oh, there might be realizations that change our direction.  But the really concrete change (so as to never go back) happens slowly.  First we realize we have a problem.  Then we try on different fixes like a child tries on daddy's shoes.  And finally we find what we know will solve the problem.  But it's at the last point where we realize how absolutely huge and difficult change is going to be.
Even coming to Jesus with a problem we find the same three increments: realize, try variations, come to grip with the real fix.  Our lives are slow, yet hopefully sure, steps toward what we know is "good".  I post this because I see a whole lot of people kind of stuck in a mire of doubt and inability.  I absolutely know that Jesus is the answer to any problem you might have going on.  But there's an element of natural progress that must be embraced.
When we see someone we want to change toward what is "good", what are we expecting?  If we expect them to just "Get with the program", we're bound to be disappointed.  Look at yourself.  What are you expecting?  Since even we can't change over night, why do we expect it from others?  </w:t>
      </w:r>
      <w:r>
        <w:rPr>
          <w:b/>
          <w:i w:val="false"/>
          <w:color w:val="000000"/>
          <w:sz w:val="22"/>
        </w:rPr>
        <w:t>And what might the first signs of change look like? </w:t>
      </w:r>
      <w:r>
        <w:rPr>
          <w:b w:val="false"/>
          <w:i w:val="false"/>
          <w:color w:val="000000"/>
          <w:sz w:val="22"/>
        </w:rPr>
        <w:t xml:space="preserve"> The person we are focusing on, whether someone else or ourselves, is already dysfunctional in some manner.  Do we expect the first signs of wellness to appear void of this dysfunctional behavior?
This is what forgiveness is all about.  Openning the door to the sickness. so that when we see change we are willing to embrace it.   And this is why it is said that Jesus offers the fix to our problem.  His forgiveness and teaching are sure, real, and effective.  Let yourself receive forgiveness from Him.  Let yourself receive forgiveness from yourself.  Offer that same forgiveness to others.  This is the beginning of healing for everyone, even YOU.  Put on patience and love as if you were going to a stately dinner.  Wear patience for yourself.  Love without regard to who needs it.  This is the key to healing from wounds too deep to touch.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Daniel
 (2011-05-15 06:11:23)</w:t>
      </w:r>
    </w:p>
    <w:p>
      <w:pPr>
        <w:spacing w:after="0"/>
        <w:ind w:left="0"/>
        <w:jc w:val="left"/>
      </w:pPr>
      <w:r>
        <w:rPr>
          <w:b w:val="false"/>
          <w:i w:val="false"/>
          <w:color w:val="000000"/>
          <w:sz w:val="22"/>
        </w:rPr>
        <w:t>This is the definition of "Long Suffering". 
adj.
Patiently enduring wrongs or difficulties.
n.
Patient endurance. See synonyms at patience.
Read more: http://www.answers.com/topic/long-suffering#ixzz1MPkglJAS
</w:t>
      </w:r>
    </w:p>
    <w:p>
      <w:pPr>
        <w:spacing w:after="0"/>
        <w:ind w:left="0"/>
        <w:jc w:val="left"/>
      </w:pPr>
      <w:r>
        <w:br/>
      </w:r>
      <w:r>
        <w:br/>
      </w:r>
      <w:r>
        <w:rPr>
          <w:b w:val="false"/>
          <w:i w:val="false"/>
          <w:color w:val="000000"/>
          <w:sz w:val="22"/>
        </w:rPr>
        <w:t>
</w:t>
      </w:r>
    </w:p>
    <w:p>
      <w:pPr>
        <w:spacing w:after="0"/>
        <w:ind w:left="0"/>
        <w:jc w:val="left"/>
      </w:pPr>
      <w:r>
        <w:rPr>
          <w:b/>
          <w:i w:val="false"/>
          <w:color w:val="000000"/>
        </w:rPr>
        <w:t>Vain Superstitions</w:t>
      </w:r>
      <w:r>
        <w:rPr>
          <w:b/>
          <w:i w:val="false"/>
          <w:color w:val="000000"/>
        </w:rPr>
        <w:t xml:space="preserve"> - 2011-03-16 11:46</w:t>
      </w:r>
    </w:p>
    <w:p>
      <w:pPr>
        <w:spacing w:after="0"/>
        <w:ind w:left="0"/>
        <w:jc w:val="left"/>
      </w:pPr>
      <w:r>
        <w:br/>
      </w:r>
    </w:p>
    <w:p>
      <w:pPr>
        <w:spacing w:after="0"/>
        <w:ind w:left="0"/>
        <w:jc w:val="both"/>
      </w:pPr>
      <w:r>
        <w:rPr>
          <w:b w:val="false"/>
          <w:i w:val="false"/>
          <w:color w:val="000000"/>
          <w:sz w:val="22"/>
        </w:rPr>
        <w:t>We are not called to frolic in the guestimations of the world regarding the Holiness of God.  We are called to join with Him in implementing His will among men.  While men make guesses regarding end times, the "Way", the nature of Jesus' salvation and glorification, God remains steady and sure.  He does not shift or change according to the limited understanding of man's wicked contrivings regarding Holy.  God is.  And it is enough for us to live by the faith He gives each one of us.
Cease your constant wandering and rest.  It is God who works His will in His people.  Do not be swayed by all kinds of foolish words with which man builds his kingdoms.  They speculate about what is true.  It is God's domain to KNOW what is true.  The one who follows Jesus will lay aside all this foolishness and pick up what is absolute.  God is willing to share wisdom to anyone who will ask.  And He will share this vast resource without judgment of any man's history or bend toward wickedness.  Only, let us not give in to believing all the short sighted superstitions the world begs us to endure.  Hold firmly to Jesus and the truth He reveals.
Let those who will chase after vain knowledge; knowledge that is puffed up by the mind and wicked heart of man.  It is not the lot of Christians to cave to the foolish of the world around them who do not know the Lord of Glory.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2011 - 05</w:t>
      </w:r>
    </w:p>
    <w:p>
      <w:pPr>
        <w:spacing w:after="0"/>
        <w:ind w:left="0"/>
        <w:jc w:val="left"/>
      </w:pPr>
      <w:r>
        <w:rPr>
          <w:b/>
          <w:i w:val="false"/>
          <w:color w:val="000000"/>
        </w:rPr>
        <w:t>Glenn Beck and the "Two Witnesses" of Revelation.</w:t>
      </w:r>
      <w:r>
        <w:rPr>
          <w:b/>
          <w:i w:val="false"/>
          <w:color w:val="000000"/>
        </w:rPr>
        <w:t xml:space="preserve"> - 2011-05-17 10:38</w:t>
      </w:r>
    </w:p>
    <w:p>
      <w:pPr>
        <w:spacing w:after="0"/>
        <w:ind w:left="0"/>
        <w:jc w:val="left"/>
      </w:pPr>
      <w:r>
        <w:br/>
      </w:r>
    </w:p>
    <w:p>
      <w:pPr>
        <w:spacing w:after="0"/>
        <w:ind w:left="0"/>
        <w:jc w:val="both"/>
      </w:pPr>
      <w:r>
        <w:drawing>
          <wp:inline distT="0" distB="0" distL="0" distR="0">
            <wp:extent cx="3810000" cy="27686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6"/>
                    <a:stretch>
                      <a:fillRect/>
                    </a:stretch>
                  </pic:blipFill>
                  <pic:spPr>
                    <a:xfrm>
                      <a:off x="0" y="0"/>
                      <a:ext cx="3810000" cy="2768600"/>
                    </a:xfrm>
                    <a:prstGeom prst="rect">
                      <a:avLst/>
                    </a:prstGeom>
                  </pic:spPr>
                </pic:pic>
              </a:graphicData>
            </a:graphic>
          </wp:inline>
        </w:drawing>
      </w:r>
      <w:hyperlink r:id="rId37">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w:t>
      </w:r>
      <w:r>
        <w:rPr>
          <w:b/>
          <w:i w:val="false"/>
          <w:color w:val="000000"/>
          <w:sz w:val="22"/>
        </w:rPr>
        <w:t>(Since this entry was written nothing has come about to warrant its writing.  I will leave this post on my blog.  I see that a lot of people are searching for such things.  But I will remind the reader that prophecy has its place.  All the while, leading a life filled with the Holy Spirit of God is of vastly more importance.  While we search for what is to come, let us remember to live a life worthy of God's blessing.  Prophecy will do nothing to help us as we stand before the Throne of Christ Jesus.  Obedience, however, will help us immensely.)</w:t>
      </w:r>
      <w:r>
        <w:rPr>
          <w:b w:val="false"/>
          <w:i w:val="false"/>
          <w:color w:val="000000"/>
          <w:sz w:val="22"/>
        </w:rPr>
        <w:t>
</w:t>
      </w:r>
    </w:p>
    <w:p>
      <w:pPr>
        <w:spacing w:after="0"/>
        <w:ind w:left="0"/>
        <w:jc w:val="both"/>
      </w:pPr>
      <w:r>
        <w:rPr>
          <w:b w:val="false"/>
          <w:i w:val="false"/>
          <w:color w:val="000000"/>
          <w:sz w:val="22"/>
        </w:rPr>
        <w:t xml:space="preserve">
I just posted a difference in beliefs between Glenn Beck and the children of the Most High God through Jesus' sacrifice.  So I feel a bit redundant bringing him back to my blog.  But something is transpiring which demands attention.
Glenn is planning to take his media power to </w:t>
      </w:r>
      <w:hyperlink r:id="rId38">
        <w:r>
          <w:rPr>
            <w:rStyle w:val="Hyperlink"/>
            <w:b w:val="false"/>
            <w:i w:val="false"/>
            <w:color w:val="0000ff"/>
            <w:sz w:val="22"/>
            <w:u w:val="single"/>
          </w:rPr>
          <w:t>Jerusalem</w:t>
        </w:r>
      </w:hyperlink>
      <w:r>
        <w:rPr>
          <w:b w:val="false"/>
          <w:i w:val="false"/>
          <w:color w:val="000000"/>
          <w:sz w:val="22"/>
        </w:rPr>
        <w:t xml:space="preserve">.  It is his belief that he must stand with </w:t>
      </w:r>
      <w:hyperlink r:id="rId39">
        <w:r>
          <w:rPr>
            <w:rStyle w:val="Hyperlink"/>
            <w:b w:val="false"/>
            <w:i w:val="false"/>
            <w:color w:val="0000ff"/>
            <w:sz w:val="22"/>
            <w:u w:val="single"/>
          </w:rPr>
          <w:t>Israel</w:t>
        </w:r>
      </w:hyperlink>
      <w:r>
        <w:rPr>
          <w:b w:val="false"/>
          <w:i w:val="false"/>
          <w:color w:val="000000"/>
          <w:sz w:val="22"/>
        </w:rPr>
        <w:t xml:space="preserve"> in the coming days.  I pondered this move in light of the Lord's plans and wondered how this might fit in.  Though I don't have direct word from the Lord on this, I've come to a realization that might hold some water.
The current media ignores Israel, being quite liberal and ungodly in their approach to the world's plight.  And we have heard of </w:t>
      </w:r>
      <w:hyperlink r:id="rId40">
        <w:r>
          <w:rPr>
            <w:rStyle w:val="Hyperlink"/>
            <w:b w:val="false"/>
            <w:i w:val="false"/>
            <w:color w:val="0000ff"/>
            <w:sz w:val="22"/>
            <w:u w:val="single"/>
          </w:rPr>
          <w:t>the two witnesses</w:t>
        </w:r>
      </w:hyperlink>
      <w:r>
        <w:rPr>
          <w:b w:val="false"/>
          <w:i w:val="false"/>
          <w:color w:val="000000"/>
          <w:sz w:val="22"/>
        </w:rPr>
        <w:t xml:space="preserve"> which will appear to testify to the world's ungodly behavior.  It's not likely that the current media would even notice them, given their present bend to sin.  But we are told that these two witnesses will be seen by the entire world.  Is it possible that Glenn's move to Jerusalem (along with his powerful outreach) is a direct hand of God?  Perhaps the Lord is setting up the stage on which these two men will carry out their appointed tasks.
The following is the account of these two men from </w:t>
      </w:r>
      <w:hyperlink r:id="rId41">
        <w:r>
          <w:rPr>
            <w:rStyle w:val="Hyperlink"/>
            <w:b w:val="false"/>
            <w:i w:val="false"/>
            <w:color w:val="0000ff"/>
            <w:sz w:val="22"/>
            <w:u w:val="single"/>
          </w:rPr>
          <w:t>the book of Revelation</w:t>
        </w:r>
      </w:hyperlink>
      <w:r>
        <w:rPr>
          <w:b w:val="false"/>
          <w:i w:val="false"/>
          <w:color w:val="000000"/>
          <w:sz w:val="22"/>
        </w:rPr>
        <w:t xml:space="preserve"> chapter 11.  I present this, not as the direct word of God, as something for all men to ponder and respect.  God will move against the sins of this world.  How He will do it is only in our hands to watch.
</w:t>
      </w:r>
      <w:r>
        <w:rPr>
          <w:b/>
          <w:i w:val="false"/>
          <w:color w:val="000000"/>
          <w:vertAlign w:val="superscript"/>
        </w:rPr>
        <w:t>1</w:t>
      </w:r>
      <w:r>
        <w:rPr>
          <w:b/>
          <w:i w:val="false"/>
          <w:color w:val="000000"/>
          <w:sz w:val="22"/>
        </w:rPr>
        <w:t xml:space="preserve"> I was given a reed like a measuring rod and was told, “Go and measure the temple of God and the altar, with its worshipers. </w:t>
      </w:r>
      <w:r>
        <w:rPr>
          <w:b/>
          <w:i w:val="false"/>
          <w:color w:val="000000"/>
          <w:vertAlign w:val="superscript"/>
        </w:rPr>
        <w:t>2</w:t>
      </w:r>
      <w:r>
        <w:rPr>
          <w:b/>
          <w:i w:val="false"/>
          <w:color w:val="000000"/>
          <w:sz w:val="22"/>
        </w:rPr>
        <w:t xml:space="preserve"> But exclude the outer court; do not measure it, because it has been given to the </w:t>
      </w:r>
      <w:hyperlink r:id="rId42">
        <w:r>
          <w:rPr>
            <w:rStyle w:val="Hyperlink"/>
            <w:b/>
            <w:i w:val="false"/>
            <w:color w:val="0000ff"/>
            <w:sz w:val="22"/>
            <w:u w:val="single"/>
          </w:rPr>
          <w:t>Gentiles</w:t>
        </w:r>
      </w:hyperlink>
      <w:r>
        <w:rPr>
          <w:b/>
          <w:i w:val="false"/>
          <w:color w:val="000000"/>
          <w:sz w:val="22"/>
        </w:rPr>
        <w:t xml:space="preserve">. They will trample on the holy city for 42 months. </w:t>
      </w:r>
      <w:r>
        <w:rPr>
          <w:b/>
          <w:i w:val="false"/>
          <w:color w:val="000000"/>
          <w:vertAlign w:val="superscript"/>
        </w:rPr>
        <w:t>3</w:t>
      </w:r>
      <w:r>
        <w:rPr>
          <w:b/>
          <w:i w:val="false"/>
          <w:color w:val="000000"/>
          <w:sz w:val="22"/>
        </w:rPr>
        <w:t xml:space="preserve"> And I will appoint my two witnesses, and they will prophesy for 1,260 days, clothed in sackcloth.” </w:t>
      </w:r>
      <w:r>
        <w:rPr>
          <w:b/>
          <w:i w:val="false"/>
          <w:color w:val="000000"/>
          <w:vertAlign w:val="superscript"/>
        </w:rPr>
        <w:t>4</w:t>
      </w:r>
      <w:r>
        <w:rPr>
          <w:b/>
          <w:i w:val="false"/>
          <w:color w:val="000000"/>
          <w:sz w:val="22"/>
        </w:rPr>
        <w:t> They are “the two olive trees” and the two lampstands, and “they stand before the Lord of the earth.”  </w:t>
      </w:r>
      <w:r>
        <w:rPr>
          <w:b/>
          <w:i w:val="false"/>
          <w:color w:val="000000"/>
          <w:vertAlign w:val="superscript"/>
        </w:rPr>
        <w:t>5</w:t>
      </w:r>
      <w:r>
        <w:rPr>
          <w:b/>
          <w:i w:val="false"/>
          <w:color w:val="000000"/>
          <w:sz w:val="22"/>
        </w:rPr>
        <w:t xml:space="preserve"> If anyone tries to harm them, fire comes from their mouths and devours their enemies. This is how anyone who wants to harm them must die. </w:t>
      </w:r>
      <w:r>
        <w:rPr>
          <w:b/>
          <w:i w:val="false"/>
          <w:color w:val="000000"/>
          <w:vertAlign w:val="superscript"/>
        </w:rPr>
        <w:t>6</w:t>
      </w:r>
      <w:r>
        <w:rPr>
          <w:b/>
          <w:i w:val="false"/>
          <w:color w:val="000000"/>
          <w:sz w:val="22"/>
        </w:rPr>
        <w:t>They have power to shut up the heavens so that it will not rain during the time they are prophesying; and they have power to turn the waters into blood and to strike the earth with every kind of plague as often as they want.</w:t>
      </w:r>
      <w:r>
        <w:rPr>
          <w:b w:val="false"/>
          <w:i w:val="false"/>
          <w:color w:val="000000"/>
          <w:sz w:val="22"/>
        </w:rPr>
        <w:t>
</w:t>
      </w:r>
      <w:r>
        <w:rPr>
          <w:b/>
          <w:i w:val="false"/>
          <w:color w:val="000000"/>
          <w:sz w:val="22"/>
        </w:rPr>
        <w:t> </w:t>
      </w:r>
      <w:r>
        <w:rPr>
          <w:b/>
          <w:i w:val="false"/>
          <w:color w:val="000000"/>
          <w:vertAlign w:val="superscript"/>
        </w:rPr>
        <w:t>7</w:t>
      </w:r>
      <w:r>
        <w:rPr>
          <w:b/>
          <w:i w:val="false"/>
          <w:color w:val="000000"/>
          <w:sz w:val="22"/>
        </w:rPr>
        <w:t xml:space="preserve"> Now when they have finished their testimony, the beast that comes up from the Abyss will attack them, and overpower and kill them. </w:t>
      </w:r>
      <w:r>
        <w:rPr>
          <w:b/>
          <w:i w:val="false"/>
          <w:color w:val="000000"/>
          <w:vertAlign w:val="superscript"/>
        </w:rPr>
        <w:t>8</w:t>
      </w:r>
      <w:r>
        <w:rPr>
          <w:b/>
          <w:i w:val="false"/>
          <w:color w:val="000000"/>
          <w:sz w:val="22"/>
        </w:rPr>
        <w:t xml:space="preserve"> Their bodies will lie in the public square of the great city—which is figuratively called Sodom and Egypt—where also their Lord was crucified. </w:t>
      </w:r>
      <w:r>
        <w:rPr>
          <w:b/>
          <w:i w:val="false"/>
          <w:color w:val="000000"/>
          <w:vertAlign w:val="superscript"/>
        </w:rPr>
        <w:t>9</w:t>
      </w:r>
      <w:r>
        <w:rPr>
          <w:b/>
          <w:i w:val="false"/>
          <w:color w:val="000000"/>
          <w:sz w:val="22"/>
        </w:rPr>
        <w:t xml:space="preserve"> For three and a half days some from every people, tribe, language and nation will gaze on their bodies and refuse them burial. </w:t>
      </w:r>
      <w:r>
        <w:rPr>
          <w:b/>
          <w:i w:val="false"/>
          <w:color w:val="000000"/>
          <w:vertAlign w:val="superscript"/>
        </w:rPr>
        <w:t>10</w:t>
      </w:r>
      <w:r>
        <w:rPr>
          <w:b/>
          <w:i w:val="false"/>
          <w:color w:val="000000"/>
          <w:sz w:val="22"/>
        </w:rPr>
        <w:t>The inhabitants of the earth will gloat over them and will celebrate by sending each other gifts, because these two prophets had tormented those who live on the earth.</w:t>
      </w:r>
      <w:r>
        <w:rPr>
          <w:b w:val="false"/>
          <w:i w:val="false"/>
          <w:color w:val="000000"/>
          <w:sz w:val="22"/>
        </w:rPr>
        <w:t>
</w:t>
      </w:r>
      <w:r>
        <w:rPr>
          <w:b/>
          <w:i w:val="false"/>
          <w:color w:val="000000"/>
          <w:sz w:val="22"/>
        </w:rPr>
        <w:t> </w:t>
      </w:r>
      <w:r>
        <w:rPr>
          <w:b/>
          <w:i w:val="false"/>
          <w:color w:val="000000"/>
          <w:vertAlign w:val="superscript"/>
        </w:rPr>
        <w:t>11</w:t>
      </w:r>
      <w:r>
        <w:rPr>
          <w:b/>
          <w:i w:val="false"/>
          <w:color w:val="000000"/>
          <w:sz w:val="22"/>
        </w:rPr>
        <w:t xml:space="preserve"> But after the three and a half days the breath of life from God entered them, and they stood on their feet, and terror struck those who saw them. </w:t>
      </w:r>
      <w:r>
        <w:rPr>
          <w:b/>
          <w:i w:val="false"/>
          <w:color w:val="000000"/>
          <w:vertAlign w:val="superscript"/>
        </w:rPr>
        <w:t>12</w:t>
      </w:r>
      <w:r>
        <w:rPr>
          <w:b/>
          <w:i w:val="false"/>
          <w:color w:val="000000"/>
          <w:sz w:val="22"/>
        </w:rPr>
        <w:t>Then they heard a loud voice from heaven saying to them, “Come up here.” And they went up to heaven in a cloud, while their enemies looked on.</w:t>
      </w:r>
      <w:r>
        <w:rPr>
          <w:b w:val="false"/>
          <w:i w:val="false"/>
          <w:color w:val="000000"/>
          <w:sz w:val="22"/>
        </w:rPr>
        <w:t>
</w:t>
      </w:r>
      <w:r>
        <w:rPr>
          <w:b/>
          <w:i w:val="false"/>
          <w:color w:val="000000"/>
          <w:sz w:val="22"/>
        </w:rPr>
        <w:t> </w:t>
      </w:r>
      <w:r>
        <w:rPr>
          <w:b/>
          <w:i w:val="false"/>
          <w:color w:val="000000"/>
          <w:vertAlign w:val="superscript"/>
        </w:rPr>
        <w:t>13</w:t>
      </w:r>
      <w:r>
        <w:rPr>
          <w:b/>
          <w:i w:val="false"/>
          <w:color w:val="000000"/>
          <w:sz w:val="22"/>
        </w:rPr>
        <w:t xml:space="preserve"> At that very hour there was a severe earthquake and a tenth of the city collapsed. Seven thousand people were killed in the earthquake, and the survivors were terrified and gave glory to the God of heaven.</w:t>
      </w:r>
      <w:r>
        <w:rPr>
          <w:b w:val="false"/>
          <w:i w:val="false"/>
          <w:color w:val="000000"/>
          <w:sz w:val="22"/>
        </w:rPr>
        <w:t xml:space="preserve">
May all who seek life from the Lord through Jesus be made to wake.  The time is nearer now than ever before.  Do not get caught sleeping.
As a supplement to this post, I invite you to read </w:t>
      </w:r>
      <w:r>
        <w:rPr>
          <w:b/>
          <w:i w:val="false"/>
          <w:color w:val="000000"/>
          <w:sz w:val="22"/>
        </w:rPr>
        <w:t>Man’s Understanding of Holy Lacks a Bit. </w:t>
      </w:r>
      <w:r>
        <w:rPr>
          <w:b w:val="false"/>
          <w:i w:val="false"/>
          <w:color w:val="000000"/>
          <w:sz w:val="22"/>
        </w:rPr>
        <w:t>  (which is another post on my blog)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Christopher
 (2011-05-17 11:10:56)</w:t>
      </w:r>
    </w:p>
    <w:p>
      <w:pPr>
        <w:spacing w:after="0"/>
        <w:ind w:left="0"/>
        <w:jc w:val="left"/>
      </w:pPr>
      <w:r>
        <w:rPr>
          <w:b w:val="false"/>
          <w:i w:val="false"/>
          <w:color w:val="000000"/>
          <w:sz w:val="22"/>
        </w:rPr>
        <w:t>Well I have to agree with you.  This is definitely a move by God. I have felt for over a year now that God had something very special planned for Mr. Beck.  Even though Glenn has some things he needs to work on there is still quite a bit of time for him to change completely and understand the full truth.  I am thinking that this new shift towards Jerusalem will be the key to his total understanding.  I am not going to lie in my pondering: I believe that Glenn Beck could in fact be one of the two witnesses themselves.  It would explain quite a few things. Glenn's media empire is expansive and reaching millions around the world and every time he makes a move for God in public the entire world media attacks him and tries to make him look like a fool ((Imagine if he was dead the kind of celebration they would have))...
I would like to discuss this more in length with you
</w:t>
      </w:r>
    </w:p>
    <w:p>
      <w:pPr>
        <w:spacing w:after="0"/>
        <w:ind w:left="0"/>
        <w:jc w:val="left"/>
      </w:pPr>
      <w:r>
        <w:rPr>
          <w:b w:val="false"/>
          <w:i w:val="false"/>
          <w:color w:val="000000"/>
          <w:sz w:val="22"/>
        </w:rPr>
        <w:t>hiwaychristian
 (2011-05-17 11:20:26)</w:t>
      </w:r>
    </w:p>
    <w:p>
      <w:pPr>
        <w:spacing w:after="0"/>
        <w:ind w:left="0"/>
        <w:jc w:val="left"/>
      </w:pPr>
      <w:r>
        <w:rPr>
          <w:b w:val="false"/>
          <w:i w:val="false"/>
          <w:color w:val="000000"/>
          <w:sz w:val="22"/>
        </w:rPr>
        <w:t>I don't know about Glenn being one of the witnesses.  If we read what these two men are able to do (manipulating weather and such) I believe these men are being raised up under Holiness and pure devotion to the Lord's will.  Glenn's theology is considerably mixed and is often a bit asque from the Bible's teachings.  His format for belief is Morman.  I am not casting judgment on Glenn.  I just believe these men will be pure in the sight of the Lord.  No prophet was ever outside the Lord's direction.  And everything a prophet of God says will come true.  The power which will be displayed by these men will be like nothing ever seen before.
By His Grace.
</w:t>
      </w:r>
    </w:p>
    <w:p>
      <w:pPr>
        <w:spacing w:after="0"/>
        <w:ind w:left="0"/>
        <w:jc w:val="left"/>
      </w:pPr>
      <w:r>
        <w:rPr>
          <w:b w:val="false"/>
          <w:i w:val="false"/>
          <w:color w:val="000000"/>
          <w:sz w:val="22"/>
        </w:rPr>
        <w:t>Christopher
 (2011-05-17 11:26:02)</w:t>
      </w:r>
    </w:p>
    <w:p>
      <w:pPr>
        <w:spacing w:after="0"/>
        <w:ind w:left="0"/>
        <w:jc w:val="left"/>
      </w:pPr>
      <w:r>
        <w:rPr>
          <w:b w:val="false"/>
          <w:i w:val="false"/>
          <w:color w:val="000000"/>
          <w:sz w:val="22"/>
        </w:rPr>
        <w:t>Well yes you are right that Glenn's way is a little bit off, but that does not mean that God can't change him.  I believe that is what God is doing right now in him.  And it is amazing to watch ((considering I didn't believe that God existed until this past November)) his sudden conversion.
</w:t>
      </w:r>
    </w:p>
    <w:p>
      <w:pPr>
        <w:spacing w:after="0"/>
        <w:ind w:left="0"/>
        <w:jc w:val="left"/>
      </w:pPr>
      <w:r>
        <w:rPr>
          <w:b w:val="false"/>
          <w:i w:val="false"/>
          <w:color w:val="000000"/>
          <w:sz w:val="22"/>
        </w:rPr>
        <w:t>hiwaychristian
 (2011-05-17 11:36:09)</w:t>
      </w:r>
    </w:p>
    <w:p>
      <w:pPr>
        <w:spacing w:after="0"/>
        <w:ind w:left="0"/>
        <w:jc w:val="left"/>
      </w:pPr>
      <w:r>
        <w:rPr>
          <w:b w:val="false"/>
          <w:i w:val="false"/>
          <w:color w:val="000000"/>
          <w:sz w:val="22"/>
        </w:rPr>
        <w:t>You have a wonderful journey ahead of you.  Believing God exists is a great start to eternal life.  May the Lord show you His Son Jesus.  And direct you into "The Way" He has ordained for all men.
By His Grace.
</w:t>
      </w:r>
    </w:p>
    <w:p>
      <w:pPr>
        <w:spacing w:after="0"/>
        <w:ind w:left="0"/>
        <w:jc w:val="left"/>
      </w:pPr>
      <w:r>
        <w:rPr>
          <w:b w:val="false"/>
          <w:i w:val="false"/>
          <w:color w:val="000000"/>
          <w:sz w:val="22"/>
        </w:rPr>
        <w:t>Christopher
 (2011-05-17 11:45:27)</w:t>
      </w:r>
    </w:p>
    <w:p>
      <w:pPr>
        <w:spacing w:after="0"/>
        <w:ind w:left="0"/>
        <w:jc w:val="left"/>
      </w:pPr>
      <w:r>
        <w:rPr>
          <w:b w:val="false"/>
          <w:i w:val="false"/>
          <w:color w:val="000000"/>
          <w:sz w:val="22"/>
        </w:rPr>
        <w:t>Thank you very much.  It's been quite a struggle the last few months not to slip back into my former self of relying on my knowledge and understand and me leading my own life as opposed to letting God do it all.   Another aspect of this is sometimes I get intimidated, or scared,  when I am at church to see people who are half my age or younger (I am 24) that have such a strong faith in God and a thought creeps into my mind like "did I wait too long? has God really forgiven me considering how old I am?"..Stuff like that..But I pray that Jesus will give me strength through faith
</w:t>
      </w:r>
    </w:p>
    <w:p>
      <w:pPr>
        <w:spacing w:after="0"/>
        <w:ind w:left="0"/>
        <w:jc w:val="left"/>
      </w:pPr>
      <w:r>
        <w:rPr>
          <w:b w:val="false"/>
          <w:i w:val="false"/>
          <w:color w:val="000000"/>
          <w:sz w:val="22"/>
        </w:rPr>
        <w:t>hiwaychristian
 (2011-05-17 11:53:40)</w:t>
      </w:r>
    </w:p>
    <w:p>
      <w:pPr>
        <w:spacing w:after="0"/>
        <w:ind w:left="0"/>
        <w:jc w:val="left"/>
      </w:pPr>
      <w:r>
        <w:rPr>
          <w:b w:val="false"/>
          <w:i w:val="false"/>
          <w:color w:val="000000"/>
          <w:sz w:val="22"/>
        </w:rPr>
        <w:t>You will never have assurance of salvation through anything more than faith in one fact:  God cannot lie.  If He has shown you His Son, He will carry you through to the end.  Rest in a power to save which was also powerful enough to create this "Place of Testing".  If God has promised eternal life to all who call upon the name of His Son, then it will happen!  Welcome to the Family of God.  I'll see you on the other side of death.  And we will praise Him together.
By His Grace.
</w:t>
      </w:r>
    </w:p>
    <w:p>
      <w:pPr>
        <w:spacing w:after="0"/>
        <w:ind w:left="0"/>
        <w:jc w:val="left"/>
      </w:pPr>
      <w:r>
        <w:rPr>
          <w:b w:val="false"/>
          <w:i w:val="false"/>
          <w:color w:val="000000"/>
          <w:sz w:val="22"/>
        </w:rPr>
        <w:t>Man’s Understanding of Holy Lacks a Bit. « Words From There.
 (2011-05-26 10:38:39)</w:t>
      </w:r>
    </w:p>
    <w:p>
      <w:pPr>
        <w:spacing w:after="0"/>
        <w:ind w:left="0"/>
        <w:jc w:val="left"/>
      </w:pPr>
      <w:r>
        <w:rPr>
          <w:b w:val="false"/>
          <w:i w:val="false"/>
          <w:color w:val="000000"/>
          <w:sz w:val="22"/>
        </w:rPr>
        <w:t>[...] Glenn Beck and the “Two Witnesses” of Revelation. (hiwaychristian.wordpress.com)   41.052849 -83.679720     GA_googleAddAttr("AdOpt", "1"); GA_googleAddAttr("Origin", "other"); GA_googleAddAttr("LangId", "1"); GA_googleAddAttr("Autotag", "religion"); GA_googleAddAttr("Tag", "christianity"); GA_googleAddAttr("Tag", "christian"); GA_googleAddAttr("Tag", "glenn-beck"); GA_googleAddAttr("Tag", "holiness"); GA_googleAddAttr("Tag", "holy"); GA_googleAddAttr("Tag", "prophecy"); GA_googleAddAttr("Tag", "two-witnesses"); GA_googleFillSlot("wpcom_below_post");   Tagged: Christian, Glenn Beck, Holiness, holy, Prophecy, two witnesses Posted in: Christianity   ← Practise       LikeBe the first to like this post.   Be the first to start a conversation [...]
</w:t>
      </w:r>
    </w:p>
    <w:p>
      <w:pPr>
        <w:spacing w:after="0"/>
        <w:ind w:left="0"/>
        <w:jc w:val="left"/>
      </w:pPr>
      <w:r>
        <w:rPr>
          <w:b w:val="false"/>
          <w:i w:val="false"/>
          <w:color w:val="000000"/>
          <w:sz w:val="22"/>
        </w:rPr>
        <w:t>Brenda
 (2011-06-09 19:26:50)</w:t>
      </w:r>
    </w:p>
    <w:p>
      <w:pPr>
        <w:spacing w:after="0"/>
        <w:ind w:left="0"/>
        <w:jc w:val="left"/>
      </w:pPr>
      <w:r>
        <w:rPr>
          <w:b w:val="false"/>
          <w:i w:val="false"/>
          <w:color w:val="000000"/>
          <w:sz w:val="22"/>
        </w:rPr>
        <w:t>I cannot believe I found this site.  I have felt for some time now that Glenn could possibly be one of the two witnesses.  I do believe that God is directing him.  Some people think that I'm crazy - oh well.  My eyes are open and I am watching for signs.  I will be ready when our dear Lord returns for me !!!!!  May God Bless Glenn Beck and I will be watching him in Israel - I think something unreal will happen during his event.  I can't wait. I will definitely return to check back in on your site.  Thanks.
</w:t>
      </w:r>
    </w:p>
    <w:p>
      <w:pPr>
        <w:spacing w:after="0"/>
        <w:ind w:left="0"/>
        <w:jc w:val="left"/>
      </w:pPr>
      <w:r>
        <w:br/>
      </w:r>
      <w:r>
        <w:br/>
      </w:r>
      <w:r>
        <w:rPr>
          <w:b w:val="false"/>
          <w:i w:val="false"/>
          <w:color w:val="000000"/>
          <w:sz w:val="22"/>
        </w:rPr>
        <w:t>
</w:t>
      </w:r>
    </w:p>
    <w:p>
      <w:pPr>
        <w:spacing w:after="0"/>
        <w:ind w:left="0"/>
        <w:jc w:val="left"/>
      </w:pPr>
      <w:r>
        <w:rPr>
          <w:b/>
          <w:i w:val="false"/>
          <w:color w:val="000000"/>
        </w:rPr>
        <w:t>The Troff</w:t>
      </w:r>
      <w:r>
        <w:rPr>
          <w:b/>
          <w:i w:val="false"/>
          <w:color w:val="000000"/>
        </w:rPr>
        <w:t xml:space="preserve"> - 2011-05-18 08:29</w:t>
      </w:r>
    </w:p>
    <w:p>
      <w:pPr>
        <w:spacing w:after="0"/>
        <w:ind w:left="0"/>
        <w:jc w:val="left"/>
      </w:pPr>
      <w:r>
        <w:br/>
      </w:r>
    </w:p>
    <w:p>
      <w:pPr>
        <w:spacing w:after="0"/>
        <w:ind w:left="0"/>
        <w:jc w:val="both"/>
      </w:pPr>
      <w:r>
        <w:rPr>
          <w:b w:val="false"/>
          <w:i w:val="false"/>
          <w:color w:val="000000"/>
          <w:sz w:val="22"/>
        </w:rPr>
        <w:t>During a time in my life when I was warring with immorality, I had a vision of a troff.    It snaked from side to side and was filled with perfect bodies.  Every one of them was face down and sliding along in a clear liquid. (It appeared like an endless water slide, in which the bodies floated en mass)  There was no ability for them to move or speak.  And I could detect no ability of these people to resist their position in their state.  I perceived that they had no control of their muscles.  I knew, without doubt, that this was the place of discipline for those who were caught up in any form of immorality in their lives here.  They are consigned to this place untill the Father has considered their punishment enough to drive this desire from them.  As if to say, "You desire the body?  Then here, I will give you bodies untill you are eternally sick of them.  You will NOT desire perverse pleasure from My creation!"
Now, I'm not going to tell anyone that this vision is absolute.  There would be no supporting scripture.  And I can't draw worth a bean.  So it would do no good to try.  But what I can tell you is that God the Father is deadly serious about immorality in His children.  And the impact of His judgment against the immoral will be severe.  In short, He's not Joking, as Americans often seem to believe.
I will post this following scripture as a reminder to us all.  This passage comes from Hebrews chapter 10.  If you even dabble in the thought that your bend toward immorality will be over looked, I'd strongly (STRONGLY) recommend that you rethink your position.
</w:t>
      </w:r>
      <w:r>
        <w:rPr>
          <w:b/>
          <w:i w:val="false"/>
          <w:color w:val="000000"/>
          <w:vertAlign w:val="superscript"/>
        </w:rPr>
        <w:t>26</w:t>
      </w:r>
      <w:r>
        <w:rPr>
          <w:b/>
          <w:i w:val="false"/>
          <w:color w:val="000000"/>
          <w:sz w:val="22"/>
        </w:rPr>
        <w:t xml:space="preserve"> If we deliberately keep on sinning after we have received the knowledge of the truth, no sacrifice for sins is left, </w:t>
      </w:r>
      <w:r>
        <w:rPr>
          <w:b/>
          <w:i w:val="false"/>
          <w:color w:val="000000"/>
          <w:vertAlign w:val="superscript"/>
        </w:rPr>
        <w:t>27</w:t>
      </w:r>
      <w:r>
        <w:rPr>
          <w:b/>
          <w:i w:val="false"/>
          <w:color w:val="000000"/>
          <w:sz w:val="22"/>
        </w:rPr>
        <w:t xml:space="preserve"> but only a fearful expectation of judgment and of raging fire that will consume the enemies of God. </w:t>
      </w:r>
      <w:r>
        <w:rPr>
          <w:b/>
          <w:i w:val="false"/>
          <w:color w:val="000000"/>
          <w:vertAlign w:val="superscript"/>
        </w:rPr>
        <w:t>28</w:t>
      </w:r>
      <w:r>
        <w:rPr>
          <w:b/>
          <w:i w:val="false"/>
          <w:color w:val="000000"/>
          <w:sz w:val="22"/>
        </w:rPr>
        <w:t xml:space="preserve"> Anyone who rejected the law of Moses died without mercy on the testimony of two or three witnesses. </w:t>
      </w:r>
      <w:r>
        <w:rPr>
          <w:b/>
          <w:i w:val="false"/>
          <w:color w:val="000000"/>
          <w:vertAlign w:val="superscript"/>
        </w:rPr>
        <w:t>29</w:t>
      </w:r>
      <w:r>
        <w:rPr>
          <w:b/>
          <w:i w:val="false"/>
          <w:color w:val="000000"/>
          <w:sz w:val="22"/>
        </w:rPr>
        <w:t xml:space="preserve"> How much more severely do you think someone deserves to be punished who has trampled the Son of God underfoot, who has treated as an unholy thing the blood of the covenant that sanctified them, and who has insulted the Spirit of grace? </w:t>
      </w:r>
      <w:r>
        <w:rPr>
          <w:b/>
          <w:i w:val="false"/>
          <w:color w:val="000000"/>
          <w:vertAlign w:val="superscript"/>
        </w:rPr>
        <w:t>30</w:t>
      </w:r>
      <w:r>
        <w:rPr>
          <w:b/>
          <w:i w:val="false"/>
          <w:color w:val="000000"/>
          <w:sz w:val="22"/>
        </w:rPr>
        <w:t xml:space="preserve"> For we know him who said, “It is mine to avenge; I will repay,” and again, “The Lord will judge his people.”  </w:t>
      </w:r>
      <w:r>
        <w:rPr>
          <w:b/>
          <w:i w:val="false"/>
          <w:color w:val="000000"/>
          <w:vertAlign w:val="superscript"/>
        </w:rPr>
        <w:t>31</w:t>
      </w:r>
      <w:r>
        <w:rPr>
          <w:b/>
          <w:i w:val="false"/>
          <w:color w:val="000000"/>
          <w:sz w:val="22"/>
        </w:rPr>
        <w:t xml:space="preserve"> It is a dreadful thing to fall into the hands of the living God.</w:t>
      </w:r>
      <w:r>
        <w:rPr>
          <w:b w:val="false"/>
          <w:i w:val="false"/>
          <w:color w:val="000000"/>
          <w:sz w:val="22"/>
        </w:rPr>
        <w:t>
The Father is absolutely serious about His commands.  And those who allow themselves to be caught up in sin will suffer the consequences.  I don't care if you mock the Lord's solid commands.  But I can testify that such visions alone are enough to burn the conscience. 
Beautiful are the Lord's commands!  He alone has it in His hand to accomplish salvation.  May the peace He had from the foundation of the world return to Him in full.  And may He reap the sweet fruit of obedience from all His children.  His enemies will suffer endless punishment.  But His mercy to those who desire Him will endure forever.  Do not be deceived, a man will reap what he sows.  God will not be mocked.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Here we sing alone.</w:t>
      </w:r>
      <w:r>
        <w:rPr>
          <w:b/>
          <w:i w:val="false"/>
          <w:color w:val="000000"/>
        </w:rPr>
        <w:t xml:space="preserve"> - 2011-05-18 11:33</w:t>
      </w:r>
    </w:p>
    <w:p>
      <w:pPr>
        <w:spacing w:after="0"/>
        <w:ind w:left="0"/>
        <w:jc w:val="left"/>
      </w:pPr>
      <w:r>
        <w:br/>
      </w:r>
    </w:p>
    <w:p>
      <w:pPr>
        <w:spacing w:after="0"/>
        <w:ind w:left="0"/>
        <w:jc w:val="both"/>
      </w:pPr>
      <w:r>
        <w:drawing>
          <wp:inline distT="0" distB="0" distL="0" distR="0">
            <wp:extent cx="3810000" cy="37084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3"/>
                    <a:stretch>
                      <a:fillRect/>
                    </a:stretch>
                  </pic:blipFill>
                  <pic:spPr>
                    <a:xfrm>
                      <a:off x="0" y="0"/>
                      <a:ext cx="3810000" cy="3708400"/>
                    </a:xfrm>
                    <a:prstGeom prst="rect">
                      <a:avLst/>
                    </a:prstGeom>
                  </pic:spPr>
                </pic:pic>
              </a:graphicData>
            </a:graphic>
          </wp:inline>
        </w:drawing>
      </w:r>
      <w:hyperlink r:id="rId44">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There is a place where our voice will meld with the truth of our hearts! Here, we sing the praises of God through a singular heart. Here, we are alone in our experience of the Lord. Though we band together with millions to sing the same song, our lives are held seperate.
But there is a place promised where our hearts will be open and no longer isolated from each other. There, we will sing a song of praise borne from the presence of God's Son. OH how I look forward to that moment. The first song of eternity. The noise of melded hearts will rattle the posts of God's throne! HE IS WORTHY!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Prayer is a Privilege</w:t>
      </w:r>
      <w:r>
        <w:rPr>
          <w:b/>
          <w:i w:val="false"/>
          <w:color w:val="000000"/>
        </w:rPr>
        <w:t xml:space="preserve"> - 2011-05-18 09:37</w:t>
      </w:r>
    </w:p>
    <w:p>
      <w:pPr>
        <w:spacing w:after="0"/>
        <w:ind w:left="0"/>
        <w:jc w:val="left"/>
      </w:pPr>
      <w:r>
        <w:br/>
      </w:r>
    </w:p>
    <w:p>
      <w:pPr>
        <w:spacing w:after="0"/>
        <w:ind w:left="0"/>
        <w:jc w:val="both"/>
      </w:pPr>
      <w:r>
        <w:drawing>
          <wp:inline distT="0" distB="0" distL="0" distR="0">
            <wp:extent cx="2857500" cy="41814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5"/>
                    <a:stretch>
                      <a:fillRect/>
                    </a:stretch>
                  </pic:blipFill>
                  <pic:spPr>
                    <a:xfrm>
                      <a:off x="0" y="0"/>
                      <a:ext cx="2857500" cy="4181475"/>
                    </a:xfrm>
                    <a:prstGeom prst="rect">
                      <a:avLst/>
                    </a:prstGeom>
                  </pic:spPr>
                </pic:pic>
              </a:graphicData>
            </a:graphic>
          </wp:inline>
        </w:drawing>
      </w:r>
      <w:hyperlink r:id="rId46">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There is prayer.  For the non-believer prayer is a last ditch effort to avoid an obvious "bad thing".  For the religious, prayer is a duty that they do not understand.  For the believer, prayer is a wonderous intangible object which causes a glorious transformation.  And regardless of the person's standing with the Most High God, prayer is the one place where intervention into the situation of man is accomplished.
The non-believer wouldn't notice if God turned a "deaf ear" to his prayers.  His understanding of the Holiness of God is muted and lost in the blindness of a lack of faith.  But to the believer, a lack of attention from the Father is a jolting reminder of God's expectations for His children.  The non-believer will not faint if his prayer is not respected or considered by the God of Glory.  But let the Father lack response to the desires of a Christian, and this one will recoil with horror that he has lost something precious.  Panic begins to set in as Christ's people feel the wall go up between themselves and The Father of Life. 
Prayer is a privilege which can be cut short when our actions do not match the demands of our Holy God.  God allows us to falter.  But rebellion will receive a response; as if to say, "You will not listen to me, therefore I will not listen to you".  Is God cruel in this?  Never, shall the God of all be cruel!  He is teaching us in regard to what His Holiness is all about.  Accept your state before Him.  Render the respect He deserves.  Don't consider that you have been slighted.  Prayer is a privilege through Jesus Christ our Lord.
Submit to God.  Submit as a child might when he has been caught in rebellion.  Listen to what you do hear from the times when your prayers bounce back at you.  Your mind will remember certain things which have caused this problem.  Yet I will mention here that there are times when your faith is being tested.  It is quite possible that God is testing your resolve to remain before Him and wait.  In these times, it is more important that you recognize that you are not God.  You are a babe in this place of testing.  He is above all.  And His will is to be done regardless of our perception of things.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Truth is Singular. Lies Abound.</w:t>
      </w:r>
      <w:r>
        <w:rPr>
          <w:b/>
          <w:i w:val="false"/>
          <w:color w:val="000000"/>
        </w:rPr>
        <w:t xml:space="preserve"> - 2011-05-18 09:52</w:t>
      </w:r>
    </w:p>
    <w:p>
      <w:pPr>
        <w:spacing w:after="0"/>
        <w:ind w:left="0"/>
        <w:jc w:val="left"/>
      </w:pPr>
      <w:r>
        <w:br/>
      </w:r>
    </w:p>
    <w:p>
      <w:pPr>
        <w:spacing w:after="0"/>
        <w:ind w:left="0"/>
        <w:jc w:val="both"/>
      </w:pPr>
      <w:r>
        <w:drawing>
          <wp:inline distT="0" distB="0" distL="0" distR="0">
            <wp:extent cx="3175000" cy="2222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7"/>
                    <a:stretch>
                      <a:fillRect/>
                    </a:stretch>
                  </pic:blipFill>
                  <pic:spPr>
                    <a:xfrm>
                      <a:off x="0" y="0"/>
                      <a:ext cx="3175000" cy="2222500"/>
                    </a:xfrm>
                    <a:prstGeom prst="rect">
                      <a:avLst/>
                    </a:prstGeom>
                  </pic:spPr>
                </pic:pic>
              </a:graphicData>
            </a:graphic>
          </wp:inline>
        </w:drawing>
      </w:r>
      <w:hyperlink r:id="rId48">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Debates regarding what is "right" are endless to those who despise the Lord.  A simple situation will spawn thousands of angles to defend.  But to those who are learning from the Lord Jesus will begin to see truth in a very different light.  Each situation which is presented before us becomes a very distinct understanding.  God's view of what is right will forever be firm.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Joy of Sharing Jesus is Overwhelming!</w:t>
      </w:r>
      <w:r>
        <w:rPr>
          <w:b/>
          <w:i w:val="false"/>
          <w:color w:val="000000"/>
        </w:rPr>
        <w:t xml:space="preserve"> - 2011-05-18 11:07</w:t>
      </w:r>
    </w:p>
    <w:p>
      <w:pPr>
        <w:spacing w:after="0"/>
        <w:ind w:left="0"/>
        <w:jc w:val="left"/>
      </w:pPr>
      <w:r>
        <w:br/>
      </w:r>
    </w:p>
    <w:p>
      <w:pPr>
        <w:spacing w:after="0"/>
        <w:ind w:left="0"/>
        <w:jc w:val="both"/>
      </w:pPr>
      <w:r>
        <w:drawing>
          <wp:inline distT="0" distB="0" distL="0" distR="0">
            <wp:extent cx="171450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9"/>
                    <a:stretch>
                      <a:fillRect/>
                    </a:stretch>
                  </pic:blipFill>
                  <pic:spPr>
                    <a:xfrm>
                      <a:off x="0" y="0"/>
                      <a:ext cx="1714500" cy="2286000"/>
                    </a:xfrm>
                    <a:prstGeom prst="rect">
                      <a:avLst/>
                    </a:prstGeom>
                  </pic:spPr>
                </pic:pic>
              </a:graphicData>
            </a:graphic>
          </wp:inline>
        </w:drawing>
      </w:r>
      <w:hyperlink r:id="rId50">
        <w:r>
          <w:rPr>
            <w:rStyle w:val="Hyperlink"/>
            <w:b w:val="false"/>
            <w:i w:val="false"/>
            <w:color w:val="0000ff"/>
            <w:sz w:val="22"/>
            <w:u w:val="single"/>
          </w:rPr>
          <w:t> </w:t>
        </w:r>
      </w:hyperlink>
    </w:p>
    <w:p>
      <w:pPr>
        <w:spacing w:after="0"/>
        <w:ind w:left="0"/>
        <w:jc w:val="both"/>
      </w:pPr>
      <w:r>
        <w:rPr>
          <w:b w:val="false"/>
          <w:i w:val="false"/>
          <w:color w:val="000000"/>
          <w:sz w:val="22"/>
        </w:rPr>
        <w:t xml:space="preserve">
I sit here pondering this magnificent privilege of spreading "the Faith" in the words of this blog.  What a joy to share Jesus the Christ of God!  In the former blog He let me create, buttermilk80.wordpress.com, I felt this same joy.  It's consuming to speak of Jesus when He is the object of all my desires.  Consuming, even to the point of drowning out the world around me. 
He is absolutely wonderous to behold through these eyes of faith!  OH WHAT VISIONS OF PROMISE JESUS IS!!!  And even sealed lips will not stop praise for His ways.  He is no respecter of man.  His focus is directly pointed on the will of His Father in Heaven.  And how marvelous Jesus is!  From the foundation of the world He was destined to suffer for fools like me.  Regardless my place in His Glorious Kingdom, I will praise Him forever!  Even if the grave would hold me for 10 million years I would sing of the praises of Jesus (if indeed He lets me speak in that place).  For He is the </w:t>
      </w:r>
      <w:hyperlink r:id="rId51">
        <w:r>
          <w:rPr>
            <w:rStyle w:val="Hyperlink"/>
            <w:b w:val="false"/>
            <w:i w:val="false"/>
            <w:color w:val="0000ff"/>
            <w:sz w:val="22"/>
            <w:u w:val="single"/>
          </w:rPr>
          <w:t>mercy of God</w:t>
        </w:r>
      </w:hyperlink>
      <w:r>
        <w:rPr>
          <w:b w:val="false"/>
          <w:i w:val="false"/>
          <w:color w:val="000000"/>
          <w:sz w:val="22"/>
        </w:rPr>
        <w:t xml:space="preserve"> in bodily form.  The oil of Joy that covers Him must be a wonderous thing.  He rules with an iron scepter.  And will never bend toward the sin of man.  He calls from Heaven to turn all men from wickedness to the Righteousness of the Father in Heaven.  And every soul will bend the knee in reverence to His Glory!
By His Grace.
</w:t>
      </w:r>
    </w:p>
    <w:p>
      <w:pPr>
        <w:spacing w:after="0"/>
        <w:ind w:left="0"/>
        <w:jc w:val="both"/>
      </w:pPr>
      <w:r>
        <w:rPr>
          <w:b/>
          <w:i w:val="false"/>
          <w:color w:val="000000"/>
        </w:rPr>
        <w:t>Related articles</w:t>
      </w:r>
    </w:p>
    <w:p>
      <w:pPr>
        <w:numPr>
          <w:ilvl w:val="0"/>
          <w:numId w:val="3"/>
        </w:numPr>
        <w:spacing w:after="0"/>
        <w:jc w:val="both"/>
      </w:pPr>
      <w:hyperlink r:id="rId52">
        <w:r>
          <w:rPr>
            <w:rStyle w:val="Hyperlink"/>
            <w:b w:val="false"/>
            <w:i w:val="false"/>
            <w:color w:val="0000ff"/>
            <w:sz w:val="22"/>
            <w:u w:val="single"/>
          </w:rPr>
          <w:t>Oh the Joy!</w:t>
        </w:r>
      </w:hyperlink>
      <w:r>
        <w:rPr>
          <w:b w:val="false"/>
          <w:i w:val="false"/>
          <w:color w:val="000000"/>
          <w:sz w:val="22"/>
        </w:rPr>
        <w:t xml:space="preserve"> (opendoorelo.wordpress.com)</w:t>
      </w:r>
    </w:p>
    <w:p>
      <w:pPr>
        <w:spacing w:after="0"/>
        <w:ind w:left="0"/>
        <w:jc w:val="left"/>
      </w:pPr>
      <w:r>
        <w:br/>
      </w:r>
      <w:r>
        <w:br/>
      </w:r>
      <w:r>
        <w:rPr>
          <w:b w:val="false"/>
          <w:i w:val="false"/>
          <w:color w:val="000000"/>
          <w:sz w:val="22"/>
        </w:rPr>
        <w:t>
</w:t>
      </w:r>
    </w:p>
    <w:p>
      <w:pPr>
        <w:spacing w:after="0"/>
        <w:ind w:left="0"/>
        <w:jc w:val="left"/>
      </w:pPr>
      <w:r>
        <w:rPr>
          <w:b/>
          <w:i w:val="false"/>
          <w:color w:val="000000"/>
        </w:rPr>
        <w:t>Christ Alone</w:t>
      </w:r>
      <w:r>
        <w:rPr>
          <w:b/>
          <w:i w:val="false"/>
          <w:color w:val="000000"/>
        </w:rPr>
        <w:t xml:space="preserve"> - 2011-05-20 12:13</w:t>
      </w:r>
    </w:p>
    <w:p>
      <w:pPr>
        <w:spacing w:after="0"/>
        <w:ind w:left="0"/>
        <w:jc w:val="left"/>
      </w:pPr>
      <w:r>
        <w:br/>
      </w:r>
    </w:p>
    <w:p>
      <w:pPr>
        <w:spacing w:after="0"/>
        <w:ind w:left="0"/>
        <w:jc w:val="both"/>
      </w:pPr>
      <w:r>
        <w:rPr>
          <w:b w:val="false"/>
          <w:i w:val="false"/>
          <w:color w:val="000000"/>
          <w:sz w:val="22"/>
        </w:rPr>
        <w:t>It has often been said, "Christ Alone".  And in the meaning of the usual, this indicates that no other belief or work will accomplish the Father's will in our salvation.  But there is another understanding for "Christ Alone". 
Leaders and those who comment on the current state of affairs in this world are so very perplexed at what they are doing and witnessing.   Something is happening but they are pressed beyond their understanding to grasp the speed and vicious nature of these happenings.  The answers they are looking for are in the hand of Jesus.  They think and think, ponder and ponder, to find the truth of these things.  But they are missing the very key to their understanding.  Jesus is in control!  Christ Alone is King.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Come On, GET WITH THE PROGRAM!!!</w:t>
      </w:r>
      <w:r>
        <w:rPr>
          <w:b/>
          <w:i w:val="false"/>
          <w:color w:val="000000"/>
        </w:rPr>
        <w:t xml:space="preserve"> - 2011-05-20 12:40</w:t>
      </w:r>
    </w:p>
    <w:p>
      <w:pPr>
        <w:spacing w:after="0"/>
        <w:ind w:left="0"/>
        <w:jc w:val="left"/>
      </w:pPr>
      <w:r>
        <w:br/>
      </w:r>
    </w:p>
    <w:p>
      <w:pPr>
        <w:spacing w:after="0"/>
        <w:ind w:left="0"/>
        <w:jc w:val="both"/>
      </w:pPr>
      <w:r>
        <w:rPr>
          <w:b w:val="false"/>
          <w:i w:val="false"/>
          <w:color w:val="000000"/>
          <w:sz w:val="22"/>
        </w:rPr>
        <w:t>Such import is being given to how we should.  They tell us we should evangelize!  Don't sin!  Read your bible!  Go to church!  Don't cuss!  Don't drink!  Don't be a glutton!  Pray!  Love your enemies!  Forgive!  And on it goes till even the best among us are sick of the WORDS!!!!!!!
What's the problem?  Well, where's the engine for all these things?  You're telling people to do God things.  So go ahead and keep telling people to be godly.  Watch your hopes for them be dashed and dashed. 
The engine to what you're telling them to do is the power of Jesus in a man.  You yell at the top of your lungs that men should be what God demands.  But you fail to mention that they will accomplish none of this without the power of Jesus in them!  What you propose is that "religion" will cause a man to become godly.  IT HAS NEVER PRODUCED ONE GODLY MAN!  It is Jesus who produces His requirements in those who meet His expectations.  But "God forbid" that man should have to give up his pride and fall on his knees before the Most High God!  "I am the vine; you are the branches. If a man remains in me and I in him, he will bear much fruit; apart from me you can do nothing." (John 15:5)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markgrobinson
 (2011-05-20 12:48:37)</w:t>
      </w:r>
    </w:p>
    <w:p>
      <w:pPr>
        <w:spacing w:after="0"/>
        <w:ind w:left="0"/>
        <w:jc w:val="left"/>
      </w:pPr>
      <w:r>
        <w:rPr>
          <w:b w:val="false"/>
          <w:i w:val="false"/>
          <w:color w:val="000000"/>
          <w:sz w:val="22"/>
        </w:rPr>
        <w:t>Love it - Great word!
</w:t>
      </w:r>
    </w:p>
    <w:p>
      <w:pPr>
        <w:spacing w:after="0"/>
        <w:ind w:left="0"/>
        <w:jc w:val="left"/>
      </w:pPr>
      <w:r>
        <w:br/>
      </w:r>
      <w:r>
        <w:br/>
      </w:r>
      <w:r>
        <w:rPr>
          <w:b w:val="false"/>
          <w:i w:val="false"/>
          <w:color w:val="000000"/>
          <w:sz w:val="22"/>
        </w:rPr>
        <w:t>
</w:t>
      </w:r>
    </w:p>
    <w:p>
      <w:pPr>
        <w:spacing w:after="0"/>
        <w:ind w:left="0"/>
        <w:jc w:val="left"/>
      </w:pPr>
      <w:r>
        <w:rPr>
          <w:b/>
          <w:i w:val="false"/>
          <w:color w:val="000000"/>
        </w:rPr>
        <w:t>The Light's On. But Where's the Understanding?</w:t>
      </w:r>
      <w:r>
        <w:rPr>
          <w:b/>
          <w:i w:val="false"/>
          <w:color w:val="000000"/>
        </w:rPr>
        <w:t xml:space="preserve"> - 2011-05-21 07:32</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3"/>
                    <a:stretch>
                      <a:fillRect/>
                    </a:stretch>
                  </pic:blipFill>
                  <pic:spPr>
                    <a:xfrm>
                      <a:off x="0" y="0"/>
                      <a:ext cx="2286000" cy="1714500"/>
                    </a:xfrm>
                    <a:prstGeom prst="rect">
                      <a:avLst/>
                    </a:prstGeom>
                  </pic:spPr>
                </pic:pic>
              </a:graphicData>
            </a:graphic>
          </wp:inline>
        </w:drawing>
      </w:r>
      <w:hyperlink r:id="rId54">
        <w:r>
          <w:rPr>
            <w:rStyle w:val="Hyperlink"/>
            <w:b w:val="false"/>
            <w:i w:val="false"/>
            <w:color w:val="0000ff"/>
            <w:sz w:val="22"/>
            <w:u w:val="single"/>
          </w:rPr>
          <w:t> </w:t>
        </w:r>
      </w:hyperlink>
    </w:p>
    <w:p>
      <w:pPr>
        <w:spacing w:after="0"/>
        <w:ind w:left="0"/>
        <w:jc w:val="both"/>
      </w:pPr>
      <w:r>
        <w:rPr>
          <w:b w:val="false"/>
          <w:i w:val="false"/>
          <w:color w:val="000000"/>
          <w:sz w:val="22"/>
        </w:rPr>
        <w:t>
Pondering the life I'm leading, I'm struck by the difference between the mind-set of the world and the awareness of Jesus in my life.  To the world, ownership and identity are the primary reasons of life.  They chase after absolutely everything that can be grasped by man.  But the Christian will learn to abhor these things and become consumed with the Spiritual things.
Sports, sex, houses, land, title, friends, and money are the objects of the world's affection.  But righteousness, pleasing the Father in Heaven, evangelism, prayer, and watching against sin are the objects of the Christian's affection.  Every moment is consumed with the things of the Lord for the Christian.  Yet the very last thing a worldly person wants to do is ponder religion and God. 
This difference is never so plain as when, after a time of reflection on the things of Heaven, I talk to a worldly person.  Our conversation will be sharply divided.  No matter what we talk about, I am headed toward the connections between the things of this world and the things of God.  Yet the worldly person will stop his thinking at the things of this world.  To him, life is simple and radically confusing.  To the Christian, life is never simple or confusing.  God is primary to the one who has accepted Jesus.  Jesus is the stench of death to the worldly person. 
I feel the strain every time I talk with the worldly person.  And it causes me to yearn for isolation again.  But isn't this the state of affairs?  We are not our own.  We are bought with a price.  And we no longer belong to the system of understanding this world craves.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got love?</w:t>
      </w:r>
      <w:r>
        <w:rPr>
          <w:b/>
          <w:i w:val="false"/>
          <w:color w:val="000000"/>
        </w:rPr>
        <w:t xml:space="preserve"> - 2011-05-23 07:38</w:t>
      </w:r>
    </w:p>
    <w:p>
      <w:pPr>
        <w:spacing w:after="0"/>
        <w:ind w:left="0"/>
        <w:jc w:val="left"/>
      </w:pPr>
      <w:r>
        <w:br/>
      </w:r>
    </w:p>
    <w:p>
      <w:pPr>
        <w:spacing w:after="0"/>
        <w:ind w:left="0"/>
        <w:jc w:val="both"/>
      </w:pPr>
      <w:r>
        <w:rPr>
          <w:b w:val="false"/>
          <w:i w:val="false"/>
          <w:color w:val="000000"/>
          <w:sz w:val="22"/>
        </w:rPr>
        <w:t>As I sought to worship with the Lord one morning, I had a most wonderful experience.  A feeling of acceptance began to roll over me.  It started as a peace and ended up in great tears.  Beautiful, wonderful, peaceful, pure, and full, are words which begin to describe the experience.  The Lord had come near. 
Still marveling at the experience, I hooked my trailer and began to drive my route.  As I drove through town I noticed people walking.  And for the first time in my life I saw them as the Lord sees them.  There are a number of radical differences between how we see people and how He sees them.  There was no judgment against them.  He considers no fault at their door.  He knows their plight and desires to relieve them from their burdens.  He doesn't notice their appearance.  Yet He knows the very grains of dirt their feet crush as they walk.  He knows where we are at all times.  He would help them do what they are doing (if, indeed, what they are doing is struggling to do what is good).  Forgiveness and an embrace of love is waiting right at the end of their nose, if they would just reach out and take it.  In short, He desires to Love all of us. 
Many see the Lord through the eyes of do and don't.  In this perspective Love cannot flurish.  But a few, who have been touched by this Great Love come to understand Him from an entirely different perspective.  All of a sudden, nothing I encounter matters.  This is how those who Love Him can endure such horrible beatings.  His love swamps them with marvel as their captors engage them with impliments of torture.  This is how His children can endure the loss of anything and still echo back to God's Holy Throne, "Thank you Lord, for all Your Holy Love".
There is a horrible story in the book of Matthew.  I'd never seen the impact of this story like I do today.  You'll find it in Matthew 22: 1 - 14.
</w:t>
      </w:r>
      <w:r>
        <w:rPr>
          <w:b/>
          <w:i w:val="false"/>
          <w:color w:val="000000"/>
          <w:sz w:val="22"/>
        </w:rPr>
        <w:t> </w:t>
      </w:r>
      <w:r>
        <w:rPr>
          <w:b/>
          <w:i w:val="false"/>
          <w:color w:val="000000"/>
          <w:vertAlign w:val="superscript"/>
        </w:rPr>
        <w:t>1</w:t>
      </w:r>
      <w:r>
        <w:rPr>
          <w:b/>
          <w:i w:val="false"/>
          <w:color w:val="000000"/>
          <w:sz w:val="22"/>
        </w:rPr>
        <w:t xml:space="preserve"> Jesus spoke to them again in parables, saying: </w:t>
      </w:r>
      <w:r>
        <w:rPr>
          <w:b/>
          <w:i w:val="false"/>
          <w:color w:val="000000"/>
          <w:vertAlign w:val="superscript"/>
        </w:rPr>
        <w:t>2</w:t>
      </w:r>
      <w:r>
        <w:rPr>
          <w:b/>
          <w:i w:val="false"/>
          <w:color w:val="000000"/>
          <w:sz w:val="22"/>
        </w:rPr>
        <w:t xml:space="preserve"> “The kingdom of heaven is like a king who prepared a wedding banquet for his son. </w:t>
      </w:r>
      <w:r>
        <w:rPr>
          <w:b/>
          <w:i w:val="false"/>
          <w:color w:val="000000"/>
          <w:vertAlign w:val="superscript"/>
        </w:rPr>
        <w:t>3</w:t>
      </w:r>
      <w:r>
        <w:rPr>
          <w:b/>
          <w:i w:val="false"/>
          <w:color w:val="000000"/>
          <w:sz w:val="22"/>
        </w:rPr>
        <w:t>He sent his servants to those who had been invited to the banquet to tell them to come, but they refused to come.</w:t>
      </w:r>
      <w:r>
        <w:rPr>
          <w:b w:val="false"/>
          <w:i w:val="false"/>
          <w:color w:val="000000"/>
          <w:sz w:val="22"/>
        </w:rPr>
        <w:t>
</w:t>
      </w:r>
      <w:r>
        <w:rPr>
          <w:b/>
          <w:i w:val="false"/>
          <w:color w:val="000000"/>
          <w:sz w:val="22"/>
        </w:rPr>
        <w:t>   </w:t>
      </w:r>
      <w:r>
        <w:rPr>
          <w:b/>
          <w:i w:val="false"/>
          <w:color w:val="000000"/>
          <w:vertAlign w:val="superscript"/>
        </w:rPr>
        <w:t>4</w:t>
      </w:r>
      <w:r>
        <w:rPr>
          <w:b/>
          <w:i w:val="false"/>
          <w:color w:val="000000"/>
          <w:sz w:val="22"/>
        </w:rPr>
        <w:t>“Then he sent some more servants and said, ‘Tell those who have been invited that I have prepared my dinner: My oxen and fattened cattle have been butchered, and everything is ready. Come to the wedding banquet.’</w:t>
      </w:r>
      <w:r>
        <w:rPr>
          <w:b w:val="false"/>
          <w:i w:val="false"/>
          <w:color w:val="000000"/>
          <w:sz w:val="22"/>
        </w:rPr>
        <w:t>
</w:t>
      </w:r>
      <w:r>
        <w:rPr>
          <w:b/>
          <w:i w:val="false"/>
          <w:color w:val="000000"/>
          <w:sz w:val="22"/>
        </w:rPr>
        <w:t>   </w:t>
      </w:r>
      <w:r>
        <w:rPr>
          <w:b/>
          <w:i w:val="false"/>
          <w:color w:val="000000"/>
          <w:vertAlign w:val="superscript"/>
        </w:rPr>
        <w:t>5</w:t>
      </w:r>
      <w:r>
        <w:rPr>
          <w:b/>
          <w:i w:val="false"/>
          <w:color w:val="000000"/>
          <w:sz w:val="22"/>
        </w:rPr>
        <w:t xml:space="preserve"> “But they paid no attention and went off—one to his field, another to his business. </w:t>
      </w:r>
      <w:r>
        <w:rPr>
          <w:b/>
          <w:i w:val="false"/>
          <w:color w:val="000000"/>
          <w:vertAlign w:val="superscript"/>
        </w:rPr>
        <w:t>6</w:t>
      </w:r>
      <w:r>
        <w:rPr>
          <w:b/>
          <w:i w:val="false"/>
          <w:color w:val="000000"/>
          <w:sz w:val="22"/>
        </w:rPr>
        <w:t xml:space="preserve"> The rest seized his servants, mistreated them and killed them. </w:t>
      </w:r>
      <w:r>
        <w:rPr>
          <w:b/>
          <w:i w:val="false"/>
          <w:color w:val="000000"/>
          <w:vertAlign w:val="superscript"/>
        </w:rPr>
        <w:t>7</w:t>
      </w:r>
      <w:r>
        <w:rPr>
          <w:b/>
          <w:i w:val="false"/>
          <w:color w:val="000000"/>
          <w:sz w:val="22"/>
        </w:rPr>
        <w:t>The king was enraged. He sent his army and destroyed those murderers and burned their city.</w:t>
      </w:r>
      <w:r>
        <w:rPr>
          <w:b w:val="false"/>
          <w:i w:val="false"/>
          <w:color w:val="000000"/>
          <w:sz w:val="22"/>
        </w:rPr>
        <w:t>
</w:t>
      </w:r>
      <w:r>
        <w:rPr>
          <w:b/>
          <w:i w:val="false"/>
          <w:color w:val="000000"/>
          <w:sz w:val="22"/>
        </w:rPr>
        <w:t>   </w:t>
      </w:r>
      <w:r>
        <w:rPr>
          <w:b/>
          <w:i w:val="false"/>
          <w:color w:val="000000"/>
          <w:vertAlign w:val="superscript"/>
        </w:rPr>
        <w:t>8</w:t>
      </w:r>
      <w:r>
        <w:rPr>
          <w:b/>
          <w:i w:val="false"/>
          <w:color w:val="000000"/>
          <w:sz w:val="22"/>
        </w:rPr>
        <w:t xml:space="preserve"> “Then he said to his servants, ‘The wedding banquet is ready, but those I invited did not deserve to come. </w:t>
      </w:r>
      <w:r>
        <w:rPr>
          <w:b/>
          <w:i w:val="false"/>
          <w:color w:val="000000"/>
          <w:vertAlign w:val="superscript"/>
        </w:rPr>
        <w:t>9</w:t>
      </w:r>
      <w:r>
        <w:rPr>
          <w:b/>
          <w:i w:val="false"/>
          <w:color w:val="000000"/>
          <w:sz w:val="22"/>
        </w:rPr>
        <w:t xml:space="preserve"> So go to the street corners and invite to the banquet anyone you find.’ </w:t>
      </w:r>
      <w:r>
        <w:rPr>
          <w:b/>
          <w:i w:val="false"/>
          <w:color w:val="000000"/>
          <w:vertAlign w:val="superscript"/>
        </w:rPr>
        <w:t>10</w:t>
      </w:r>
      <w:r>
        <w:rPr>
          <w:b/>
          <w:i w:val="false"/>
          <w:color w:val="000000"/>
          <w:sz w:val="22"/>
        </w:rPr>
        <w:t>So the servants went out into the streets and gathered all the people they could find, the bad as well as the good, and the wedding hall was filled with guests.</w:t>
      </w:r>
      <w:r>
        <w:rPr>
          <w:b w:val="false"/>
          <w:i w:val="false"/>
          <w:color w:val="000000"/>
          <w:sz w:val="22"/>
        </w:rPr>
        <w:t>
</w:t>
      </w:r>
      <w:r>
        <w:rPr>
          <w:b/>
          <w:i w:val="false"/>
          <w:color w:val="000000"/>
          <w:sz w:val="22"/>
        </w:rPr>
        <w:t>   </w:t>
      </w:r>
      <w:r>
        <w:rPr>
          <w:b/>
          <w:i w:val="false"/>
          <w:color w:val="000000"/>
          <w:vertAlign w:val="superscript"/>
        </w:rPr>
        <w:t>11</w:t>
      </w:r>
      <w:r>
        <w:rPr>
          <w:b/>
          <w:i/>
          <w:color w:val="000000"/>
          <w:sz w:val="22"/>
        </w:rPr>
        <w:t xml:space="preserve">“But when the king came in to see the guests, he noticed a man there who was not wearing wedding clothes. </w:t>
      </w:r>
      <w:r>
        <w:rPr>
          <w:b/>
          <w:i/>
          <w:color w:val="000000"/>
          <w:vertAlign w:val="superscript"/>
        </w:rPr>
        <w:t>12</w:t>
      </w:r>
      <w:r>
        <w:rPr>
          <w:b/>
          <w:i/>
          <w:color w:val="000000"/>
          <w:sz w:val="22"/>
        </w:rPr>
        <w:t>He asked, ‘How did you get in here without wedding clothes, friend?’ The man was speechless.</w:t>
      </w:r>
      <w:r>
        <w:rPr>
          <w:b w:val="false"/>
          <w:i w:val="false"/>
          <w:color w:val="000000"/>
          <w:sz w:val="22"/>
        </w:rPr>
        <w:t>
</w:t>
      </w:r>
      <w:r>
        <w:rPr>
          <w:b/>
          <w:i w:val="false"/>
          <w:color w:val="000000"/>
          <w:sz w:val="22"/>
        </w:rPr>
        <w:t>   </w:t>
      </w:r>
      <w:r>
        <w:rPr>
          <w:b/>
          <w:i w:val="false"/>
          <w:color w:val="000000"/>
          <w:vertAlign w:val="superscript"/>
        </w:rPr>
        <w:t>13</w:t>
      </w:r>
      <w:r>
        <w:rPr>
          <w:b/>
          <w:i w:val="false"/>
          <w:color w:val="000000"/>
          <w:sz w:val="22"/>
        </w:rPr>
        <w:t>“Then the king told the attendants, ‘Tie him hand and foot, and throw him outside, into the darkness, where there will be weeping and gnashing of teeth.’</w:t>
      </w:r>
      <w:r>
        <w:rPr>
          <w:b w:val="false"/>
          <w:i w:val="false"/>
          <w:color w:val="000000"/>
          <w:sz w:val="22"/>
        </w:rPr>
        <w:t>
</w:t>
      </w:r>
      <w:r>
        <w:rPr>
          <w:b/>
          <w:i w:val="false"/>
          <w:color w:val="000000"/>
          <w:sz w:val="22"/>
        </w:rPr>
        <w:t>   </w:t>
      </w:r>
      <w:r>
        <w:rPr>
          <w:b/>
          <w:i w:val="false"/>
          <w:color w:val="000000"/>
          <w:vertAlign w:val="superscript"/>
        </w:rPr>
        <w:t>14</w:t>
      </w:r>
      <w:r>
        <w:rPr>
          <w:b/>
          <w:i w:val="false"/>
          <w:color w:val="000000"/>
          <w:sz w:val="22"/>
        </w:rPr>
        <w:t xml:space="preserve"> “For many are invited, but few are chosen.”</w:t>
      </w:r>
      <w:r>
        <w:rPr>
          <w:b w:val="false"/>
          <w:i w:val="false"/>
          <w:color w:val="000000"/>
          <w:sz w:val="22"/>
        </w:rPr>
        <w:t>
Take note of verse 11 and 12.  Who is this man?  He is one who understands the Lord is love and that the invitation is open to attend.  But he does not love the Lord.  His purpose in attending is to escape the estrangement from the Lord of Life and Love.  He's there because he is cheating.  Though he understands the nature of God, he did not dress himself in this Love which he knows God offers and demands from His people here on earth.  Where are his clothes?  And how did he think he would go unnoticed among all those others who shine so brightly?
I testify that the Lord is Love.  But He reserves the right to limit enterence into Heaven according to His wisdom.  No wickedness will enter eternity.  On the other hand, He is offering you that beautiful gift right now.  Are you ready to work with Him to transform your heart and mind?  Are you willing or even able to put down your tools of sin and war?  If you take an inventory of your willingness and realize you're not able to join Him in this Holy war of transformation, reach your heart toward Him and beg for His gorgeous wisdom and mercy.  Now is the day of transformation.  If you wait for heaven to do the will of God, you will become like that one who was not dressed for the wedding.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Practise</w:t>
      </w:r>
      <w:r>
        <w:rPr>
          <w:b/>
          <w:i w:val="false"/>
          <w:color w:val="000000"/>
        </w:rPr>
        <w:t xml:space="preserve"> - 2011-05-25 10:54</w:t>
      </w:r>
    </w:p>
    <w:p>
      <w:pPr>
        <w:spacing w:after="0"/>
        <w:ind w:left="0"/>
        <w:jc w:val="left"/>
      </w:pPr>
      <w:r>
        <w:br/>
      </w:r>
    </w:p>
    <w:p>
      <w:pPr>
        <w:spacing w:after="0"/>
        <w:ind w:left="0"/>
        <w:jc w:val="both"/>
      </w:pPr>
      <w:r>
        <w:drawing>
          <wp:inline distT="0" distB="0" distL="0" distR="0">
            <wp:extent cx="2857500" cy="1905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5"/>
                    <a:stretch>
                      <a:fillRect/>
                    </a:stretch>
                  </pic:blipFill>
                  <pic:spPr>
                    <a:xfrm>
                      <a:off x="0" y="0"/>
                      <a:ext cx="2857500" cy="1905000"/>
                    </a:xfrm>
                    <a:prstGeom prst="rect">
                      <a:avLst/>
                    </a:prstGeom>
                  </pic:spPr>
                </pic:pic>
              </a:graphicData>
            </a:graphic>
          </wp:inline>
        </w:drawing>
      </w:r>
      <w:hyperlink r:id="rId56">
        <w:r>
          <w:rPr>
            <w:rStyle w:val="Hyperlink"/>
            <w:b w:val="false"/>
            <w:i w:val="false"/>
            <w:color w:val="0000ff"/>
            <w:sz w:val="22"/>
            <w:u w:val="single"/>
          </w:rPr>
          <w:t> </w:t>
        </w:r>
      </w:hyperlink>
      <w:r>
        <w:br/>
      </w:r>
      <w:r>
        <w:rPr>
          <w:b w:val="false"/>
          <w:i w:val="false"/>
          <w:color w:val="000000"/>
          <w:sz w:val="22"/>
        </w:rPr>
        <w:t>http://www.123rf.com/photo_4265180_girl-with-a-guitar-on-the-green-grass.html</w:t>
      </w:r>
    </w:p>
    <w:p>
      <w:pPr>
        <w:spacing w:after="0"/>
        <w:ind w:left="0"/>
        <w:jc w:val="both"/>
      </w:pPr>
      <w:r>
        <w:rPr>
          <w:b w:val="false"/>
          <w:i w:val="false"/>
          <w:color w:val="000000"/>
          <w:sz w:val="22"/>
        </w:rPr>
        <w:t>
You have heard that nothing corrupt will ever enter eternity with the Lord.  I know I've mentioned it a time or two.  And you've noticed how corrupt you are, I hope.  Now there's a problem here, ya think?  It's a problem we all struggle with.  You'll be cruising along just fine one day and, all of a sudden, you realize you're pondering or doing something you KNOW the Lord will not allow entrance into Heaven.  It's one thing to ask for forgiveness from the Lord and believe you have received it.  But what will you do next time?  Is there a place a man can live where he commits these wicked things less and less?  I can testify that there is such a place.  And though I don't know how Jesus will deal with you personally over these issues, I know of a clue to learning how to obey Him more often.
When you were a child you learned how to do many wicked things.  You learned early how to lie.  It was, at first, a way of keeping out of trouble.  But remember, there was also a time when you had no clue how to lie.  So you learned how to be wicked so you could do what you wanted and get away with it.  From that moment on lies became a tool in your tool box.  And you'll notice that through out every day lies still come to mind.  You might not play them out.  But they're still hangin around. 
The key to transforming your mind from wickedness to purity is called learning.  Think of the things you used to do as a child.  How many things have you forgotten how to do?  Like crawling through the grass.  Adults don't do that much.  But children love it.  How did you come to forget how to enjoy that?  The answer is, you stopped doing it.  You learned to lie the same way.  You stopped living in innocence.  It's our practise that leads to who we become.  If I practise playing guitar, I get better at it.  If I stop playing guitar for a year or two I hardly even think of it anymore.  It's not that I can't remember if I pick it up again.  But I will have to learn all over again how to get pretty good at it.  Practise.
Be innocent of what is evil and wise about what is good.  But how do we become innocent of what is evil if we have lived evil lives?  How do you forget what is evil if that is all you’ve been all your life?  The Lord’s reply is amazingly simple.  “Practise doing what is good and you will forget what is evil.  Just as when you begin to practice what is evil you forget what is good." (As I heard Him whisper to me one day)
Peter put it this way:  As obedient children, do not conform to the evil desires you had when you lived in ignorance.  But just as He who called you is holy, so be holy in all you do; for it is written: ‘Be holy because I am Holy.’” (1 Peter 1: 14)
But the Apostle Paul pens the words like this:  “. . . but I want you to be wise about what is good, and innocent about what is evil.”  (Romans 16:19)
Learn from the Lord by listening to the Word of God in the Bible.  Learn from the Lord by listening to His leading in your conscience.   Learn to listen to His voice of guidance from the Holy Spirit within you (if, indeed, you are a Christian).  For if you are not a disciple of Jesus Christ, the Son of God, it will do you no good to practice what is good; for you are still bound by the father of lies.  Only in Jesus can we hope to find help in our attempts to become holy and practice what is good.  Before Jesus within us, we can only play like children at accomplishing the holiness God the Father demands.  The power to please God comes from an intimate relationship with Jesus.  And we have heard that those who practise evil will never enter God's peace.  Practise!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Man's Understanding of Holy Lacks a Bit.</w:t>
      </w:r>
      <w:r>
        <w:rPr>
          <w:b/>
          <w:i w:val="false"/>
          <w:color w:val="000000"/>
        </w:rPr>
        <w:t xml:space="preserve"> - 2011-05-26 10:38</w:t>
      </w:r>
    </w:p>
    <w:p>
      <w:pPr>
        <w:spacing w:after="0"/>
        <w:ind w:left="0"/>
        <w:jc w:val="left"/>
      </w:pPr>
      <w:r>
        <w:br/>
      </w:r>
    </w:p>
    <w:p>
      <w:pPr>
        <w:spacing w:after="0"/>
        <w:ind w:left="0"/>
        <w:jc w:val="both"/>
      </w:pPr>
      <w:r>
        <w:rPr>
          <w:b w:val="false"/>
          <w:i w:val="false"/>
          <w:color w:val="000000"/>
          <w:sz w:val="22"/>
        </w:rPr>
        <w:t>Something interesting is appearing before me.  I posted an article regarding Glenn Beck being a part of the drama which will unfold as God raises up His two witnesses (as told in the book of Revelation).  I've watched a thread develop in which some speculate the issue.  All of us will ponder the advent of this prophecy.  And we are all correct to do so.  But something very interesting has presented itself in this thread.
It's a human condition to try to identify a mystery by using the information we have at our disposal first.  We learn this from children's games; "I spy with my little eye" and such other games.  But as we become adults we often try to find more information before we make guesses about things of such importance.  Why would Americans look to Americans as the source of God's two witnesses?  Or even look to Obama as the anti-christ?  The world is a very large place.  But we look to what we know first, don't we. 
Such a narrow field of candidates leaves a rather wide margin for the billions of "others" on this planet.  And it's very likely that these two people are not Americans at all.  Consider one passage in that scripture regarding these two witnesses: </w:t>
      </w:r>
      <w:r>
        <w:rPr>
          <w:b/>
          <w:i w:val="false"/>
          <w:color w:val="000000"/>
          <w:sz w:val="22"/>
        </w:rPr>
        <w:t> "They are “the two olive trees” and the two lampstands, and “they stand before the Lord of the earth.”</w:t>
      </w:r>
      <w:r>
        <w:rPr>
          <w:b w:val="false"/>
          <w:i w:val="false"/>
          <w:color w:val="000000"/>
          <w:sz w:val="22"/>
        </w:rPr>
        <w:t>   Look how the Lord describes them.  He is using heavenly terms which indicate that they "STAND" before the Lord of Heaven.  They are not your every day average American.  They are Holy men.  Holy in the sense of God's standards.  To ascribe this kind of Holiness to Glenn Beck or any other average American is a bit on the nonsense side.  These two men will be of a very special breed.  It is God, Himself, who has appointed His two witnesses.
Another issue regarding these two men has to do with the wickedness of man.  I got a feeling that if modern man met Elijah or Moses they would be sunk to their knees with the focus of God these men owned.  Remember how Elijah put to death the prophets of baal with the sword?  Blood was not unfamiliar to Elijah.  I don't think he would fit into your local garden party crowd.  And consider Moses.  A man of firm conviction regarding obedience to God's law.  How would the average group of modern men react to such a man in their Sunday morning service?
I think Americans (and thus many other modern people) miss the entire message of Holiness God is speaking.  It would be wise to discontinue speculation regarding these men if we are going to use our own frame of wickedness to pick them ourselves.
By His Grace. 
</w:t>
      </w:r>
    </w:p>
    <w:p>
      <w:pPr>
        <w:spacing w:after="0"/>
        <w:ind w:left="0"/>
        <w:jc w:val="both"/>
      </w:pPr>
      <w:r>
        <w:rPr>
          <w:b/>
          <w:i w:val="false"/>
          <w:color w:val="000000"/>
        </w:rPr>
        <w:t>Related articles</w:t>
      </w:r>
    </w:p>
    <w:p>
      <w:pPr>
        <w:numPr>
          <w:ilvl w:val="0"/>
          <w:numId w:val="4"/>
        </w:numPr>
        <w:spacing w:after="0"/>
        <w:jc w:val="both"/>
      </w:pPr>
      <w:hyperlink r:id="rId57">
        <w:r>
          <w:rPr>
            <w:rStyle w:val="Hyperlink"/>
            <w:b w:val="false"/>
            <w:i w:val="false"/>
            <w:color w:val="0000ff"/>
            <w:sz w:val="22"/>
            <w:u w:val="single"/>
          </w:rPr>
          <w:t>Glenn Beck and the "Two Witnesses" of Revelation.</w:t>
        </w:r>
      </w:hyperlink>
      <w:r>
        <w:rPr>
          <w:b w:val="false"/>
          <w:i w:val="false"/>
          <w:color w:val="000000"/>
          <w:sz w:val="22"/>
        </w:rPr>
        <w:t xml:space="preserve"> (hiwaychristian.wordpress.com)</w:t>
      </w:r>
    </w:p>
    <w:p>
      <w:pPr>
        <w:spacing w:after="0"/>
        <w:ind w:left="0"/>
        <w:jc w:val="left"/>
      </w:pPr>
      <w:r>
        <w:br/>
      </w:r>
      <w:r>
        <w:br/>
      </w:r>
      <w:r>
        <w:rPr>
          <w:b w:val="false"/>
          <w:i w:val="false"/>
          <w:color w:val="000000"/>
          <w:sz w:val="22"/>
        </w:rPr>
        <w:t>
</w:t>
      </w:r>
    </w:p>
    <w:p>
      <w:pPr>
        <w:spacing w:after="0"/>
        <w:ind w:left="0"/>
        <w:jc w:val="left"/>
      </w:pPr>
      <w:r>
        <w:rPr>
          <w:b/>
          <w:i w:val="false"/>
          <w:color w:val="000000"/>
        </w:rPr>
        <w:t>No Fault Assurance.</w:t>
      </w:r>
      <w:r>
        <w:rPr>
          <w:b/>
          <w:i w:val="false"/>
          <w:color w:val="000000"/>
        </w:rPr>
        <w:t xml:space="preserve"> - 2011-05-26 12:47</w:t>
      </w:r>
    </w:p>
    <w:p>
      <w:pPr>
        <w:spacing w:after="0"/>
        <w:ind w:left="0"/>
        <w:jc w:val="left"/>
      </w:pPr>
      <w:r>
        <w:br/>
      </w:r>
    </w:p>
    <w:p>
      <w:pPr>
        <w:spacing w:after="0"/>
        <w:ind w:left="0"/>
        <w:jc w:val="both"/>
      </w:pPr>
      <w:r>
        <w:drawing>
          <wp:inline distT="0" distB="0" distL="0" distR="0">
            <wp:extent cx="222885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8"/>
                    <a:stretch>
                      <a:fillRect/>
                    </a:stretch>
                  </pic:blipFill>
                  <pic:spPr>
                    <a:xfrm>
                      <a:off x="0" y="0"/>
                      <a:ext cx="2228850" cy="2286000"/>
                    </a:xfrm>
                    <a:prstGeom prst="rect">
                      <a:avLst/>
                    </a:prstGeom>
                  </pic:spPr>
                </pic:pic>
              </a:graphicData>
            </a:graphic>
          </wp:inline>
        </w:drawing>
      </w:r>
      <w:hyperlink r:id="rId59">
        <w:r>
          <w:rPr>
            <w:rStyle w:val="Hyperlink"/>
            <w:b w:val="false"/>
            <w:i w:val="false"/>
            <w:color w:val="0000ff"/>
            <w:sz w:val="22"/>
            <w:u w:val="single"/>
          </w:rPr>
          <w:t> </w:t>
        </w:r>
      </w:hyperlink>
      <w:r>
        <w:br/>
      </w:r>
      <w:r>
        <w:rPr>
          <w:b w:val="false"/>
          <w:i w:val="false"/>
          <w:color w:val="000000"/>
          <w:sz w:val="22"/>
        </w:rPr>
        <w:t>Image by timbobee via Flickr</w:t>
      </w:r>
    </w:p>
    <w:p>
      <w:pPr>
        <w:spacing w:after="0"/>
        <w:ind w:left="0"/>
        <w:jc w:val="both"/>
      </w:pPr>
      <w:r>
        <w:rPr>
          <w:b w:val="false"/>
          <w:i w:val="false"/>
          <w:color w:val="000000"/>
          <w:sz w:val="22"/>
        </w:rPr>
        <w:t>
Some speak lies, and sincerely believe them to have substance.  Some speak trivia, and consider themselves intelligent.  Some refuse to speak, lest they be shown for the fool they are.  And some speak judgments against everyone who speaks, so as to build themselves into something they are not.  Yet some speak about what is True, and that from God's perspective.  Of all the speaking, or non-speaking, that's going on there is One who judges our words.  And I am constantly put into mind that to speak the truth according the the Living God (that is as a testimony to His Righteousness) he who speaks will not be found at fault for his words.
Men will use their tongues as whips, lashing others into oblivion.  But God will judge our words.  Wouldn't it be wise to strive to make your speech Eternally oriented?  We can rest assured that if we speak that which belongs to God we will not fall into fault before Him.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Holding God in Contempt of Man's Aspirations</w:t>
      </w:r>
      <w:r>
        <w:rPr>
          <w:b/>
          <w:i w:val="false"/>
          <w:color w:val="000000"/>
        </w:rPr>
        <w:t xml:space="preserve"> - 2011-05-26 14:15</w:t>
      </w:r>
    </w:p>
    <w:p>
      <w:pPr>
        <w:spacing w:after="0"/>
        <w:ind w:left="0"/>
        <w:jc w:val="left"/>
      </w:pPr>
      <w:r>
        <w:br/>
      </w:r>
    </w:p>
    <w:p>
      <w:pPr>
        <w:spacing w:after="0"/>
        <w:ind w:left="0"/>
        <w:jc w:val="both"/>
      </w:pPr>
      <w:r>
        <w:drawing>
          <wp:inline distT="0" distB="0" distL="0" distR="0">
            <wp:extent cx="2857500" cy="23907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0"/>
                    <a:stretch>
                      <a:fillRect/>
                    </a:stretch>
                  </pic:blipFill>
                  <pic:spPr>
                    <a:xfrm>
                      <a:off x="0" y="0"/>
                      <a:ext cx="2857500" cy="2390775"/>
                    </a:xfrm>
                    <a:prstGeom prst="rect">
                      <a:avLst/>
                    </a:prstGeom>
                  </pic:spPr>
                </pic:pic>
              </a:graphicData>
            </a:graphic>
          </wp:inline>
        </w:drawing>
      </w:r>
      <w:hyperlink r:id="rId61">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All the world will hate God's people.  Because it is God's hatred for what the world holds as "highly valued" which divides the world and God.  Godless and ungodly people aspire to gain what they cannot keep.  God continually calls for all people to lay aside those aspirations and search earnestly after His Riches. 
We are created.  He is the creator.  But the world will hold God in contempt because He does not recognize the royalty of man's foolish lies.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Bow Shots to the Fleet!</w:t>
      </w:r>
      <w:r>
        <w:rPr>
          <w:b/>
          <w:i w:val="false"/>
          <w:color w:val="000000"/>
        </w:rPr>
        <w:t xml:space="preserve"> - 2011-05-28 11:05</w:t>
      </w:r>
    </w:p>
    <w:p>
      <w:pPr>
        <w:spacing w:after="0"/>
        <w:ind w:left="0"/>
        <w:jc w:val="left"/>
      </w:pPr>
      <w:r>
        <w:br/>
      </w:r>
    </w:p>
    <w:p>
      <w:pPr>
        <w:spacing w:after="0"/>
        <w:ind w:left="0"/>
        <w:jc w:val="both"/>
      </w:pPr>
      <w:r>
        <w:drawing>
          <wp:inline distT="0" distB="0" distL="0" distR="0">
            <wp:extent cx="2286000" cy="18288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2"/>
                    <a:stretch>
                      <a:fillRect/>
                    </a:stretch>
                  </pic:blipFill>
                  <pic:spPr>
                    <a:xfrm>
                      <a:off x="0" y="0"/>
                      <a:ext cx="2286000" cy="1828800"/>
                    </a:xfrm>
                    <a:prstGeom prst="rect">
                      <a:avLst/>
                    </a:prstGeom>
                  </pic:spPr>
                </pic:pic>
              </a:graphicData>
            </a:graphic>
          </wp:inline>
        </w:drawing>
      </w:r>
      <w:hyperlink r:id="rId63">
        <w:r>
          <w:rPr>
            <w:rStyle w:val="Hyperlink"/>
            <w:b w:val="false"/>
            <w:i w:val="false"/>
            <w:color w:val="0000ff"/>
            <w:sz w:val="22"/>
            <w:u w:val="single"/>
          </w:rPr>
          <w:t> </w:t>
        </w:r>
      </w:hyperlink>
      <w:r>
        <w:br/>
      </w:r>
      <w:r>
        <w:rPr>
          <w:b w:val="false"/>
          <w:i w:val="false"/>
          <w:color w:val="000000"/>
          <w:sz w:val="22"/>
        </w:rPr>
        <w:t>Image by Official U.S. Navy Imagery via Flickr</w:t>
      </w:r>
    </w:p>
    <w:p>
      <w:pPr>
        <w:spacing w:after="0"/>
        <w:ind w:left="0"/>
        <w:jc w:val="both"/>
      </w:pPr>
      <w:r>
        <w:rPr>
          <w:b w:val="false"/>
          <w:i w:val="false"/>
          <w:color w:val="000000"/>
          <w:sz w:val="22"/>
        </w:rPr>
        <w:t>
I listened to two men on a radio show.  They were presenting themselves as financial advisors.  One of them went off on his soap box a while.  He was recalling the oil spill in the gulf and mentioned the situation in Greece.  He pointed out how the media was trying to lead us into a belief that the world was going to end.  His point was that though bad things happen, all is well on the western front (so to speak).
I felt there was something wrong with what he was saying.  I pondered the point he made in my soul and came away with this:
 A fleet of ships has been given the task of venturing across the ocean to a far shore.  They were sent on a specific task to a specific place, a pin point location thousands of miles away.  On either side of the fleet are waters teaming with pirates, hidden projections in the waters, storms which tend to draw or push the fleet off course, and many other hazards.  Their navigator, on the lead ship, is the son of the father of the owner.  So the sailors aren't willing to disrobe him of his duties, though he sucks at his job.  There are friendly ships guarding the fleet on the right and left.  So when the ships tend to drift off course these friendly ships shoot across the bow of the fleet's lead ship.  This lead ship sends back messages that everyone is to correct their course.  Having corrected their course, the Captain and officers of the lead ship again turn to the stupidity of the navigator.
This is how it is for the world.  They drift into sin and forget who's in charge and the orders they have from Him.  Yet, in His mercy, He directs troubles to threaten our way.  In fear men turn back to what is right.  But when calm comes again to their path, they begin to drift back into sin.  What will God eventually do to those who act this way?  He does not desire to have people who must be led by a ring in their nose.  He is looking for willing participants in His ways.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 Nature of Truth</w:t>
      </w:r>
      <w:r>
        <w:rPr>
          <w:b/>
          <w:i w:val="false"/>
          <w:color w:val="000000"/>
        </w:rPr>
        <w:t xml:space="preserve"> - 2011-05-30 11:52</w:t>
      </w:r>
    </w:p>
    <w:p>
      <w:pPr>
        <w:spacing w:after="0"/>
        <w:ind w:left="0"/>
        <w:jc w:val="left"/>
      </w:pPr>
      <w:r>
        <w:br/>
      </w:r>
    </w:p>
    <w:p>
      <w:pPr>
        <w:spacing w:after="0"/>
        <w:ind w:left="0"/>
        <w:jc w:val="both"/>
      </w:pPr>
      <w:r>
        <w:drawing>
          <wp:inline distT="0" distB="0" distL="0" distR="0">
            <wp:extent cx="2857500" cy="18954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4"/>
                    <a:stretch>
                      <a:fillRect/>
                    </a:stretch>
                  </pic:blipFill>
                  <pic:spPr>
                    <a:xfrm>
                      <a:off x="0" y="0"/>
                      <a:ext cx="2857500" cy="1895475"/>
                    </a:xfrm>
                    <a:prstGeom prst="rect">
                      <a:avLst/>
                    </a:prstGeom>
                  </pic:spPr>
                </pic:pic>
              </a:graphicData>
            </a:graphic>
          </wp:inline>
        </w:drawing>
      </w:r>
      <w:hyperlink r:id="rId65">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We all struggle to become something.  Some gather to themselves everything they can lay their grubby little hands on; cash, fame, power, a place in society or family, wisdom, godliness (or the lack thereof), and the like.  But at the end of our gathering we realize something grand and fearsome.  Truth is.
Truth is not something we become.  We're either in it or we're not in it.  Regardless how we work to accomplish what we wish to be, we'll always find ourselves in a "becoming" stage.  But truth is not like that.  It was, is, and will be absolute and complete.  This ponderous realization has given me pause to consider the greatness of God and His desire for all men to seek and find His truth.
Consider one petal of a flower.  Look at it's beauty and count them.  Now multiply your count and consideration to include every flower petal in the world, and that from the time of creation.  Truth is.  God is.  Righteousness of God remains.
By His Grace.
Also see: Daily Leadership Thought #143 – Honesty Shouldn’t Be Optional « Ed Robinson's Blog
</w:t>
      </w:r>
      <w:hyperlink r:id="rId66">
        <w:r>
          <w:rPr>
            <w:rStyle w:val="Hyperlink"/>
            <w:b w:val="false"/>
            <w:i w:val="false"/>
            <w:color w:val="0000ff"/>
            <w:sz w:val="22"/>
            <w:u w:val="single"/>
          </w:rPr>
          <w:t>edrobinson.wordpress.com/2011/06/01/daily-leaders...</w:t>
        </w:r>
      </w:hyperlink>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Daily Leadership Thought #143 – Honesty Shouldn’t Be Optional « Ed Robinson's Blog
 (2011-06-01 07:41:55)</w:t>
      </w:r>
    </w:p>
    <w:p>
      <w:pPr>
        <w:spacing w:after="0"/>
        <w:ind w:left="0"/>
        <w:jc w:val="left"/>
      </w:pPr>
      <w:r>
        <w:rPr>
          <w:b w:val="false"/>
          <w:i w:val="false"/>
          <w:color w:val="000000"/>
          <w:sz w:val="22"/>
        </w:rPr>
        <w:t>[...] A Nature of Truth (hiwaychristian.wordpress.com) [...]
</w:t>
      </w:r>
    </w:p>
    <w:p>
      <w:pPr>
        <w:spacing w:after="0"/>
        <w:ind w:left="0"/>
        <w:jc w:val="left"/>
      </w:pPr>
      <w:r>
        <w:rPr>
          <w:b w:val="false"/>
          <w:i w:val="false"/>
          <w:color w:val="000000"/>
          <w:sz w:val="22"/>
        </w:rPr>
        <w:t>Daily Leadership Thought #143 - Honesty Shouldn't Be Optional - Capacity Building Solutions
 (2014-08-10 16:00:03)</w:t>
      </w:r>
    </w:p>
    <w:p>
      <w:pPr>
        <w:spacing w:after="0"/>
        <w:ind w:left="0"/>
        <w:jc w:val="left"/>
      </w:pPr>
      <w:r>
        <w:rPr>
          <w:b w:val="false"/>
          <w:i w:val="false"/>
          <w:color w:val="000000"/>
          <w:sz w:val="22"/>
        </w:rPr>
        <w:t>[…] A Nature of Truth (hiwaychristian.wordpress.com) […]
</w:t>
      </w:r>
    </w:p>
    <w:p>
      <w:pPr>
        <w:spacing w:after="0"/>
        <w:ind w:left="0"/>
        <w:jc w:val="left"/>
      </w:pPr>
      <w:r>
        <w:br/>
      </w:r>
      <w:r>
        <w:br/>
      </w:r>
      <w:r>
        <w:rPr>
          <w:b w:val="false"/>
          <w:i w:val="false"/>
          <w:color w:val="000000"/>
          <w:sz w:val="22"/>
        </w:rPr>
        <w:t>
</w:t>
      </w:r>
    </w:p>
    <w:p>
      <w:pPr>
        <w:spacing w:after="0"/>
        <w:ind w:left="0"/>
        <w:jc w:val="left"/>
      </w:pPr>
      <w:r>
        <w:rPr>
          <w:b/>
          <w:i w:val="false"/>
          <w:color w:val="000000"/>
        </w:rPr>
        <w:t>While in the Going.</w:t>
      </w:r>
      <w:r>
        <w:rPr>
          <w:b/>
          <w:i w:val="false"/>
          <w:color w:val="000000"/>
        </w:rPr>
        <w:t xml:space="preserve"> - 2011-05-30 12:53</w:t>
      </w:r>
    </w:p>
    <w:p>
      <w:pPr>
        <w:spacing w:after="0"/>
        <w:ind w:left="0"/>
        <w:jc w:val="left"/>
      </w:pPr>
      <w:r>
        <w:br/>
      </w:r>
    </w:p>
    <w:p>
      <w:pPr>
        <w:spacing w:after="0"/>
        <w:ind w:left="0"/>
        <w:jc w:val="both"/>
      </w:pPr>
      <w:r>
        <w:drawing>
          <wp:inline distT="0" distB="0" distL="0" distR="0">
            <wp:extent cx="3810000" cy="10922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7"/>
                    <a:stretch>
                      <a:fillRect/>
                    </a:stretch>
                  </pic:blipFill>
                  <pic:spPr>
                    <a:xfrm>
                      <a:off x="0" y="0"/>
                      <a:ext cx="3810000" cy="1092200"/>
                    </a:xfrm>
                    <a:prstGeom prst="rect">
                      <a:avLst/>
                    </a:prstGeom>
                  </pic:spPr>
                </pic:pic>
              </a:graphicData>
            </a:graphic>
          </wp:inline>
        </w:drawing>
      </w:r>
      <w:hyperlink r:id="rId68">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When I am gone from this Place of Testing.  There will be a few left here who will miss me.  That is the case for most all people.  And I think of what I would like to leave them with (as a last and lasting thought).  It needs to be said that Jesus is able to lead anyone into a life worth living.  Hope is the only thing men have to lean on in both times of trouble and times of prosperity or peace.  This hope, if it is founded firm in the Lord Jesus, will carry anyone through anything.  This is my last word to leave with the ones who continue on in this Place of Testing.  Remember how I lived among you.  I stumbled and clawed my way through this place.  But in the end I found, or more accurately said: was shown) the Lord Jesus.  This is how you should search your way through.  Listen to Him.  Do what He says you should do.  He will lead the willing.  And remember, cowards have no part in the kingdom of God.  Strengthen yourself for His sake!  Eat what you're given.  And share what you can.  Be His.  This will be enough.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2011 - 06</w:t>
      </w:r>
    </w:p>
    <w:p>
      <w:pPr>
        <w:spacing w:after="0"/>
        <w:ind w:left="0"/>
        <w:jc w:val="left"/>
      </w:pPr>
      <w:r>
        <w:rPr>
          <w:b/>
          <w:i w:val="false"/>
          <w:color w:val="000000"/>
        </w:rPr>
        <w:t>Liar: God or Man?</w:t>
      </w:r>
      <w:r>
        <w:rPr>
          <w:b/>
          <w:i w:val="false"/>
          <w:color w:val="000000"/>
        </w:rPr>
        <w:t xml:space="preserve"> - 2011-06-01 04:23</w:t>
      </w:r>
    </w:p>
    <w:p>
      <w:pPr>
        <w:spacing w:after="0"/>
        <w:ind w:left="0"/>
        <w:jc w:val="left"/>
      </w:pPr>
      <w:r>
        <w:br/>
      </w:r>
    </w:p>
    <w:p>
      <w:pPr>
        <w:spacing w:after="0"/>
        <w:ind w:left="0"/>
        <w:jc w:val="both"/>
      </w:pPr>
      <w:r>
        <w:rPr>
          <w:b w:val="false"/>
          <w:i w:val="false"/>
          <w:color w:val="000000"/>
          <w:sz w:val="22"/>
        </w:rPr>
        <w:t>The old story of rags to riches is rarely lived out.  So it is with the Christian life.  What holds us back is doubt.  We sit alone and useless because we doubt that God's promise of eternal life is a sure thing.  Bottom line, this means God lied about being willing and able to bring us to completion in Christ Jesus.  This is why doubt is such a horrible sin.  We are, in effect and reality, calling God a liar.
So it is written, so it is true, and will remain.  Let God be true and every man a liar.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Blessings Aren't Always a Miracle.</w:t>
      </w:r>
      <w:r>
        <w:rPr>
          <w:b/>
          <w:i w:val="false"/>
          <w:color w:val="000000"/>
        </w:rPr>
        <w:t xml:space="preserve"> - 2011-06-01 11:29</w:t>
      </w:r>
    </w:p>
    <w:p>
      <w:pPr>
        <w:spacing w:after="0"/>
        <w:ind w:left="0"/>
        <w:jc w:val="left"/>
      </w:pPr>
      <w:r>
        <w:br/>
      </w:r>
    </w:p>
    <w:p>
      <w:pPr>
        <w:spacing w:after="0"/>
        <w:ind w:left="0"/>
        <w:jc w:val="both"/>
      </w:pPr>
      <w:r>
        <w:drawing>
          <wp:inline distT="0" distB="0" distL="0" distR="0">
            <wp:extent cx="2857500" cy="28479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9"/>
                    <a:stretch>
                      <a:fillRect/>
                    </a:stretch>
                  </pic:blipFill>
                  <pic:spPr>
                    <a:xfrm>
                      <a:off x="0" y="0"/>
                      <a:ext cx="2857500" cy="2847975"/>
                    </a:xfrm>
                    <a:prstGeom prst="rect">
                      <a:avLst/>
                    </a:prstGeom>
                  </pic:spPr>
                </pic:pic>
              </a:graphicData>
            </a:graphic>
          </wp:inline>
        </w:drawing>
      </w:r>
      <w:hyperlink r:id="rId70">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In my work I often ask the Lord to bless certain things.  The intent is that I might render my employer a good service.  Much like the floating Axe head story.  But often His response is curious, "no".  Then he whispers to me that to bless the company is to bless its owners.  If they are in His will, then the blessing will flow.  But all things such are done by a wise God.  He alone knows how to redeem.  The strain of this world will pull and pull.  Things break down.  Stresses continue to come.  But He alone knows the heart.  "It is enough that My people work earnestly and with a full heart.  The blessings come as I direct."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Noise Not Heard.</w:t>
      </w:r>
      <w:r>
        <w:rPr>
          <w:b/>
          <w:i w:val="false"/>
          <w:color w:val="000000"/>
        </w:rPr>
        <w:t xml:space="preserve"> - 2011-06-03 03:31</w:t>
      </w:r>
    </w:p>
    <w:p>
      <w:pPr>
        <w:spacing w:after="0"/>
        <w:ind w:left="0"/>
        <w:jc w:val="left"/>
      </w:pPr>
      <w:r>
        <w:br/>
      </w:r>
    </w:p>
    <w:p>
      <w:pPr>
        <w:spacing w:after="0"/>
        <w:ind w:left="0"/>
        <w:jc w:val="both"/>
      </w:pPr>
      <w:r>
        <w:drawing>
          <wp:inline distT="0" distB="0" distL="0" distR="0">
            <wp:extent cx="3251200" cy="32512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1"/>
                    <a:stretch>
                      <a:fillRect/>
                    </a:stretch>
                  </pic:blipFill>
                  <pic:spPr>
                    <a:xfrm>
                      <a:off x="0" y="0"/>
                      <a:ext cx="3251200" cy="3251200"/>
                    </a:xfrm>
                    <a:prstGeom prst="rect">
                      <a:avLst/>
                    </a:prstGeom>
                  </pic:spPr>
                </pic:pic>
              </a:graphicData>
            </a:graphic>
          </wp:inline>
        </w:drawing>
      </w:r>
      <w:hyperlink r:id="rId72">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Only sounds close reach my flesh.
The older I get the closer they must be.
Yet there is noise upon noise.
The older I get the less I hear
Of the noise the world affords an ear.
It's the voice of God I seek.
And no ear will serve me well.
Rattle and prattle your wicked noise of hatred.
The din will rouse no saint.
There is a noise of always which rings with joy.
And no clanging will drown it out.
Speak, my Lord, I listen with heart.
Your ways and Your words are so welcome.
Turn back the rustle and bustle.
Let the voice of God stir my soul.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Hey! That's Not Fair!</w:t>
      </w:r>
      <w:r>
        <w:rPr>
          <w:b/>
          <w:i w:val="false"/>
          <w:color w:val="000000"/>
        </w:rPr>
        <w:t xml:space="preserve"> - 2011-06-03 04:05</w:t>
      </w:r>
    </w:p>
    <w:p>
      <w:pPr>
        <w:spacing w:after="0"/>
        <w:ind w:left="0"/>
        <w:jc w:val="left"/>
      </w:pPr>
      <w:r>
        <w:br/>
      </w:r>
    </w:p>
    <w:p>
      <w:pPr>
        <w:spacing w:after="0"/>
        <w:ind w:left="0"/>
        <w:jc w:val="both"/>
      </w:pPr>
      <w:r>
        <w:rPr>
          <w:b w:val="false"/>
          <w:i w:val="false"/>
          <w:color w:val="000000"/>
          <w:sz w:val="22"/>
        </w:rPr>
        <w:t>I hear complaints in the world that the wicked think it unfair that God's people should suppose to enjoy peace while they are consigned to torment.  To this I find only one answer:
"Fair" stops with God!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"HE"</w:t>
      </w:r>
      <w:r>
        <w:rPr>
          <w:b/>
          <w:i w:val="false"/>
          <w:color w:val="000000"/>
        </w:rPr>
        <w:t xml:space="preserve"> - 2011-06-03 04:28</w:t>
      </w:r>
    </w:p>
    <w:p>
      <w:pPr>
        <w:spacing w:after="0"/>
        <w:ind w:left="0"/>
        <w:jc w:val="left"/>
      </w:pPr>
      <w:r>
        <w:br/>
      </w:r>
    </w:p>
    <w:p>
      <w:pPr>
        <w:spacing w:after="0"/>
        <w:ind w:left="0"/>
        <w:jc w:val="both"/>
      </w:pPr>
      <w:r>
        <w:rPr>
          <w:b w:val="false"/>
          <w:i w:val="false"/>
          <w:color w:val="000000"/>
          <w:sz w:val="22"/>
        </w:rPr>
        <w:t>Before darkness, He was.
Before the first star, He was.
Before the first grain of dust, He was.
Before the first hint of sin, He was.
Before Able died, He was.
Before you, He was.
He is, before darkness.
He is, and forever will be.
He is not to be your buddy.  He is!
Consider the Lordship of Christ Jesus.  Consider and be in awe.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Birds</w:t>
      </w:r>
      <w:r>
        <w:rPr>
          <w:b/>
          <w:i w:val="false"/>
          <w:color w:val="000000"/>
        </w:rPr>
        <w:t xml:space="preserve"> - 2011-06-03 09:34</w:t>
      </w:r>
    </w:p>
    <w:p>
      <w:pPr>
        <w:spacing w:after="0"/>
        <w:ind w:left="0"/>
        <w:jc w:val="left"/>
      </w:pPr>
      <w:r>
        <w:br/>
      </w:r>
    </w:p>
    <w:p>
      <w:pPr>
        <w:spacing w:after="0"/>
        <w:ind w:left="0"/>
        <w:jc w:val="both"/>
      </w:pPr>
      <w:r>
        <w:drawing>
          <wp:inline distT="0" distB="0" distL="0" distR="0">
            <wp:extent cx="2857500" cy="34194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3"/>
                    <a:stretch>
                      <a:fillRect/>
                    </a:stretch>
                  </pic:blipFill>
                  <pic:spPr>
                    <a:xfrm>
                      <a:off x="0" y="0"/>
                      <a:ext cx="2857500" cy="3419475"/>
                    </a:xfrm>
                    <a:prstGeom prst="rect">
                      <a:avLst/>
                    </a:prstGeom>
                  </pic:spPr>
                </pic:pic>
              </a:graphicData>
            </a:graphic>
          </wp:inline>
        </w:drawing>
      </w:r>
      <w:hyperlink r:id="rId74">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Two birds soared past me in the sky.
I saw the first, but the last did cry:
"You pecked my egg.  Prepare to die!"
Now watch how well the first will fly.
</w:t>
      </w:r>
    </w:p>
    <w:p>
      <w:pPr>
        <w:spacing w:after="0"/>
        <w:ind w:left="0"/>
        <w:jc w:val="left"/>
      </w:pPr>
      <w:r>
        <w:br/>
      </w:r>
      <w:r>
        <w:br/>
      </w:r>
      <w:r>
        <w:rPr>
          <w:b w:val="false"/>
          <w:i w:val="false"/>
          <w:color w:val="000000"/>
          <w:sz w:val="22"/>
        </w:rPr>
        <w:t>
</w:t>
      </w:r>
    </w:p>
    <w:p>
      <w:pPr>
        <w:spacing w:after="0"/>
        <w:ind w:left="0"/>
        <w:jc w:val="left"/>
      </w:pPr>
      <w:r>
        <w:rPr>
          <w:b/>
          <w:i w:val="false"/>
          <w:color w:val="000000"/>
        </w:rPr>
        <w:t>The Mocking Bird.</w:t>
      </w:r>
      <w:r>
        <w:rPr>
          <w:b/>
          <w:i w:val="false"/>
          <w:color w:val="000000"/>
        </w:rPr>
        <w:t xml:space="preserve"> - 2011-06-04 07:04</w:t>
      </w:r>
    </w:p>
    <w:p>
      <w:pPr>
        <w:spacing w:after="0"/>
        <w:ind w:left="0"/>
        <w:jc w:val="left"/>
      </w:pPr>
      <w:r>
        <w:br/>
      </w:r>
    </w:p>
    <w:p>
      <w:pPr>
        <w:spacing w:after="0"/>
        <w:ind w:left="0"/>
        <w:jc w:val="both"/>
      </w:pPr>
      <w:r>
        <w:rPr>
          <w:b w:val="false"/>
          <w:i w:val="false"/>
          <w:color w:val="000000"/>
          <w:sz w:val="22"/>
        </w:rPr>
        <w:t>via Flickr"]</w:t>
      </w:r>
      <w:r>
        <w:drawing>
          <wp:inline distT="0" distB="0" distL="0" distR="0">
            <wp:extent cx="2286000" cy="21336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5"/>
                    <a:stretch>
                      <a:fillRect/>
                    </a:stretch>
                  </pic:blipFill>
                  <pic:spPr>
                    <a:xfrm>
                      <a:off x="0" y="0"/>
                      <a:ext cx="2286000" cy="2133600"/>
                    </a:xfrm>
                    <a:prstGeom prst="rect">
                      <a:avLst/>
                    </a:prstGeom>
                  </pic:spPr>
                </pic:pic>
              </a:graphicData>
            </a:graphic>
          </wp:inline>
        </w:drawing>
      </w:r>
      <w:hyperlink r:id="rId76">
        <w:r>
          <w:rPr>
            <w:rStyle w:val="Hyperlink"/>
            <w:b w:val="false"/>
            <w:i w:val="false"/>
            <w:color w:val="0000ff"/>
            <w:sz w:val="22"/>
            <w:u w:val="single"/>
          </w:rPr>
          <w:t> </w:t>
        </w:r>
      </w:hyperlink>
      <w:r>
        <w:br/>
      </w:r>
      <w:r>
        <w:rPr>
          <w:b w:val="false"/>
          <w:i w:val="false"/>
          <w:color w:val="000000"/>
          <w:sz w:val="22"/>
        </w:rPr>
        <w:t>Image by IcK9s [M. H. Stephens</w:t>
      </w:r>
    </w:p>
    <w:p>
      <w:pPr>
        <w:spacing w:after="0"/>
        <w:ind w:left="0"/>
        <w:jc w:val="both"/>
      </w:pPr>
      <w:r>
        <w:rPr>
          <w:b w:val="false"/>
          <w:i w:val="false"/>
          <w:color w:val="000000"/>
          <w:sz w:val="22"/>
        </w:rPr>
        <w:t>
"Do not rebuke a mocker or he will hate you; rebuke a wise man and he will love you."  So it is promised by The Lord of Truth and Life.  So it is, and forever will be, true.  Does that mean we should never speak the truth to those who mock the Lord's ways?  No.  It simply states that you will be hated for speaking what is true.
To rebuke those who hate God and deny His Lordship is much like speaking to a brick wall saying, "You are in my way.  Move aside."  The bricks will give you the same regard as those who hate God's ways.  I encourage Christians to stand and speak against foolishness spoken by those who are blind.  It is possible that the Lord will open their eyes some day.  And when that happens, they will remember your words and be ashamed.
Jesus is the redeemer of hearts and souls.  For now they stand before Him as a snake in it's hole; neither lovable nor promising.  But I once stood as such also.  And now I do see and understand the Honor of God.  He is Holy.  They, for now, are unholy and godless.  Continue to hold out the words of life without shame or fear.  This is how the Lord walked among us.  And isn't it our privilege to walk in the same world God was crucified in?
Cowards and the trembling are not useful in the redemption of souls.  It is those who will stand without shame who will allow the Lord to venture into the hearts of the ungodly.  They will remember your words come that day of God's appearing.  So stand without fear.  Speak with the power given the people of God.  And do not fear their hatred.  They already hate you because you are His.  Is it that you fear the appearance of their hatred and mocking?  They have no fear or shame before the Most High God now.  But the day will come when they will hate their own lips.
Speak and act as those who are not a part of this world's hatred of God.  "Fearlessness is a definite sign of your victory."  (</w:t>
      </w:r>
      <w:hyperlink r:id="rId77">
        <w:r>
          <w:rPr>
            <w:rStyle w:val="Hyperlink"/>
            <w:b w:val="false"/>
            <w:i w:val="false"/>
            <w:color w:val="0000ff"/>
            <w:sz w:val="22"/>
            <w:u w:val="single"/>
          </w:rPr>
          <w:t>http://www.sermoncentral.com/sermons/walking-in-a-fearless-life-style-jeff-budzinski-sermon-on-bible-influence-103382.asp)</w:t>
        </w:r>
      </w:hyperlink>
      <w:r>
        <w:rPr>
          <w:b w:val="false"/>
          <w:i w:val="false"/>
          <w:color w:val="000000"/>
          <w:sz w:val="22"/>
        </w:rPr>
        <w:t>  So be filled with the courage of your hope.  And do not allow shame to cover the work of the Holy Spirit within you.  Stand and speak with full assurance that the words of truth hold the power you have professed.  The world will mock you.  The world will hate you.  Why is that something to be afraid of?  Isn't that what was promised by the Lord Jesus?  "All men will hate you because of me, but he who stands firm to the end will be saved. (Mark 13:13)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Gruesome!</w:t>
      </w:r>
      <w:r>
        <w:rPr>
          <w:b/>
          <w:i w:val="false"/>
          <w:color w:val="000000"/>
        </w:rPr>
        <w:t xml:space="preserve"> - 2011-06-04 08:41</w:t>
      </w:r>
    </w:p>
    <w:p>
      <w:pPr>
        <w:spacing w:after="0"/>
        <w:ind w:left="0"/>
        <w:jc w:val="left"/>
      </w:pPr>
      <w:r>
        <w:br/>
      </w:r>
    </w:p>
    <w:p>
      <w:pPr>
        <w:spacing w:after="0"/>
        <w:ind w:left="0"/>
        <w:jc w:val="both"/>
      </w:pPr>
      <w:r>
        <w:drawing>
          <wp:inline distT="0" distB="0" distL="0" distR="0">
            <wp:extent cx="2857500" cy="28479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8"/>
                    <a:stretch>
                      <a:fillRect/>
                    </a:stretch>
                  </pic:blipFill>
                  <pic:spPr>
                    <a:xfrm>
                      <a:off x="0" y="0"/>
                      <a:ext cx="2857500" cy="2847975"/>
                    </a:xfrm>
                    <a:prstGeom prst="rect">
                      <a:avLst/>
                    </a:prstGeom>
                  </pic:spPr>
                </pic:pic>
              </a:graphicData>
            </a:graphic>
          </wp:inline>
        </w:drawing>
      </w:r>
      <w:hyperlink r:id="rId79">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A woman woke one morning happy with her day.  Considering herself and her life, she was pleased.  By the evening news time, her life was over.  She had become a victim of a hedious crime.  The violent criminal had abused her and dismembered her body.  This crime is gruesome, to say the least.  She did not consider that she would be in the news that night.  To her, all her days lay before her unhindered and full of potential.
Look at the ungodly.  How they consider their days full of potential.  But this ungodly life is gruesome, as was the morning of that woman.  Little do they consider their fate.  For they do not see what lay beyond the grave.  Their plight will be like this woman; happy one minute, then face to face with their nightmare.  Yet the evening news will not cover their plight.  They will appear before the Most High God and become dismembered from His Love forever.  They say, "ignorance is bliss".  But their way will be shown as false.  And their name will be blotted out of eternity.
Fear God and be wise.  Remain godless and rebellious to His Holy ways, and your end will be gruesome.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I Hope He's With God Now.</w:t>
      </w:r>
      <w:r>
        <w:rPr>
          <w:b/>
          <w:i w:val="false"/>
          <w:color w:val="000000"/>
        </w:rPr>
        <w:t xml:space="preserve"> - 2011-06-04 11:40</w:t>
      </w:r>
    </w:p>
    <w:p>
      <w:pPr>
        <w:spacing w:after="0"/>
        <w:ind w:left="0"/>
        <w:jc w:val="left"/>
      </w:pPr>
      <w:r>
        <w:br/>
      </w:r>
    </w:p>
    <w:p>
      <w:pPr>
        <w:spacing w:after="0"/>
        <w:ind w:left="0"/>
        <w:jc w:val="both"/>
      </w:pPr>
      <w:r>
        <w:drawing>
          <wp:inline distT="0" distB="0" distL="0" distR="0">
            <wp:extent cx="2857500" cy="1905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0"/>
                    <a:stretch>
                      <a:fillRect/>
                    </a:stretch>
                  </pic:blipFill>
                  <pic:spPr>
                    <a:xfrm>
                      <a:off x="0" y="0"/>
                      <a:ext cx="2857500" cy="1905000"/>
                    </a:xfrm>
                    <a:prstGeom prst="rect">
                      <a:avLst/>
                    </a:prstGeom>
                  </pic:spPr>
                </pic:pic>
              </a:graphicData>
            </a:graphic>
          </wp:inline>
        </w:drawing>
      </w:r>
      <w:hyperlink r:id="rId81">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This thought has been posted before.  I can't remember where or how long ago.  But it's a thought which bears repeating a thousand times anyway.
It is not appropriate for us to leave doubt in the minds of people as to our salvation.  When someone dies, we often will hear, "I hope he's in heaven now".  I am constantly struck by the importance of our witness in this regard.  Wouldn't it be better for everyone who knew you to be able to say, "I know he's with the Lord now.  Because everything about that man dripped Jesus."
What shall be our witness?  Consider what the Lord said in regard to this: "Make every effort to enter through the narrow door, because many, I tell you, will try to enter and will not be able to." (Luke 13:24)  Salvation is not simply asking God to save you through Jesus.  If that were so we would see Christians and churches filled to over flowing with horrible examples of the transforming power of Christ.  Oh.  Wait, isn't this the current state of affairs in America?  Sorry to have offended the majority.
Strive to leave a legacy of God's work in you.  Of all the things you can leave behind, holy living should be our utmost concern.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Evloution of Response.</w:t>
      </w:r>
      <w:r>
        <w:rPr>
          <w:b/>
          <w:i w:val="false"/>
          <w:color w:val="000000"/>
        </w:rPr>
        <w:t xml:space="preserve"> - 2011-06-06 11:23</w:t>
      </w:r>
    </w:p>
    <w:p>
      <w:pPr>
        <w:spacing w:after="0"/>
        <w:ind w:left="0"/>
        <w:jc w:val="left"/>
      </w:pPr>
      <w:r>
        <w:br/>
      </w:r>
    </w:p>
    <w:p>
      <w:pPr>
        <w:spacing w:after="0"/>
        <w:ind w:left="0"/>
        <w:jc w:val="both"/>
      </w:pPr>
      <w:r>
        <w:drawing>
          <wp:inline distT="0" distB="0" distL="0" distR="0">
            <wp:extent cx="2286000" cy="14763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2"/>
                    <a:stretch>
                      <a:fillRect/>
                    </a:stretch>
                  </pic:blipFill>
                  <pic:spPr>
                    <a:xfrm>
                      <a:off x="0" y="0"/>
                      <a:ext cx="2286000" cy="1476375"/>
                    </a:xfrm>
                    <a:prstGeom prst="rect">
                      <a:avLst/>
                    </a:prstGeom>
                  </pic:spPr>
                </pic:pic>
              </a:graphicData>
            </a:graphic>
          </wp:inline>
        </w:drawing>
      </w:r>
      <w:hyperlink r:id="rId83">
        <w:r>
          <w:rPr>
            <w:rStyle w:val="Hyperlink"/>
            <w:b w:val="false"/>
            <w:i w:val="false"/>
            <w:color w:val="0000ff"/>
            <w:sz w:val="22"/>
            <w:u w:val="single"/>
          </w:rPr>
          <w:t> </w:t>
        </w:r>
      </w:hyperlink>
      <w:r>
        <w:br/>
      </w:r>
      <w:r>
        <w:rPr>
          <w:b w:val="false"/>
          <w:i w:val="false"/>
          <w:color w:val="000000"/>
          <w:sz w:val="22"/>
        </w:rPr>
        <w:t>Image by ehoyer via Flickr</w:t>
      </w:r>
    </w:p>
    <w:p>
      <w:pPr>
        <w:spacing w:after="0"/>
        <w:ind w:left="0"/>
        <w:jc w:val="both"/>
      </w:pPr>
      <w:r>
        <w:rPr>
          <w:b w:val="false"/>
          <w:i w:val="false"/>
          <w:color w:val="000000"/>
          <w:sz w:val="22"/>
        </w:rPr>
        <w:t xml:space="preserve">
When I first began to respond to anti-Christian blogs I would attack what was being presented.  I guess I saw their words as the enemy.  But two things have happened, through the course of dealing with such words.  The most important and transforming experience in these proceedings was the Holy Spirit of God speaking through me.  We are told the following:   </w:t>
      </w:r>
      <w:r>
        <w:rPr>
          <w:b w:val="false"/>
          <w:i w:val="false"/>
          <w:color w:val="000000"/>
          <w:vertAlign w:val="superscript"/>
        </w:rPr>
        <w:t>11</w:t>
      </w:r>
      <w:r>
        <w:rPr>
          <w:b w:val="false"/>
          <w:i w:val="false"/>
          <w:color w:val="000000"/>
          <w:sz w:val="22"/>
        </w:rPr>
        <w:t xml:space="preserve"> “When you are brought before synagogues, rulers and authorities, do not worry about how you will defend yourselves or what you will say, </w:t>
      </w:r>
      <w:r>
        <w:rPr>
          <w:b w:val="false"/>
          <w:i w:val="false"/>
          <w:color w:val="000000"/>
          <w:vertAlign w:val="superscript"/>
        </w:rPr>
        <w:t>12</w:t>
      </w:r>
      <w:r>
        <w:rPr>
          <w:b w:val="false"/>
          <w:i w:val="false"/>
          <w:color w:val="000000"/>
          <w:sz w:val="22"/>
        </w:rPr>
        <w:t xml:space="preserve"> for the Holy Spirit will teach you at that time what you should say.” (from Luke 12)
Who are the synagogue rulers and authorities of satan's push against Christ?  It happens to be anyone who will come against Jesus' people in word or in deed.  So I watch what get's typed in the responses I present.  They became far less antagonistic and far less full of me.  God does speak through His people.  You don't feel it as a force pouring through your body.  He simply transforms your mind to understand the implications of what was presented.  So I start typing and just allow the mind to relax.  God is in control.
The second transforming experience holds an equal amount of power.  I've become to see these people as simply a mouth piece of the one who has stood against the Lord from the beginning.  They are not the enemy.  And their words are addressed by the Lord through me.  What is left to me is to recognize that I was once one of them.  I used to demean everything holy.  I was a trash heap of ruin in a corrupt body of flesh.  Running around just looking for a fight.
So when you deal with folk who seem to stand against you, try to remember who's ultimately in charge.  They are going to die just like you're gonna die.  The body wears out and accidents happen.  The major difference between the Christian and the man or woman without Jesus is the presence of the Holy Spirit.  He is the power of God's Son set as a seal for those who God is in the process of redeeming.  In all things we rest knowing that we are His.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Woodpecker</w:t>
      </w:r>
      <w:r>
        <w:rPr>
          <w:b/>
          <w:i w:val="false"/>
          <w:color w:val="000000"/>
        </w:rPr>
        <w:t xml:space="preserve"> - 2011-06-06 12:12</w:t>
      </w:r>
    </w:p>
    <w:p>
      <w:pPr>
        <w:spacing w:after="0"/>
        <w:ind w:left="0"/>
        <w:jc w:val="left"/>
      </w:pPr>
      <w:r>
        <w:br/>
      </w:r>
    </w:p>
    <w:p>
      <w:pPr>
        <w:spacing w:after="0"/>
        <w:ind w:left="0"/>
        <w:jc w:val="both"/>
      </w:pPr>
      <w:r>
        <w:drawing>
          <wp:inline distT="0" distB="0" distL="0" distR="0">
            <wp:extent cx="2857500" cy="2857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4"/>
                    <a:stretch>
                      <a:fillRect/>
                    </a:stretch>
                  </pic:blipFill>
                  <pic:spPr>
                    <a:xfrm>
                      <a:off x="0" y="0"/>
                      <a:ext cx="2857500" cy="2857500"/>
                    </a:xfrm>
                    <a:prstGeom prst="rect">
                      <a:avLst/>
                    </a:prstGeom>
                  </pic:spPr>
                </pic:pic>
              </a:graphicData>
            </a:graphic>
          </wp:inline>
        </w:drawing>
      </w:r>
      <w:hyperlink r:id="rId85">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 was sitting on the porch yesterday morning.  Listening to the pecking of a Woodpecker.  How marvelous that he can pound his face into wood time and time again, and still have a brain left.  I thought about him a while, then something dawned in my meager mind.  Everything created is a shadow of what is to come.  And nothing was ever created that didn't have something to do with the story of Jesus.  So what about Jesus has to do with a Woodpecker??????
The bird pounds into the hard wood looking for a reward for his efforts, bugs.  The Lord of Life speaks to man and urges him to overcome sin, much like this bird pounds against the hard wood.  Man's hard heart yields the same resistance, most of the time.  The reward of obedient faith is there, under the surface.  But to get to it, the Lord needs to destroy the surface.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Aaron Pritchett – John Roland Wood. (Official Full Length Country Music Video.) « Top 5 Gone Wild: Country Countdown.
 (2011-06-06 23:43:22)</w:t>
      </w:r>
    </w:p>
    <w:p>
      <w:pPr>
        <w:spacing w:after="0"/>
        <w:ind w:left="0"/>
        <w:jc w:val="left"/>
      </w:pPr>
      <w:r>
        <w:rPr>
          <w:b w:val="false"/>
          <w:i w:val="false"/>
          <w:color w:val="000000"/>
          <w:sz w:val="22"/>
        </w:rPr>
        <w:t>[...] The Woodpecker (hiwaychristian.wordpress.com) [...]
</w:t>
      </w:r>
    </w:p>
    <w:p>
      <w:pPr>
        <w:spacing w:after="0"/>
        <w:ind w:left="0"/>
        <w:jc w:val="left"/>
      </w:pPr>
      <w:r>
        <w:br/>
      </w:r>
      <w:r>
        <w:br/>
      </w:r>
      <w:r>
        <w:rPr>
          <w:b w:val="false"/>
          <w:i w:val="false"/>
          <w:color w:val="000000"/>
          <w:sz w:val="22"/>
        </w:rPr>
        <w:t>
</w:t>
      </w:r>
    </w:p>
    <w:p>
      <w:pPr>
        <w:spacing w:after="0"/>
        <w:ind w:left="0"/>
        <w:jc w:val="left"/>
      </w:pPr>
      <w:r>
        <w:rPr>
          <w:b/>
          <w:i w:val="false"/>
          <w:color w:val="000000"/>
        </w:rPr>
        <w:t>Pure Service</w:t>
      </w:r>
      <w:r>
        <w:rPr>
          <w:b/>
          <w:i w:val="false"/>
          <w:color w:val="000000"/>
        </w:rPr>
        <w:t xml:space="preserve"> - 2011-06-07 13:43</w:t>
      </w:r>
    </w:p>
    <w:p>
      <w:pPr>
        <w:spacing w:after="0"/>
        <w:ind w:left="0"/>
        <w:jc w:val="left"/>
      </w:pPr>
      <w:r>
        <w:br/>
      </w:r>
    </w:p>
    <w:p>
      <w:pPr>
        <w:spacing w:after="0"/>
        <w:ind w:left="0"/>
        <w:jc w:val="both"/>
      </w:pPr>
      <w:r>
        <w:rPr>
          <w:b w:val="false"/>
          <w:i w:val="false"/>
          <w:color w:val="000000"/>
          <w:sz w:val="22"/>
        </w:rPr>
        <w:t xml:space="preserve">For those who believe religion is enough to present yourself before the Most High God on the day of Judgment and receive that "Well done, good and faithful servant".  I know this is what you currently believe.  And I know that what you're doing by believing this is to shoot for the minimum service due to the Lord of Life.  You think you can have the best of both worlds.  That is, you think you can live in this world and perform your religious duties and be acceptable come that day.  Thinking on this, I stumbled across a way to describe what you are doing.
One man owns a very ornate cup.  And once or twice a week he takes his cup down from above the fireplace and takes a sip.  Swirling it around in his mouth, he then spits the water back into the cup.  </w:t>
      </w:r>
      <w:r>
        <w:drawing>
          <wp:inline distT="0" distB="0" distL="0" distR="0">
            <wp:extent cx="1857375" cy="28479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6"/>
                    <a:stretch>
                      <a:fillRect/>
                    </a:stretch>
                  </pic:blipFill>
                  <pic:spPr>
                    <a:xfrm>
                      <a:off x="0" y="0"/>
                      <a:ext cx="1857375" cy="2847975"/>
                    </a:xfrm>
                    <a:prstGeom prst="rect">
                      <a:avLst/>
                    </a:prstGeom>
                  </pic:spPr>
                </pic:pic>
              </a:graphicData>
            </a:graphic>
          </wp:inline>
        </w:drawing>
      </w:r>
      <w:hyperlink r:id="rId87">
        <w:r>
          <w:rPr>
            <w:rStyle w:val="Hyperlink"/>
            <w:b w:val="false"/>
            <w:i w:val="false"/>
            <w:color w:val="0000ff"/>
            <w:sz w:val="22"/>
            <w:u w:val="single"/>
          </w:rPr>
          <w:t> </w:t>
        </w:r>
      </w:hyperlink>
      <w:r>
        <w:rPr>
          <w:b w:val="false"/>
          <w:i w:val="false"/>
          <w:color w:val="000000"/>
          <w:sz w:val="22"/>
        </w:rPr>
        <w:t xml:space="preserve">Carefully putting the cup back in it's dustless ring on the mantle, he turns to enjoy his life of ease.  He has done this for years.  And the cup is full of his spit and the dust which gathers from the room.
Another man has abandoned everything he had and moved into a house boat which was given to him by the owner of the Great Lakes.  </w:t>
      </w:r>
      <w:r>
        <w:drawing>
          <wp:inline distT="0" distB="0" distL="0" distR="0">
            <wp:extent cx="2857500" cy="21431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8"/>
                    <a:stretch>
                      <a:fillRect/>
                    </a:stretch>
                  </pic:blipFill>
                  <pic:spPr>
                    <a:xfrm>
                      <a:off x="0" y="0"/>
                      <a:ext cx="2857500" cy="2143125"/>
                    </a:xfrm>
                    <a:prstGeom prst="rect">
                      <a:avLst/>
                    </a:prstGeom>
                  </pic:spPr>
                </pic:pic>
              </a:graphicData>
            </a:graphic>
          </wp:inline>
        </w:drawing>
      </w:r>
      <w:hyperlink r:id="rId89">
        <w:r>
          <w:rPr>
            <w:rStyle w:val="Hyperlink"/>
            <w:b w:val="false"/>
            <w:i w:val="false"/>
            <w:color w:val="0000ff"/>
            <w:sz w:val="22"/>
            <w:u w:val="single"/>
          </w:rPr>
          <w:t> </w:t>
        </w:r>
      </w:hyperlink>
      <w:r>
        <w:rPr>
          <w:b w:val="false"/>
          <w:i w:val="false"/>
          <w:color w:val="000000"/>
          <w:sz w:val="22"/>
        </w:rPr>
        <w:t>Every moment of every day, he lives on pure water.  He has more water than he can drink in 100 life times.  He drinks as he will and serves the owner of the lake with joy and abandon.
Religion is much like the first man.  It is held captive by man and set on a perch for certain times of ritual need.  But religion is not pure service to the Lord of Life.  And as foolish and sickening as this man's ritual sipping might appear, so the man without a love for God's will appears foolish and sickening before the Most High God.
You can do anything you want in this life.  God has allowed man to chase after anything he wants for now.  But only those who render service to their creator through the blood of Jesus will receive that "Well done".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Lord Has Done This!</w:t>
      </w:r>
      <w:r>
        <w:rPr>
          <w:b/>
          <w:i w:val="false"/>
          <w:color w:val="000000"/>
        </w:rPr>
        <w:t xml:space="preserve"> - 2011-06-07 14:24</w:t>
      </w:r>
    </w:p>
    <w:p>
      <w:pPr>
        <w:spacing w:after="0"/>
        <w:ind w:left="0"/>
        <w:jc w:val="left"/>
      </w:pPr>
      <w:r>
        <w:br/>
      </w:r>
    </w:p>
    <w:p>
      <w:pPr>
        <w:spacing w:after="0"/>
        <w:ind w:left="0"/>
        <w:jc w:val="center"/>
      </w:pPr>
      <w:r>
        <w:rPr>
          <w:b/>
          <w:i w:val="false"/>
          <w:color w:val="000000"/>
          <w:sz w:val="22"/>
        </w:rPr>
        <w:t>The Lord!  The Lord has done this!</w:t>
      </w:r>
    </w:p>
    <w:p>
      <w:pPr>
        <w:spacing w:after="0"/>
        <w:ind w:left="0"/>
        <w:jc w:val="center"/>
      </w:pPr>
      <w:r>
        <w:rPr>
          <w:b/>
          <w:i w:val="false"/>
          <w:color w:val="000000"/>
          <w:sz w:val="22"/>
        </w:rPr>
        <w:t>My soul is at home while my body sucks dust.</w:t>
      </w:r>
    </w:p>
    <w:p>
      <w:pPr>
        <w:spacing w:after="0"/>
        <w:ind w:left="0"/>
        <w:jc w:val="center"/>
      </w:pPr>
      <w:r>
        <w:rPr>
          <w:b/>
          <w:i w:val="false"/>
          <w:color w:val="000000"/>
          <w:sz w:val="22"/>
        </w:rPr>
        <w:t>Where your treasure is, so your heart will be also.</w:t>
      </w:r>
    </w:p>
    <w:p>
      <w:pPr>
        <w:spacing w:after="0"/>
        <w:ind w:left="0"/>
        <w:jc w:val="center"/>
      </w:pPr>
      <w:r>
        <w:rPr>
          <w:b/>
          <w:i w:val="false"/>
          <w:color w:val="000000"/>
          <w:sz w:val="22"/>
        </w:rPr>
        <w:t>I am a citizen of heaven proclaiming the unseen.</w:t>
      </w:r>
    </w:p>
    <w:p>
      <w:pPr>
        <w:spacing w:after="0"/>
        <w:ind w:left="0"/>
        <w:jc w:val="center"/>
      </w:pPr>
      <w:r>
        <w:rPr>
          <w:b/>
          <w:i w:val="false"/>
          <w:color w:val="000000"/>
          <w:sz w:val="22"/>
        </w:rPr>
        <w:t>Considered a fool among men, my lips stammer His Glory.</w:t>
      </w:r>
    </w:p>
    <w:p>
      <w:pPr>
        <w:spacing w:after="0"/>
        <w:ind w:left="0"/>
        <w:jc w:val="center"/>
      </w:pPr>
      <w:r>
        <w:rPr>
          <w:b/>
          <w:i w:val="false"/>
          <w:color w:val="000000"/>
          <w:sz w:val="22"/>
        </w:rPr>
        <w:t>I have seen with my blindness a promise of He who cannot lie.</w:t>
      </w:r>
    </w:p>
    <w:p>
      <w:pPr>
        <w:spacing w:after="0"/>
        <w:ind w:left="0"/>
        <w:jc w:val="center"/>
      </w:pPr>
      <w:r>
        <w:rPr>
          <w:b/>
          <w:i w:val="false"/>
          <w:color w:val="000000"/>
          <w:sz w:val="22"/>
        </w:rPr>
        <w:t>And my hands reach out frantically to touch the feet of The Righteous One!</w:t>
      </w:r>
    </w:p>
    <w:p>
      <w:pPr>
        <w:spacing w:after="0"/>
        <w:ind w:left="0"/>
        <w:jc w:val="center"/>
      </w:pPr>
      <w:r>
        <w:rPr>
          <w:b/>
          <w:i w:val="false"/>
          <w:color w:val="000000"/>
          <w:sz w:val="22"/>
        </w:rPr>
        <w:t>No longer do I belong to this world of foolishness and sin.</w:t>
      </w:r>
    </w:p>
    <w:p>
      <w:pPr>
        <w:spacing w:after="0"/>
        <w:ind w:left="0"/>
        <w:jc w:val="center"/>
      </w:pPr>
      <w:r>
        <w:rPr>
          <w:b/>
          <w:i w:val="false"/>
          <w:color w:val="000000"/>
          <w:sz w:val="22"/>
        </w:rPr>
        <w:t xml:space="preserve">I am His!  </w:t>
      </w:r>
    </w:p>
    <w:p>
      <w:pPr>
        <w:spacing w:after="0"/>
        <w:ind w:left="0"/>
        <w:jc w:val="center"/>
      </w:pPr>
      <w:r>
        <w:rPr>
          <w:b/>
          <w:i w:val="false"/>
          <w:color w:val="000000"/>
          <w:sz w:val="22"/>
        </w:rPr>
        <w:t>The Lord!  The Lord has done this!</w:t>
      </w:r>
    </w:p>
    <w:p>
      <w:pPr>
        <w:spacing w:after="0"/>
        <w:ind w:left="0"/>
        <w:jc w:val="both"/>
      </w:pPr>
      <w:r>
        <w:rPr>
          <w:b w:val="false"/>
          <w:i w:val="false"/>
          <w:color w:val="000000"/>
          <w:sz w:val="22"/>
        </w:rPr>
        <w: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You Know a Secret.</w:t>
      </w:r>
      <w:r>
        <w:rPr>
          <w:b/>
          <w:i w:val="false"/>
          <w:color w:val="000000"/>
        </w:rPr>
        <w:t xml:space="preserve"> - 2011-06-07 14:44</w:t>
      </w:r>
    </w:p>
    <w:p>
      <w:pPr>
        <w:spacing w:after="0"/>
        <w:ind w:left="0"/>
        <w:jc w:val="left"/>
      </w:pPr>
      <w:r>
        <w:br/>
      </w:r>
    </w:p>
    <w:p>
      <w:pPr>
        <w:spacing w:after="0"/>
        <w:ind w:left="0"/>
        <w:jc w:val="both"/>
      </w:pPr>
      <w:r>
        <w:rPr>
          <w:b w:val="false"/>
          <w:i w:val="false"/>
          <w:color w:val="000000"/>
          <w:sz w:val="22"/>
        </w:rPr>
        <w:t>You look at me and mock, as though you know a secret.
I am the body of Christ.
You frolic and dance in your festival of sin.
You are the world.
We are all made of flesh, yet a difference remains.
Your mocking is futile and you waste your limited time.
Your eyes are set on what can be seen.
And there is no understanding in your mind.
Yet you mock with limitless hatred for the Holiness of God.
I look at you and wonder how it is you are so blind.
Everything pure and Holy is hidden from your mind.
I look for pity from the depths of my soul.
And I am surprised to find calm and patience where the bag of pity was always kept.
I am not my own.
I have been bought with a price.
And you are not your own.
You are sold as a slave to sin.
I would tell you to look at your plight.
But you cannot see.
O' Lord of Mercy, we ask your help.
That we might show them their need.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 Prayer of Longing</w:t>
      </w:r>
      <w:r>
        <w:rPr>
          <w:b/>
          <w:i w:val="false"/>
          <w:color w:val="000000"/>
        </w:rPr>
        <w:t xml:space="preserve"> - 2011-06-07 15:14</w:t>
      </w:r>
    </w:p>
    <w:p>
      <w:pPr>
        <w:spacing w:after="0"/>
        <w:ind w:left="0"/>
        <w:jc w:val="left"/>
      </w:pPr>
      <w:r>
        <w:br/>
      </w:r>
    </w:p>
    <w:p>
      <w:pPr>
        <w:spacing w:after="0"/>
        <w:ind w:left="0"/>
        <w:jc w:val="both"/>
      </w:pPr>
      <w:r>
        <w:rPr>
          <w:b w:val="false"/>
          <w:i w:val="false"/>
          <w:color w:val="000000"/>
          <w:sz w:val="22"/>
        </w:rPr>
        <w:t>There are times when we simply can't see the value of our service to the Lord.  The sadness this short sightedness provokes should never be compared to any sadness common to every man.  It is a sadness the Lord felt as He walked this Place of Testing.  And perhaps, longing, is a better description.  But the longing for one who is deeply loved.  This longing has provoked the following prayer.  May God bless His words inspired by His Beauty.
</w:t>
      </w:r>
      <w:r>
        <w:rPr>
          <w:b/>
          <w:i w:val="false"/>
          <w:color w:val="000000"/>
          <w:sz w:val="22"/>
        </w:rPr>
        <w:t>Lord Jesus, I want to come home.  I know there is work to be done.  Work for Your Glory needs to be accomplished.  You need to work in me.   And I need to work in the world for the sake of Your Holy Name and the souls of the blind.  But I want to come home.</w:t>
      </w:r>
      <w:r>
        <w:rPr>
          <w:b w:val="false"/>
          <w:i w:val="false"/>
          <w:color w:val="000000"/>
          <w:sz w:val="22"/>
        </w:rPr>
        <w:t>
</w:t>
      </w:r>
      <w:r>
        <w:rPr>
          <w:b/>
          <w:i w:val="false"/>
          <w:color w:val="000000"/>
          <w:sz w:val="22"/>
        </w:rPr>
        <w:t>I used to belong here, basking in the darkness.  I used to hate you and my only desire was to be left to my own pleasures.  But You've entered and changed all that.  Oh, how happy You make Your people!  How beautiful are the words of what the world calls "doom and gloom".  You have not given man words to speak of the joys You instill in Your people.  But I want to come home.</w:t>
      </w:r>
      <w:r>
        <w:rPr>
          <w:b w:val="false"/>
          <w:i w:val="false"/>
          <w:color w:val="000000"/>
          <w:sz w:val="22"/>
        </w:rPr>
        <w:t>
</w:t>
      </w:r>
      <w:r>
        <w:rPr>
          <w:b/>
          <w:i w:val="false"/>
          <w:color w:val="000000"/>
          <w:sz w:val="22"/>
        </w:rPr>
        <w:t>I am at a loss as to what to say or do for any one of these who don't know You.  I speak Your beautiful words.  But they can't hear.  I show them the hatred for sin You have birthed in my soul.  And they think I am simply an angry man.  Your ways are to be desired above everything in this world, and they ARE.  You have touched my heart with an unspeakable peace and joy.  How deep is the yearning for Your Holy ways!  I have lips, but words fail me.  I want to come home.</w:t>
      </w:r>
      <w:r>
        <w:rPr>
          <w:b w:val="false"/>
          <w:i w:val="false"/>
          <w:color w:val="000000"/>
          <w:sz w:val="22"/>
        </w:rPr>
        <w:t>
</w:t>
      </w:r>
      <w:r>
        <w:rPr>
          <w:b/>
          <w:i w:val="false"/>
          <w:color w:val="000000"/>
          <w:sz w:val="22"/>
        </w:rPr>
        <w:t>But I will stay and love you as from afar.  The sparkle of this world is dimmed to darkness.  The desire to gain what they gain is lost.  And there is no regret at this loss.  You have caused this foolish man to desire what is best.  And all I own is to Your Glory.  I am nothing without You!  And this nothingness causes a vast craving for Your Love.  It is our lot to serve you in this Place of Testing.  And I gladly accept this rule from Your Beautiful hand.  But I want to come home.</w:t>
      </w:r>
      <w:r>
        <w:rPr>
          <w:b w:val="false"/>
          <w:i w:val="false"/>
          <w:color w:val="000000"/>
          <w:sz w:val="22"/>
        </w:rPr>
        <w: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Wait</w:t>
      </w:r>
      <w:r>
        <w:rPr>
          <w:b/>
          <w:i w:val="false"/>
          <w:color w:val="000000"/>
        </w:rPr>
        <w:t xml:space="preserve"> - 2011-06-07 16:46</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90"/>
                    <a:stretch>
                      <a:fillRect/>
                    </a:stretch>
                  </pic:blipFill>
                  <pic:spPr>
                    <a:xfrm>
                      <a:off x="0" y="0"/>
                      <a:ext cx="2286000" cy="1714500"/>
                    </a:xfrm>
                    <a:prstGeom prst="rect">
                      <a:avLst/>
                    </a:prstGeom>
                  </pic:spPr>
                </pic:pic>
              </a:graphicData>
            </a:graphic>
          </wp:inline>
        </w:drawing>
      </w:r>
      <w:hyperlink r:id="rId91">
        <w:r>
          <w:rPr>
            <w:rStyle w:val="Hyperlink"/>
            <w:b w:val="false"/>
            <w:i w:val="false"/>
            <w:color w:val="0000ff"/>
            <w:sz w:val="22"/>
            <w:u w:val="single"/>
          </w:rPr>
          <w:t> </w:t>
        </w:r>
      </w:hyperlink>
      <w:r>
        <w:br/>
      </w:r>
      <w:r>
        <w:rPr>
          <w:b w:val="false"/>
          <w:i w:val="false"/>
          <w:color w:val="000000"/>
          <w:sz w:val="22"/>
        </w:rPr>
        <w:t>Image by epSos.de via Flickr</w:t>
      </w:r>
    </w:p>
    <w:p>
      <w:pPr>
        <w:spacing w:after="0"/>
        <w:ind w:left="0"/>
        <w:jc w:val="both"/>
      </w:pPr>
      <w:r>
        <w:rPr>
          <w:b w:val="false"/>
          <w:i w:val="false"/>
          <w:color w:val="000000"/>
          <w:sz w:val="22"/>
        </w:rPr>
        <w:t>
The Lord gives strength to those who wait for Him.  He is the source of a power beyond the understanding of both the world and His people.  He is able to do far more than we are able to ask.  For He alone lives in eternity and knows the true demands of this place in which we live.
Are you floundering in the Christian walk?  Look to Him and wait.  Speak of your troubles and voice with your bound tongue.  You can't express your sorrow or confusion?  Speak to Him.  Then wait.  The answer is approaching.  Just wait.  You are not who you were.  And you are not who you will be.  The situation you find yourself in is not eternal.  It has an end!  But He who calls you from Heaven is eternal and has no end.
Wait for the Lord.  Allow yourself the patience required to wait for Him.  Your help is approaching from the distant shores of Heaven.  Pull up a grain of sand and just wait.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Testimony of True Peace.</w:t>
      </w:r>
      <w:r>
        <w:rPr>
          <w:b/>
          <w:i w:val="false"/>
          <w:color w:val="000000"/>
        </w:rPr>
        <w:t xml:space="preserve"> - 2011-06-07 18:07</w:t>
      </w:r>
    </w:p>
    <w:p>
      <w:pPr>
        <w:spacing w:after="0"/>
        <w:ind w:left="0"/>
        <w:jc w:val="left"/>
      </w:pPr>
      <w:r>
        <w:br/>
      </w:r>
    </w:p>
    <w:p>
      <w:pPr>
        <w:spacing w:after="0"/>
        <w:ind w:left="0"/>
        <w:jc w:val="both"/>
      </w:pPr>
      <w:r>
        <w:rPr>
          <w:b w:val="false"/>
          <w:i w:val="false"/>
          <w:color w:val="000000"/>
          <w:sz w:val="22"/>
        </w:rPr>
        <w:t>Those who know the Lord Jesus hold the answers the world is looking for.  Though the world will hate true Christians with a passion, the answer to life rests in the testimony of these people of God.  The sad thing is that the world continues to deny that these people are of any value.  Perhaps this is because of the false Christians, which abound today.
Regardless the reasons why, the testimony of promise will rest within those called by God to wash their robes in the blood of the Lamb.  Want peace?  Want hope?  Want the ability to face the demands of today?  You'll find the answer in your nearest true Christian.  Ask without judgment.  You're dealing with another human being.  We are not God.  We just testify to the power of Christ within us.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"Now".</w:t>
      </w:r>
      <w:r>
        <w:rPr>
          <w:b/>
          <w:i w:val="false"/>
          <w:color w:val="000000"/>
        </w:rPr>
        <w:t xml:space="preserve"> - 2011-06-08 20:45</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92"/>
                    <a:stretch>
                      <a:fillRect/>
                    </a:stretch>
                  </pic:blipFill>
                  <pic:spPr>
                    <a:xfrm>
                      <a:off x="0" y="0"/>
                      <a:ext cx="2286000" cy="1714500"/>
                    </a:xfrm>
                    <a:prstGeom prst="rect">
                      <a:avLst/>
                    </a:prstGeom>
                  </pic:spPr>
                </pic:pic>
              </a:graphicData>
            </a:graphic>
          </wp:inline>
        </w:drawing>
      </w:r>
      <w:hyperlink r:id="rId93">
        <w:r>
          <w:rPr>
            <w:rStyle w:val="Hyperlink"/>
            <w:b w:val="false"/>
            <w:i w:val="false"/>
            <w:color w:val="0000ff"/>
            <w:sz w:val="22"/>
            <w:u w:val="single"/>
          </w:rPr>
          <w:t> </w:t>
        </w:r>
      </w:hyperlink>
    </w:p>
    <w:p>
      <w:pPr>
        <w:spacing w:after="0"/>
        <w:ind w:left="600"/>
        <w:jc w:val="both"/>
      </w:pPr>
    </w:p>
    <w:p>
      <w:pPr>
        <w:spacing w:after="0"/>
        <w:ind w:left="0"/>
        <w:jc w:val="both"/>
      </w:pPr>
      <w:r>
        <w:rPr>
          <w:b w:val="false"/>
          <w:i w:val="false"/>
          <w:color w:val="000000"/>
          <w:sz w:val="22"/>
        </w:rPr>
        <w:t xml:space="preserve">
This post has the potential to be a “TL:DR” (That’s “too long: didn’t read, for us un-techy folk.) But this potential is at the very core of this post.  If you read it, you’ll be glad you did.  If you don’t read it all the way through, it’s proof that this post is true.
On a date, the man wonders if he should venture a kiss.  Consider the possibilities.  She’ll slap me.  She’ll think I’m too much a weirdo.  She might not like me that much.  It might lead to something sinful.  She might consider honor and patience more important than pleasure.  And on it goes in the man’s mind (That is, a man of conscience and godliness.).
And in all our daily activities we ponder the outcome of a simple action.  Should I do this or that?  What will be the end outcome if I choose this way?   What man or woman can know?   Yet God knows.  Is it possible to learn His perfect will in all things?  According to the </w:t>
      </w:r>
      <w:hyperlink r:id="rId94">
        <w:r>
          <w:rPr>
            <w:rStyle w:val="Hyperlink"/>
            <w:b w:val="false"/>
            <w:i w:val="false"/>
            <w:color w:val="0000ff"/>
            <w:sz w:val="22"/>
            <w:u w:val="single"/>
          </w:rPr>
          <w:t>Bible</w:t>
        </w:r>
      </w:hyperlink>
      <w:r>
        <w:rPr>
          <w:b w:val="false"/>
          <w:i w:val="false"/>
          <w:color w:val="000000"/>
          <w:sz w:val="22"/>
        </w:rPr>
        <w:t xml:space="preserve">, the answer is an absolute yes.  While there are certain things the Lord of Life will never share with mortal man, He is very willing to teach us how to accomplish the best of each situation.  And to put it bluntly, He is very willing to teach us how to what is pure and good, according to His wisdom.
How does a someone begin to appropriate such knowledge from the Lord?  The answer is very simple. Yet the application of the answer is the hardest thing you’ll ever do.  Humble yourself before the Lord in prayer and in all your ways (That is to say, in everything you do, every thought you have, and every attitude and action.).  In every part of you, submit to the leadership and Lordship of </w:t>
      </w:r>
      <w:hyperlink r:id="rId95">
        <w:r>
          <w:rPr>
            <w:rStyle w:val="Hyperlink"/>
            <w:b w:val="false"/>
            <w:i w:val="false"/>
            <w:color w:val="0000ff"/>
            <w:sz w:val="22"/>
            <w:u w:val="single"/>
          </w:rPr>
          <w:t>Jesus</w:t>
        </w:r>
      </w:hyperlink>
      <w:r>
        <w:rPr>
          <w:b w:val="false"/>
          <w:i w:val="false"/>
          <w:color w:val="000000"/>
          <w:sz w:val="22"/>
        </w:rPr>
        <w:t xml:space="preserve">.  Through patience and submission, you will learn more and more of the Lord’s will in everything you approach.
Only God knows the particular order of true success.  He alone knows what is about to happen and what has happened to cause something in the future to line up correctly.  Why would you risk not knowing?  All we have to do is let God be God and become what we were created to be, SERVANTS.  But look into your own soul right now.  Can you see the resistance to being a true servant of God?  It’s there.  Submit.  Ask for help to understand His will in your submission.  And learn to always regard His way as more desirable than your own.  For you know you’ve heard many testify that the Lord is Good.  And the closer you get to Him, the more you’ll learn to agree.
As an example of my own experience in this, I’ve stood on the porch and leaned against the railing, considering what lay before me at the moment.  I don’t try to consider the day ahead or the months and years.  I try to focus on the “now”.  Always, what needs to be done first comes to mind.  Now the test begins.  Will I humble myself and go do that thing which has come to mind?  It’s in this “now” that I find the Lord’s leading.  And it is the “now’s” that make up the overall picture.  Did you see that piece of paper on the floor and notice that it was you who were able to pick it up?  Why didn’t you do what you knew was right?  And so it goes all day long.
Have you heard your mind remember that you should pray?  Can you tell yourself why you didn’t?  Have you heard a thought tell you to call
someone and encourage them?  Can you tell yourself why you resisted and eventually forgot?  Can you explain why you’ve failed to do a
million things you know you should have done?   It’s called rebellion and thus </w:t>
      </w:r>
      <w:hyperlink r:id="rId96">
        <w:r>
          <w:rPr>
            <w:rStyle w:val="Hyperlink"/>
            <w:b w:val="false"/>
            <w:i w:val="false"/>
            <w:color w:val="0000ff"/>
            <w:sz w:val="22"/>
            <w:u w:val="single"/>
          </w:rPr>
          <w:t>SIN</w:t>
        </w:r>
      </w:hyperlink>
      <w:r>
        <w:rPr>
          <w:b w:val="false"/>
          <w:i w:val="false"/>
          <w:color w:val="000000"/>
          <w:sz w:val="22"/>
        </w:rPr>
        <w:t xml:space="preserve">.  Now, let’s be real about this to each other.  Do you really believe such sin will be allowed before the Throne of the Most High God?   And what excuse do you think He will buy when you try to justify
yourself before His Eternal Wisdom?
Learning to do the right thing at the right moment is the very heart of obedience to the Lord’s leading.  And God’s </w:t>
      </w:r>
      <w:hyperlink r:id="rId97">
        <w:r>
          <w:rPr>
            <w:rStyle w:val="Hyperlink"/>
            <w:b w:val="false"/>
            <w:i w:val="false"/>
            <w:color w:val="0000ff"/>
            <w:sz w:val="22"/>
            <w:u w:val="single"/>
          </w:rPr>
          <w:t>Righteousness</w:t>
        </w:r>
      </w:hyperlink>
      <w:r>
        <w:rPr>
          <w:b w:val="false"/>
          <w:i w:val="false"/>
          <w:color w:val="000000"/>
          <w:sz w:val="22"/>
        </w:rPr>
        <w:t xml:space="preserve"> is found in doing absolutely everything exactly when it needs to be done.  But trying to do all these things on your own will only lead to obsession.  Listening to the Lord’s coaching is the central key to success in all things.  Jesus is the savior of souls.  And this saving is a “now”.  For all you know, that piece of paper should be left for someone else.  Perhaps it should remain of the floor so that the next person’s
obedience can be tested and proved.  Listen to the Lord!
What would the world be like if every one of us listened to the Lord in this manner?  Why, it would be Heaven, of course.  And this is why
the Lord told us that, “Not everyone who says to me, Lord, Lord, will enter the Kingdom of Heaven.  But only he who does the will of My Father who is in Heaven.”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Astrology</w:t>
      </w:r>
      <w:r>
        <w:rPr>
          <w:b/>
          <w:i w:val="false"/>
          <w:color w:val="000000"/>
        </w:rPr>
        <w:t xml:space="preserve"> - 2011-06-15 14:57</w:t>
      </w:r>
    </w:p>
    <w:p>
      <w:pPr>
        <w:spacing w:after="0"/>
        <w:ind w:left="0"/>
        <w:jc w:val="left"/>
      </w:pPr>
      <w:r>
        <w:br/>
      </w:r>
    </w:p>
    <w:p>
      <w:pPr>
        <w:spacing w:after="0"/>
        <w:ind w:left="0"/>
        <w:jc w:val="both"/>
      </w:pPr>
      <w:r>
        <w:rPr>
          <w:b w:val="false"/>
          <w:i w:val="false"/>
          <w:color w:val="000000"/>
          <w:sz w:val="22"/>
        </w:rPr>
        <w:t>I don't have time to address this with any force. But I have a question. Why do those who call themselves Christians bother with astrology? Is Jesus not enough?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Looking for Love in All the Wrong Places.</w:t>
      </w:r>
      <w:r>
        <w:rPr>
          <w:b/>
          <w:i w:val="false"/>
          <w:color w:val="000000"/>
        </w:rPr>
        <w:t xml:space="preserve"> - 2011-06-10 10:57</w:t>
      </w:r>
    </w:p>
    <w:p>
      <w:pPr>
        <w:spacing w:after="0"/>
        <w:ind w:left="0"/>
        <w:jc w:val="left"/>
      </w:pPr>
      <w:r>
        <w:br/>
      </w:r>
    </w:p>
    <w:p>
      <w:pPr>
        <w:spacing w:after="0"/>
        <w:ind w:left="0"/>
        <w:jc w:val="both"/>
      </w:pPr>
      <w:r>
        <w:drawing>
          <wp:inline distT="0" distB="0" distL="0" distR="0">
            <wp:extent cx="2857500" cy="21431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98"/>
                    <a:stretch>
                      <a:fillRect/>
                    </a:stretch>
                  </pic:blipFill>
                  <pic:spPr>
                    <a:xfrm>
                      <a:off x="0" y="0"/>
                      <a:ext cx="2857500" cy="2143125"/>
                    </a:xfrm>
                    <a:prstGeom prst="rect">
                      <a:avLst/>
                    </a:prstGeom>
                  </pic:spPr>
                </pic:pic>
              </a:graphicData>
            </a:graphic>
          </wp:inline>
        </w:drawing>
      </w:r>
      <w:hyperlink r:id="rId99">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 was just talking with a very dear friend about business practises.  One item came to the forefront.  It's interesting how companies will proclaim how much they love their employees.  And the wise worker knows this is just a store front for profit.  If they were to tell the people, "Hey, we just wanted you to know that we hate having to pay you your wages.  We would just love it if we could get a machine to take your place.", they would at least be telling the truth.  But how far would that go with relations between employees and the company?  So they have to lie.
What's interesting to me is how many people (workers) I've heard over the years say that they believe the company really loves them.  For some reason, their eyes are blinded to the facts of profit.  And we see this working out today in many activists trying to tear down the oil companies, the insurance business, and hundreds of other issues.  This topic can be turned on its ear.  It is possible for the consumer to lie to the company, "We love you!  I just can't wait to spend my money on all the "crap" you generate."  When in fact, it would be better for everyone to live lives of truth and "less".
It would be better to ignore all this flattery and just get on with serving those who pay you out of an obligation to righteousness.  Why let yourself get sucked into the machine of lies?  And recognize this fact, wherever you find people working toward the goal of an organization, this activity plays out.  This can mean Churches also.  The flattery you hear doesn't come from God.  And your search for it, let alone your gullible nature, is not from God either.
Curious and curious is the nature of human lies.  If I can get something from you, I'm expected to lie to get it.  And if I tell you the truth, you'll express your hatred for me in various forms.  Thus the saying is true:  "Let God be true and every man a liar.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 Test is Waiting for You.</w:t>
      </w:r>
      <w:r>
        <w:rPr>
          <w:b/>
          <w:i w:val="false"/>
          <w:color w:val="000000"/>
        </w:rPr>
        <w:t xml:space="preserve"> - 2011-06-11 11:37</w:t>
      </w:r>
    </w:p>
    <w:p>
      <w:pPr>
        <w:spacing w:after="0"/>
        <w:ind w:left="0"/>
        <w:jc w:val="left"/>
      </w:pPr>
      <w:r>
        <w:br/>
      </w:r>
    </w:p>
    <w:p>
      <w:pPr>
        <w:spacing w:after="0"/>
        <w:ind w:left="0"/>
        <w:jc w:val="both"/>
      </w:pPr>
      <w:r>
        <w:drawing>
          <wp:inline distT="0" distB="0" distL="0" distR="0">
            <wp:extent cx="190500" cy="190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00"/>
                    <a:stretch>
                      <a:fillRect/>
                    </a:stretch>
                  </pic:blipFill>
                  <pic:spPr>
                    <a:xfrm>
                      <a:off x="0" y="0"/>
                      <a:ext cx="190500" cy="190500"/>
                    </a:xfrm>
                    <a:prstGeom prst="rect">
                      <a:avLst/>
                    </a:prstGeom>
                  </pic:spPr>
                </pic:pic>
              </a:graphicData>
            </a:graphic>
          </wp:inline>
        </w:drawing>
      </w:r>
      <w:hyperlink r:id="rId101">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There is a place where we can rest in testings.  Our loyalty will be tested by the Father and Jesus.  And in this testing we are not judged under the law; forgiveness and acceptance is the order of these proceedings.  But there is another testing which has neither forgiveness nor acceptance.  When we are tested by man, we are thrown to the wolves.  The testing of man is a sliding scale of hatred.  We will find ourselves tested if we let it slip that we consider Jesus first in our appreciation of life.  Then we are tested again as we testify to this appreciation.  But a sliding scale is not proportionate to a steady growth.  It's more like we enter into differing shades of man's hatred.  It's not a 1, 2, 3 thing.  It's more like :
1. we don't like what you're believing.  But as long as you don't voice your belief, we can tolerate you.
2. You've voiced your belief in our hearing and we will now push you aside from our "fun".
3. You've continued to, not only voice your belief, but act on your belief in our presence.  We will now try to destroy you because of the testimony you exhibit.
4.  You've continued to stand against our social order.  And nothing we have done has caused you to hesitate in the slightest.  It's apparent you intend to continue down this path of "difference".  So, as soon as we can find legal means, we will work toward your death.
This "test" of man will be allowed to continue until the Lord returns to establish Peace on this world under His direct control.  This "testing" is allowed because it tests and refines the heart of those who call on the Lord for true life.  Don't be surprised at the things which encase you now.  But allow yourself to be surprised if you don't see this progression of hatred coming upon you.  It is an indication that you are not yet where you should be in Christ.  For the Lord has promised that if they hated Him, they will hate you.  And if they desired to kill Him, they will desire to kill His people also.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 Difference of Destiny.</w:t>
      </w:r>
      <w:r>
        <w:rPr>
          <w:b/>
          <w:i w:val="false"/>
          <w:color w:val="000000"/>
        </w:rPr>
        <w:t xml:space="preserve"> - 2011-06-11 12:34</w:t>
      </w:r>
    </w:p>
    <w:p>
      <w:pPr>
        <w:spacing w:after="0"/>
        <w:ind w:left="0"/>
        <w:jc w:val="left"/>
      </w:pPr>
      <w:r>
        <w:br/>
      </w:r>
    </w:p>
    <w:p>
      <w:pPr>
        <w:spacing w:after="0"/>
        <w:ind w:left="0"/>
        <w:jc w:val="both"/>
      </w:pPr>
      <w:r>
        <w:drawing>
          <wp:inline distT="0" distB="0" distL="0" distR="0">
            <wp:extent cx="2286000" cy="16287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02"/>
                    <a:stretch>
                      <a:fillRect/>
                    </a:stretch>
                  </pic:blipFill>
                  <pic:spPr>
                    <a:xfrm>
                      <a:off x="0" y="0"/>
                      <a:ext cx="2286000" cy="1628775"/>
                    </a:xfrm>
                    <a:prstGeom prst="rect">
                      <a:avLst/>
                    </a:prstGeom>
                  </pic:spPr>
                </pic:pic>
              </a:graphicData>
            </a:graphic>
          </wp:inline>
        </w:drawing>
      </w:r>
      <w:hyperlink r:id="rId103">
        <w:r>
          <w:rPr>
            <w:rStyle w:val="Hyperlink"/>
            <w:b w:val="false"/>
            <w:i w:val="false"/>
            <w:color w:val="0000ff"/>
            <w:sz w:val="22"/>
            <w:u w:val="single"/>
          </w:rPr>
          <w:t> </w:t>
        </w:r>
      </w:hyperlink>
      <w:r>
        <w:br/>
      </w:r>
      <w:r>
        <w:rPr>
          <w:b w:val="false"/>
          <w:i w:val="false"/>
          <w:color w:val="000000"/>
          <w:sz w:val="22"/>
        </w:rPr>
        <w:t>Image by SFG via Flickr</w:t>
      </w:r>
    </w:p>
    <w:p>
      <w:pPr>
        <w:spacing w:after="0"/>
        <w:ind w:left="0"/>
        <w:jc w:val="both"/>
      </w:pPr>
      <w:r>
        <w:rPr>
          <w:b w:val="false"/>
          <w:i w:val="false"/>
          <w:color w:val="000000"/>
          <w:sz w:val="22"/>
        </w:rPr>
        <w:t xml:space="preserve">
The world believes Christians are wrong.  I won't bother to mention the ways they use to voice this.  And the Christians know that the world is wrong.  I won't bother to explain why in this post.  But the difference does exist and can not be denied.
But even in Christ, there is a difference in destiny.  I cannot appear before the Throne of God as Jesus can appear.  And I cannot appear there as the Apostle Paul will appear.  And, I suppose, there are many who will not be able to appear even as I might appear before the Throne.  In this, there is a difference in destiny.
What will make the difference between appearing before the Father?  The answer has to be found in obedience to Jesus' commands.  For how we love Him is made known by how we obey Him.  ". . .  “Anyone who loves me will obey my teaching. My Father will love them, and we will come to them and make our home with them. </w:t>
      </w:r>
      <w:r>
        <w:rPr>
          <w:b w:val="false"/>
          <w:i w:val="false"/>
          <w:color w:val="000000"/>
          <w:vertAlign w:val="superscript"/>
        </w:rPr>
        <w:t>24</w:t>
      </w:r>
      <w:r>
        <w:rPr>
          <w:b w:val="false"/>
          <w:i w:val="false"/>
          <w:color w:val="000000"/>
          <w:sz w:val="22"/>
        </w:rPr>
        <w:t xml:space="preserve"> Anyone who does not love me will not obey my teaching. These words you hear are not my own; they belong to the Father who sent me" (John 14: 23 and 24).
Each of us will be given assigned seats before the Almighty God, by virtue of how much we allowed ourselves to love Him in this Place of Testing.  Do not be fooled.  A man reaps what he sows.  And the Light of Eternity will show us our seat.   It will be nothing like the one who shines a dim flashlight in a theater to show us our seat.  It will be the blazing fire of the Holy God who will show us to our seat.  And we will not have to ask anyone to move from it.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Irm Brown
 (2011-06-11 14:30:11)</w:t>
      </w:r>
    </w:p>
    <w:p>
      <w:pPr>
        <w:spacing w:after="0"/>
        <w:ind w:left="0"/>
        <w:jc w:val="left"/>
      </w:pPr>
      <w:r>
        <w:rPr>
          <w:b w:val="false"/>
          <w:i w:val="false"/>
          <w:color w:val="000000"/>
          <w:sz w:val="22"/>
        </w:rPr>
        <w:t>Is our time here really just a place of testing . . . isn't it also a place of learning and growing? Isn't it also a good place, created by God? Aren't we appearing before and in God all the time? Isn't this our time of discovering what it means to operate in the world within the presence and guidance of the Holy Spirit, given to us by Christ Himself? 
I think I find I live in grace more than testing. My "performance" is not really what "gets me a seat," it's my relationship with God in Christ &amp; the Holy Spirit. Obeying His teaching is letting go of being right and submitting to the Home the Holy Spirit has made. If I am at home, then there will always be a place for me. 
Irm Brown
</w:t>
      </w:r>
    </w:p>
    <w:p>
      <w:pPr>
        <w:spacing w:after="0"/>
        <w:ind w:left="0"/>
        <w:jc w:val="left"/>
      </w:pPr>
      <w:r>
        <w:rPr>
          <w:b w:val="false"/>
          <w:i w:val="false"/>
          <w:color w:val="000000"/>
          <w:sz w:val="22"/>
        </w:rPr>
        <w:t>hiwaychristian
 (2011-06-11 14:36:51)</w:t>
      </w:r>
    </w:p>
    <w:p>
      <w:pPr>
        <w:spacing w:after="0"/>
        <w:ind w:left="0"/>
        <w:jc w:val="left"/>
      </w:pPr>
      <w:r>
        <w:rPr>
          <w:b w:val="false"/>
          <w:i w:val="false"/>
          <w:color w:val="000000"/>
          <w:sz w:val="22"/>
        </w:rPr>
        <w:t>The testing has to do with the heart of man in relationship to God.  And the testing has to do with the actions we exhibit as we accept His free gift.  We are tested by God to prove our love for Him.  His love is sure and unmovable.  And we are tested by man in regard to that testimony.  I guess we will come to differing views as to the bottom line  reason of our time here.  It doesn't matter much in the end.  For Christ is above all.  But I see this place we live as a war zone.  Perhaps this is a difference in perception due to the male and female thingy.  The peace most seek here will not appear until we enter the Peace of God for eternity (or not).  But in all things that happen to us or by us, we are tested moment by moment.
By His Grace.
</w:t>
      </w:r>
    </w:p>
    <w:p>
      <w:pPr>
        <w:spacing w:after="0"/>
        <w:ind w:left="0"/>
        <w:jc w:val="left"/>
      </w:pPr>
      <w:r>
        <w:rPr>
          <w:b w:val="false"/>
          <w:i w:val="false"/>
          <w:color w:val="000000"/>
          <w:sz w:val="22"/>
        </w:rPr>
        <w:t>Irm Brown
 (2011-06-11 17:30:05)</w:t>
      </w:r>
    </w:p>
    <w:p>
      <w:pPr>
        <w:spacing w:after="0"/>
        <w:ind w:left="0"/>
        <w:jc w:val="left"/>
      </w:pPr>
      <w:r>
        <w:rPr>
          <w:b w:val="false"/>
          <w:i w:val="false"/>
          <w:color w:val="000000"/>
          <w:sz w:val="22"/>
        </w:rPr>
        <w:t>Thanks for your reply. I respect our differences, knowing that love for Christ is still the center of all. Blessings.
</w:t>
      </w:r>
    </w:p>
    <w:p>
      <w:pPr>
        <w:spacing w:after="0"/>
        <w:ind w:left="0"/>
        <w:jc w:val="left"/>
      </w:pPr>
      <w:r>
        <w:br/>
      </w:r>
      <w:r>
        <w:br/>
      </w:r>
      <w:r>
        <w:rPr>
          <w:b w:val="false"/>
          <w:i w:val="false"/>
          <w:color w:val="000000"/>
          <w:sz w:val="22"/>
        </w:rPr>
        <w:t>
</w:t>
      </w:r>
    </w:p>
    <w:p>
      <w:pPr>
        <w:spacing w:after="0"/>
        <w:ind w:left="0"/>
        <w:jc w:val="left"/>
      </w:pPr>
      <w:r>
        <w:rPr>
          <w:b/>
          <w:i w:val="false"/>
          <w:color w:val="000000"/>
        </w:rPr>
        <w:t>Who Me?</w:t>
      </w:r>
      <w:r>
        <w:rPr>
          <w:b/>
          <w:i w:val="false"/>
          <w:color w:val="000000"/>
        </w:rPr>
        <w:t xml:space="preserve"> - 2011-06-12 16:29</w:t>
      </w:r>
    </w:p>
    <w:p>
      <w:pPr>
        <w:spacing w:after="0"/>
        <w:ind w:left="0"/>
        <w:jc w:val="left"/>
      </w:pPr>
      <w:r>
        <w:br/>
      </w:r>
    </w:p>
    <w:p>
      <w:pPr>
        <w:spacing w:after="0"/>
        <w:ind w:left="0"/>
        <w:jc w:val="both"/>
      </w:pPr>
      <w:r>
        <w:drawing>
          <wp:inline distT="0" distB="0" distL="0" distR="0">
            <wp:extent cx="2857500" cy="26003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04"/>
                    <a:stretch>
                      <a:fillRect/>
                    </a:stretch>
                  </pic:blipFill>
                  <pic:spPr>
                    <a:xfrm>
                      <a:off x="0" y="0"/>
                      <a:ext cx="2857500" cy="2600325"/>
                    </a:xfrm>
                    <a:prstGeom prst="rect">
                      <a:avLst/>
                    </a:prstGeom>
                  </pic:spPr>
                </pic:pic>
              </a:graphicData>
            </a:graphic>
          </wp:inline>
        </w:drawing>
      </w:r>
      <w:hyperlink r:id="rId105">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xml:space="preserve">
A family is split up because of immigration laws.  Another couple has had marital problems for years, and finally decides to put the skids to the whole thing.  A young man ends up in prison because he murdered someone.  A rich man creates a scheme to defraud millions of dollars from unsuspecting folk.  A woman gets into a car wreck and kills her baby, because she was in a hurry to get to a store sale, the day after Christmas.  A child dies from lack of love.  An old man puts the gun to his head and pulls the trigger for that same lack of love.
As I write those things, I realize I could go on for months describing horrible ends to things full of potential.  What’s the cause?  Why so much suffering and tragedy in this world?  And as I ponder the actual reasoning behind all this, I am forced to do one thing: I turn my hand and  point my finger at me.
That’s the central focus, me.  It’s my fault that hundreds of people have suffered in this life.  I’ve done things, said things, I’ve had an attitude about things that caused me to refrain from doing something.  And on it goes.  While most people will hunt for the pivotal place where life went bad, the answer is going to be an absolute, “It’s me.  I did it.  I’m the scoundrel who caused all this chaos and horror in the lives of the people around me.”
It would be easy to say I was a victim of training by my parents, peers, brothers and sisters, society, marketing, temptation, and the
like.  But in the end, I did my share of damage to the world.  And if you think you’re ok because you didn’t do very many bad things, so you’re off the hook, consider this.
A boy grows up in a dysfunctional home.  By some curious twist of what people refer to as fate, he gets a clue and becomes a doctor.  None of the others in his family really amounted to much.  But this guy is just the icing on the cake.  On his way up the ladder (while still in grade school) he has left a wake of ruined lives.  How?  Because, in the third grade, he decided to join in with 5 other boys to make fun of the weakest among the students.  “Well, the boy deserved it.  He wasn’t well dressed at all.  He stunk of cat dung.  He acted like he didn’t like us.  When he talked he stuttered.  And there’s a whole lot more reasons why we brought trouble to him every day.”
But this trouble infested young lad turned 22.  And for all those years he didn’t forget the treatment in the third grade.  Harder and harder became his heart.  Till one day he took a gun and killed his parents, sisters, a neighbor, and the three dogs in the back yard.  Now he sits in prison
causing all kinds of trouble for everyone else.
You say it’s not the doctor’s fault?  Then who do you blame?  You say the doctor made up for his sins, almost without knowing it.  Because he
became a doctor and now helps gunshot victims.  Nonsense!  He’s a doctor because it’s a way to make money and help a few people.
And in the end, the doctor has a fairly good life.  He’s got a family of his own now.  His kids are growing up in a pretty good house.  His wife is pretty and popular.  They do a lot of good things with their time and money.  And hey!  They even go to church on Sunday.  But in the wake of getting there, look what he helped to cause.
I am just like the doctor.  What did I know of what happened as I floated through this world?  I hated too.  I’ve caused tears.  I’ve spoken countless words of hatred.  I’ve killed animals on the road with my car.  And because of that, I’ve left a child to cry over his dear pet.  I’ve left a track record behind me.  And though I could count a thousand things I’ve done that would be labeled bad, there are 100 thousand things I caused that I’ll never know about.  This is the nature of what we call “SIN”.
Sin is “missing the mark”.  It’s not a bull’s-eye.  It’s a total lack of “right”.   And in the end, if you’re honest, you’re the one at fault!   What’s the traditional thingy to state here?  Don’t we blame Satan for being such a dolt?  Yet, where were you on the night that boy was killed in the street?  You knew him.  And you know you had interactions with him from time to time.  Were you willing to help?  Did you even know he needed help?  Did you ask?  Or were you too busy with your ownlife to notice his needle marks.  Bottom line, did you even feel a twinge of “Hey, I think I should do or say something to help this guy”.  This is a sin of ignorance.  But what was the overall impact of your lack?  He’s dead.  And you’re partially to blame.
That last paragraph was about not doing something you might not have known you even needed to do.  But what about what you did know to do and refused?  You make up excuses, but you’re to blame none the less.
This whole article has to do with blame.  And why would I bother to point any fingers at people?  Because while I was creating this article, I was pondering my own epitaph.  And I wondered what would be true to say about me on a tiny piece of
rock, or in my case, Styrofoam (Or a bar of soap.  Or a piece of </w:t>
      </w:r>
      <w:hyperlink r:id="rId106">
        <w:r>
          <w:rPr>
            <w:rStyle w:val="Hyperlink"/>
            <w:b w:val="false"/>
            <w:i w:val="false"/>
            <w:color w:val="0000ff"/>
            <w:sz w:val="22"/>
            <w:u w:val="single"/>
          </w:rPr>
          <w:t>toilet paper</w:t>
        </w:r>
      </w:hyperlink>
      <w:r>
        <w:rPr>
          <w:b w:val="false"/>
          <w:i w:val="false"/>
          <w:color w:val="000000"/>
          <w:sz w:val="22"/>
        </w:rPr>
        <w:t>. Regardless, obviously it will be something “less”.).  In the end, I am forced to admit it would be correct to carve: “HE DID IT!”
In the end we are all totally helpless and equally to blame for all the stuff in this world.  Is there a victim?  Not in the sense that folks think, “Ah, I’m a victim!”.  No matter who you are, you’ve done a few things yourself.  No one is innocent of the blood of another.  No one is innocent of causing horrible harm to others.  There is no one who is innocent!  Not even one of us!
“But I didn’t know I did anything wrong!  I wasn’t aware that he’s in jail now!  And you have no right to blemish my dreams with guilt of such things!”  Oh yea I have, not only, a right.  I have an obligation to speak about these things.  Sin must be pointed out if anyone is going to become saved by Jesus.  If you think you’re squeaky clean, you’re fooling yourself.  Therefore, by definition, we could label you a fool.  The Bible says, “All have sinned and fallen short of the glory of God.  There is no one righteous, no not one”.  And every one of us will hang (or worse) when we are presented to the Most High God.  Give it some thought.
There are many who would say (regarding the Doctor), “He’s a Doctor now, for God’s sake!  He’s helping thousands in his life time!  You’re
picking at straws to make us look bad.  You’re likely just a frustrated old man who doesn’t have anything to his honor or name.”  Is the man in prison one of his patients?  Does he even know that his actions caused such a terrible outcome?  On the way up, did he ponder that series of actions?  And when he laughed at his wedding, and kissed his beautiful bride, did he remember the plight of those he left in his
wake?   Blame is real.  God doesn’t forget or excuse man.  Those things are there and they will be held against our account.  This is the reason
for Jesus.  You are not blameless!  You are directly to blame.  And you will be held accountable for every idle word you’ve spoken.  Bottom line,
without Jesus, you stand in direct contempt of the court of the Most High God.
While you’re pondering this, look into the saying, “They washed their robes in the blood of the Lamb”. Some who are schooled in words will read this and tear it apart for being incorrect. Kind of like that English teacher we tend to blame for our failings in language.  I look into my heart and consider their possible attacks.  Hmmmmmm I ponder.  “I don’t care”.  I made a point and it wasn’t lost because I don’t know how to write.  And, excuse me, your hand turns toward your own face.  And isn’t blaming and accusing others part and parcel of our lot in sin?  You got the point.  What cha gonna do with it?  Besides, my non-caring attitude toward your “Great and Useless education” helps both you and I.  I don’t blame you, so you’re free from this possible sin.  And you don’t know that such an accusation won’t lead me to prison and the like.  Don’t think so highly of yourself.
And just as an aside, though you might not have guesses.  I don’t have much respect for man’s intellect or vast educations.  All I can see it having done over the ages is cause more trouble than it’s worth.  And it doesn’t address the very fundamental problem, SIN (something that any fool with a pen can speak about.  And who best to describe the pattern the spilled milk makes but the one who did it?).  You say, “Yeah!  But you should at least try to learn how to write”.  And what do you think my response should be?  “Add that to my list
of sins”.
By His Grace.
P. S. No person was injured or defamed by the typing of the letters in this document.  No blood was spilt from the ends of my fingers.  And my eyes were not blinded by the glare of the screen.
</w:t>
      </w:r>
    </w:p>
    <w:p>
      <w:pPr>
        <w:spacing w:after="0"/>
        <w:ind w:left="0"/>
        <w:jc w:val="left"/>
      </w:pPr>
      <w:r>
        <w:br/>
      </w:r>
      <w:r>
        <w:br/>
      </w:r>
      <w:r>
        <w:rPr>
          <w:b w:val="false"/>
          <w:i w:val="false"/>
          <w:color w:val="000000"/>
          <w:sz w:val="22"/>
        </w:rPr>
        <w:t>
</w:t>
      </w:r>
    </w:p>
    <w:p>
      <w:pPr>
        <w:spacing w:after="0"/>
        <w:ind w:left="0"/>
        <w:jc w:val="left"/>
      </w:pPr>
      <w:r>
        <w:rPr>
          <w:b/>
          <w:i w:val="false"/>
          <w:color w:val="000000"/>
        </w:rPr>
        <w:t>Just Imagine.</w:t>
      </w:r>
      <w:r>
        <w:rPr>
          <w:b/>
          <w:i w:val="false"/>
          <w:color w:val="000000"/>
        </w:rPr>
        <w:t xml:space="preserve"> - 2011-06-12 16:33</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07"/>
                    <a:stretch>
                      <a:fillRect/>
                    </a:stretch>
                  </pic:blipFill>
                  <pic:spPr>
                    <a:xfrm>
                      <a:off x="0" y="0"/>
                      <a:ext cx="2286000" cy="1714500"/>
                    </a:xfrm>
                    <a:prstGeom prst="rect">
                      <a:avLst/>
                    </a:prstGeom>
                  </pic:spPr>
                </pic:pic>
              </a:graphicData>
            </a:graphic>
          </wp:inline>
        </w:drawing>
      </w:r>
      <w:hyperlink r:id="rId108">
        <w:r>
          <w:rPr>
            <w:rStyle w:val="Hyperlink"/>
            <w:b w:val="false"/>
            <w:i w:val="false"/>
            <w:color w:val="0000ff"/>
            <w:sz w:val="22"/>
            <w:u w:val="single"/>
          </w:rPr>
          <w:t> </w:t>
        </w:r>
      </w:hyperlink>
      <w:r>
        <w:br/>
      </w:r>
      <w:r>
        <w:rPr>
          <w:b w:val="false"/>
          <w:i w:val="false"/>
          <w:color w:val="000000"/>
          <w:sz w:val="22"/>
        </w:rPr>
        <w:t>Image by theignitionpoint.co.uk via Flickr</w:t>
      </w:r>
    </w:p>
    <w:p>
      <w:pPr>
        <w:spacing w:after="0"/>
        <w:ind w:left="0"/>
        <w:jc w:val="both"/>
      </w:pPr>
      <w:r>
        <w:rPr>
          <w:b w:val="false"/>
          <w:i w:val="false"/>
          <w:color w:val="000000"/>
          <w:sz w:val="22"/>
        </w:rPr>
        <w:t>
I’ve been sitting here waiting to be able to drive my truck again.  We are compelled by law to take a 10 hour break at the end of 14 hours of duty ……… wow!  Cool huh?  Ok.  That was a useless heap of garbage to most anyone.  But anyway.  I was sitting here thinking about how useless
we are without God the Father creating the “new man” within us through the work of the Holy Spirit and Jesus’ sacrifice and Lordship.  (I realize that was a bit lengthy.  But credit is due to the One who Is.)
How would you like to appear before the consuming fire that is God the Father and say, “Well.  Here I am.  I guess I didn’t pay any attention  to Your things.  I’m just a derrilect of righteousness and pure holiness.  I’ve trashed Your Holy name time and again.  I’ve killed my fellow men with the words I’ve spoken.  I’ve neglected to do what is right and just.  I laughed at Your Holy Son and His people.  And I just seem to have appeared here before Your Blazing Throne of Purity and Holy Love.  I’d like to say I’m sorry.  But I realize that it was Your will for me that I would look for You in that life I lived.”
Or maybe you’ll be stupid enough to say something like this:  “Wow man!  Cool!  I didn’t think You were real dude”.
What might be His response?   Do the marketing thingy: “Just Imagine”.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As You Wish</w:t>
      </w:r>
      <w:r>
        <w:rPr>
          <w:b/>
          <w:i w:val="false"/>
          <w:color w:val="000000"/>
        </w:rPr>
        <w:t xml:space="preserve"> - 2011-06-13 06:52</w:t>
      </w:r>
    </w:p>
    <w:p>
      <w:pPr>
        <w:spacing w:after="0"/>
        <w:ind w:left="0"/>
        <w:jc w:val="left"/>
      </w:pPr>
      <w:r>
        <w:br/>
      </w:r>
    </w:p>
    <w:p>
      <w:pPr>
        <w:spacing w:after="0"/>
        <w:ind w:left="0"/>
        <w:jc w:val="both"/>
      </w:pPr>
      <w:r>
        <w:drawing>
          <wp:inline distT="0" distB="0" distL="0" distR="0">
            <wp:extent cx="2286000" cy="15144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09"/>
                    <a:stretch>
                      <a:fillRect/>
                    </a:stretch>
                  </pic:blipFill>
                  <pic:spPr>
                    <a:xfrm>
                      <a:off x="0" y="0"/>
                      <a:ext cx="2286000" cy="1514475"/>
                    </a:xfrm>
                    <a:prstGeom prst="rect">
                      <a:avLst/>
                    </a:prstGeom>
                  </pic:spPr>
                </pic:pic>
              </a:graphicData>
            </a:graphic>
          </wp:inline>
        </w:drawing>
      </w:r>
      <w:hyperlink r:id="rId110">
        <w:r>
          <w:rPr>
            <w:rStyle w:val="Hyperlink"/>
            <w:b w:val="false"/>
            <w:i w:val="false"/>
            <w:color w:val="0000ff"/>
            <w:sz w:val="22"/>
            <w:u w:val="single"/>
          </w:rPr>
          <w:t> </w:t>
        </w:r>
      </w:hyperlink>
    </w:p>
    <w:p>
      <w:pPr>
        <w:spacing w:after="0"/>
        <w:ind w:left="0"/>
        <w:jc w:val="both"/>
      </w:pPr>
      <w:r>
        <w:rPr>
          <w:b w:val="false"/>
          <w:i w:val="false"/>
          <w:color w:val="000000"/>
          <w:sz w:val="22"/>
        </w:rPr>
        <w:t xml:space="preserve">
Someone who calls themselves an athiest has posted the following: </w:t>
      </w:r>
      <w:r>
        <w:rPr>
          <w:b/>
          <w:i w:val="false"/>
          <w:color w:val="000000"/>
          <w:sz w:val="22"/>
        </w:rPr>
        <w:t xml:space="preserve">"Yes it is possible there is some god like being out there but it would be so far from our ability to understand that it would be a waste of time trying to. " </w:t>
      </w:r>
      <w:r>
        <w:rPr>
          <w:b w:val="false"/>
          <w:i w:val="false"/>
          <w:color w:val="000000"/>
          <w:sz w:val="22"/>
        </w:rPr>
        <w:t>(I have been blocked from making any further comments on their blog. So I won't give credit to the author of this quote)
I find this interesting for one reason. This person makes the admition that there is a possibility for the existance of God. But considers chasing after this thread of possibility a waste of time. Fine.  Is it appropriate to dismiss any possible hope simply because we can't have it all?  And has that author considered the meaning of the word Grace? 
It's much like saying, "I don't know how to build a house.  So I'll just live out here on the grass."  We are warned that a simplistic approach to God is unwise.  Wouldn't it be better to at least apply the same primary truths to our search for God that we apply to our own physical world?   But his (I assume it's a he) approach is to dismiss the entire thing.  It is a choice one can make.  But I can't possibly agree that it's the best approach to God.
If we consider the worst case sinario of man's descriptions regarding God and what His demands are, we are put to a serious task of bending our lives toward His nature so as to avoid any possible eternity in hell. Now, don't we do that with storm warnings? We hear it on the radio or TV. We look out our window and see no sign of the warned storm. Should we just ignore the warning? No one will ignore it. They will make choices in regard to the warning.  And in the above quote I suppose we can surmise that this person has made a choice. 
But look at this person's comment. This one decides that chasing after further knowledge is a useless cause. Ok.  Then, when it comes to teaching anything at all, this person must accept a "no response" from those who read his posts.  After all, isn't that what he is doing with any possible knowledge of God?  Fine. Another quote comes to mind, "As you wish".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The Atheist
 (2011-06-19 09:39:21)</w:t>
      </w:r>
    </w:p>
    <w:p>
      <w:pPr>
        <w:spacing w:after="0"/>
        <w:ind w:left="0"/>
        <w:jc w:val="left"/>
      </w:pPr>
      <w:r>
        <w:rPr>
          <w:b w:val="false"/>
          <w:i w:val="false"/>
          <w:color w:val="000000"/>
          <w:sz w:val="22"/>
        </w:rPr>
        <w:t>If there were a God who wanted us to know that He existed, I expect He could easily provide the proof, just as I can provide proof that I exist.  Since we don't have any proof, then either there is no God, or if there is a God, He doesn't want us to know for a fact that He exists.  You can I can agree on this since you believe that "God has blinded man from all possible scientific proofs."  And if you believe that, then you also have to agree that what you refer to as "Creation", and what I refer to as the universe, is no proof that God exists.
We can go one step further and say that if there is no credible evidence that God exists, then either there is no God, or if there is a God, He doesn't want us to have a reason to believe that He exists.
I personally don't demand proof before I would be willing to believe that gods exist.  I think that demanding proof is an unreasonable position and that is why I agreed with you in my first comment to this post.  I do think it's reasonable to demand credible evidence though.  Believing that something is true when the belief isn't based in evidence is "blind faith".  If we were to accept blind faith as a reliable way for us to know what is true, then we would also have to agree that it is equally likely that Allah demands jihad, that Santa Claus brings presents at Christmas, and that Jesus arose from the dead.
</w:t>
      </w:r>
    </w:p>
    <w:p>
      <w:pPr>
        <w:spacing w:after="0"/>
        <w:ind w:left="0"/>
        <w:jc w:val="left"/>
      </w:pPr>
      <w:r>
        <w:rPr>
          <w:b w:val="false"/>
          <w:i w:val="false"/>
          <w:color w:val="000000"/>
          <w:sz w:val="22"/>
        </w:rPr>
        <w:t>The Atheist
 (2011-06-14 14:06:16)</w:t>
      </w:r>
    </w:p>
    <w:p>
      <w:pPr>
        <w:spacing w:after="0"/>
        <w:ind w:left="0"/>
        <w:jc w:val="left"/>
      </w:pPr>
      <w:r>
        <w:rPr>
          <w:b w:val="false"/>
          <w:i w:val="false"/>
          <w:color w:val="000000"/>
          <w:sz w:val="22"/>
        </w:rPr>
        <w:t>I agree.  Credible evidence pointing to the existence of God would be worth following even at great cost.  At the very least, in the case of evidence for a non-theistic / non-personal god for example, it would be of enormous scientific value.  It would be of unfathomable spiritual value in the case of evidence for a theistic / personal God for example.
</w:t>
      </w:r>
    </w:p>
    <w:p>
      <w:pPr>
        <w:spacing w:after="0"/>
        <w:ind w:left="0"/>
        <w:jc w:val="left"/>
      </w:pPr>
      <w:r>
        <w:rPr>
          <w:b w:val="false"/>
          <w:i w:val="false"/>
          <w:color w:val="000000"/>
          <w:sz w:val="22"/>
        </w:rPr>
        <w:t>hiwaychristian
 (2011-06-14 15:30:17)</w:t>
      </w:r>
    </w:p>
    <w:p>
      <w:pPr>
        <w:spacing w:after="0"/>
        <w:ind w:left="0"/>
        <w:jc w:val="left"/>
      </w:pPr>
      <w:r>
        <w:rPr>
          <w:b w:val="false"/>
          <w:i w:val="false"/>
          <w:color w:val="000000"/>
          <w:sz w:val="22"/>
        </w:rPr>
        <w:t>There are two problems I sense.  Both come from the Christian experience.  I believe you're wishing there were credible and provable proof (isn't that what "proof" indicates?).  You won't find it.  I gave the reason for this before.  But I don't mind saying it again.  Man is a very rebellious animal.  And he is proud of his rebellion.  This same pride would readily carry over to any understanding and appreciation of God.  And we see this played out every day among those who call themselves Christians.  "Oh!  God loves me!  I must be a wonderful person".  So God has blinded man from all possible scientific proofs.  The proof you're going to find is the creation itself, of which we are an undeniable part.  
The other item is a very personal situation.  Once a man has accepted God at the face value of the Bible (and, perhaps the testimony of those who know Him) he enters into a sort of contract with the Most High.  The man begins to turn his mind and actions toward what he reads and hears or sees.  And God will reach into that man's soul to help him as he applies himself.  As God has said, "Humble yourself before the Lord.  And in due time He will lift you up".  
I can testify this:  We don't just believe in Jesus.  We learn to Know Him.  This is why it's so utterly impossible for science to confront the true Christian experience.
I know the intellect can't accept what I've just said.  But I think I've given sufficent reason from the Christian's perspective..
by His Grace.
</w:t>
      </w:r>
    </w:p>
    <w:p>
      <w:pPr>
        <w:spacing w:after="0"/>
        <w:ind w:left="0"/>
        <w:jc w:val="left"/>
      </w:pPr>
      <w:r>
        <w:rPr>
          <w:b w:val="false"/>
          <w:i w:val="false"/>
          <w:color w:val="000000"/>
          <w:sz w:val="22"/>
        </w:rPr>
        <w:t>hiwaychristian
 (2011-10-17 16:52:45)</w:t>
      </w:r>
    </w:p>
    <w:p>
      <w:pPr>
        <w:spacing w:after="0"/>
        <w:ind w:left="0"/>
        <w:jc w:val="left"/>
      </w:pPr>
      <w:r>
        <w:rPr>
          <w:b w:val="false"/>
          <w:i w:val="false"/>
          <w:color w:val="000000"/>
          <w:sz w:val="22"/>
        </w:rPr>
        <w:t>I'm sorry I took so long to get back to you on this.  I missed your comment, evidently.  I did have a "proof" as I considered God.  It was called the Bible.  And as I read it, I simply believed what I was reading.  I can't say I believed it all, for understanding has to accompany any belief.  A lot of terms, hidden meanings, and cultural practises, escaped my ability to grasp them.  
This, however, was proof enough for me.  And it seems to have produced a pretty healthy crop of trust between myself and God.
</w:t>
      </w:r>
    </w:p>
    <w:p>
      <w:pPr>
        <w:spacing w:after="0"/>
        <w:ind w:left="0"/>
        <w:jc w:val="left"/>
      </w:pPr>
      <w:r>
        <w:br/>
      </w:r>
      <w:r>
        <w:br/>
      </w:r>
      <w:r>
        <w:rPr>
          <w:b w:val="false"/>
          <w:i w:val="false"/>
          <w:color w:val="000000"/>
          <w:sz w:val="22"/>
        </w:rPr>
        <w:t>
</w:t>
      </w:r>
    </w:p>
    <w:p>
      <w:pPr>
        <w:spacing w:after="0"/>
        <w:ind w:left="0"/>
        <w:jc w:val="left"/>
      </w:pPr>
      <w:r>
        <w:rPr>
          <w:b/>
          <w:i w:val="false"/>
          <w:color w:val="000000"/>
        </w:rPr>
        <w:t>Agree?</w:t>
      </w:r>
      <w:r>
        <w:rPr>
          <w:b/>
          <w:i w:val="false"/>
          <w:color w:val="000000"/>
        </w:rPr>
        <w:t xml:space="preserve"> - 2011-06-13 07:19</w:t>
      </w:r>
    </w:p>
    <w:p>
      <w:pPr>
        <w:spacing w:after="0"/>
        <w:ind w:left="0"/>
        <w:jc w:val="left"/>
      </w:pPr>
      <w:r>
        <w:br/>
      </w:r>
    </w:p>
    <w:p>
      <w:pPr>
        <w:spacing w:after="0"/>
        <w:ind w:left="0"/>
        <w:jc w:val="both"/>
      </w:pPr>
      <w:r>
        <w:drawing>
          <wp:inline distT="0" distB="0" distL="0" distR="0">
            <wp:extent cx="2857500" cy="21431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11"/>
                    <a:stretch>
                      <a:fillRect/>
                    </a:stretch>
                  </pic:blipFill>
                  <pic:spPr>
                    <a:xfrm>
                      <a:off x="0" y="0"/>
                      <a:ext cx="2857500" cy="2143125"/>
                    </a:xfrm>
                    <a:prstGeom prst="rect">
                      <a:avLst/>
                    </a:prstGeom>
                  </pic:spPr>
                </pic:pic>
              </a:graphicData>
            </a:graphic>
          </wp:inline>
        </w:drawing>
      </w:r>
      <w:hyperlink r:id="rId112">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"Again I say to you, that if two of you agree on earth about anything that they may ask, it shall be done for them by My Father who is in heaven."  (Matthew 18:19)
I've been in Christian gatherings where a request was presented by someone.  And it was the decision of the leader of the group that we should pray for this request.  Though I had some reservations regarding this request, I did not voice my reservation.  I allowed the people to pray without contention from me. 
I consider this text above.  And I look to some of the things current in my life.  One statement stands out in my mind, as if it were screaming.  God is not stupid.  He is not blind to our hearts.  And He is the absolute authority.  What should I do in regard to this statement (God is not stupid)? 
Should I risk offending my siblings in Christ by voicing my concerns?  Should I politely dismiss myself from the prayer?  Considering the offence such a dismissal would cause, there is only one possible answer: "No."  And James wrote well, in regard to this.  ". . . judgment without mercy will be shown to anyone who has not been merciful."  The ones asking for prayer have a valid need.  Just because I don't agree, doesn't mean an answer should not come from God.
But should I expect that their prayer will be answered?  Perhaps.  What of the cases which appear between my companions in this life and myself?  When I have a need and bring it to them?   What if they don't agree with my assessment of the need?  It would be my desire to receive an answer from God.  And an answer which supports my personal view would be nice. 
In the end, I am forced to accept that I might not know the whole implications of what I desire to appear.   So I am forced to accept that the answer to my prayer desire might be "No".  Humility simply teaches that we are to bend our appreciation of life and truth toward the will of God.  After all, who knows better?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Why I blog</w:t>
      </w:r>
      <w:r>
        <w:rPr>
          <w:b/>
          <w:i w:val="false"/>
          <w:color w:val="000000"/>
        </w:rPr>
        <w:t xml:space="preserve"> - 2011-06-13 08:06</w:t>
      </w:r>
    </w:p>
    <w:p>
      <w:pPr>
        <w:spacing w:after="0"/>
        <w:ind w:left="0"/>
        <w:jc w:val="left"/>
      </w:pPr>
      <w:r>
        <w:br/>
      </w:r>
    </w:p>
    <w:p>
      <w:pPr>
        <w:spacing w:after="0"/>
        <w:ind w:left="0"/>
        <w:jc w:val="both"/>
      </w:pPr>
      <w:r>
        <w:drawing>
          <wp:inline distT="0" distB="0" distL="0" distR="0">
            <wp:extent cx="2286000" cy="15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13"/>
                    <a:stretch>
                      <a:fillRect/>
                    </a:stretch>
                  </pic:blipFill>
                  <pic:spPr>
                    <a:xfrm>
                      <a:off x="0" y="0"/>
                      <a:ext cx="2286000" cy="1524000"/>
                    </a:xfrm>
                    <a:prstGeom prst="rect">
                      <a:avLst/>
                    </a:prstGeom>
                  </pic:spPr>
                </pic:pic>
              </a:graphicData>
            </a:graphic>
          </wp:inline>
        </w:drawing>
      </w:r>
      <w:hyperlink r:id="rId114">
        <w:r>
          <w:rPr>
            <w:rStyle w:val="Hyperlink"/>
            <w:b w:val="false"/>
            <w:i w:val="false"/>
            <w:color w:val="0000ff"/>
            <w:sz w:val="22"/>
            <w:u w:val="single"/>
          </w:rPr>
          <w:t> </w:t>
        </w:r>
      </w:hyperlink>
      <w:r>
        <w:br/>
      </w:r>
      <w:r>
        <w:rPr>
          <w:b w:val="false"/>
          <w:i w:val="false"/>
          <w:color w:val="000000"/>
          <w:sz w:val="22"/>
        </w:rPr>
        <w:t>Image by LucasTheExperience via Flickr</w:t>
      </w:r>
    </w:p>
    <w:p>
      <w:pPr>
        <w:spacing w:after="0"/>
        <w:ind w:left="0"/>
        <w:jc w:val="both"/>
      </w:pPr>
      <w:r>
        <w:rPr>
          <w:b w:val="false"/>
          <w:i w:val="false"/>
          <w:color w:val="000000"/>
          <w:sz w:val="22"/>
        </w:rPr>
        <w:t xml:space="preserve">
Some write in their </w:t>
      </w:r>
      <w:hyperlink r:id="rId115">
        <w:r>
          <w:rPr>
            <w:rStyle w:val="Hyperlink"/>
            <w:b w:val="false"/>
            <w:i w:val="false"/>
            <w:color w:val="0000ff"/>
            <w:sz w:val="22"/>
            <w:u w:val="single"/>
          </w:rPr>
          <w:t>blogs</w:t>
        </w:r>
      </w:hyperlink>
      <w:r>
        <w:rPr>
          <w:b w:val="false"/>
          <w:i w:val="false"/>
          <w:color w:val="000000"/>
          <w:sz w:val="22"/>
        </w:rPr>
        <w:t xml:space="preserve"> about themselves.  Their intent is simply to be heard.  Some write in their blogs about various aspects of life.  Their intent is simply to voice their opinion.  Some intend to teach.  Some intend to point at the faults of others, or the system of life we embrace simply because it is the accepted norm.  Some write in their blogs because they are being friendly, or even because they have a specific hatred.  So why do I write in my blog?
There must be honesty in this answer.  So, in certain ways, I must agree with all of the above.  These are motivations for writing.  And I admit that they appear in my blog from time to time.  But they are not the central reason why I write.  More than any other reason, I write my blog as a testimony to the Lord Jesus.   I don't write to change lives, so much.  Though it would be nice to know that I have been used to help another find a solid relationship with the Creator.  I write about the Lord because I want to leave a legacy on this earth as one who encouraged the hopeless to consider their plight with open eyes.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Time</w:t>
      </w:r>
      <w:r>
        <w:rPr>
          <w:b/>
          <w:i w:val="false"/>
          <w:color w:val="000000"/>
        </w:rPr>
        <w:t xml:space="preserve"> - 2011-06-13 11:30</w:t>
      </w:r>
    </w:p>
    <w:p>
      <w:pPr>
        <w:spacing w:after="0"/>
        <w:ind w:left="0"/>
        <w:jc w:val="left"/>
      </w:pPr>
      <w:r>
        <w:br/>
      </w:r>
    </w:p>
    <w:p>
      <w:pPr>
        <w:spacing w:after="0"/>
        <w:ind w:left="0"/>
        <w:jc w:val="both"/>
      </w:pPr>
      <w:r>
        <w:drawing>
          <wp:inline distT="0" distB="0" distL="0" distR="0">
            <wp:extent cx="2286000" cy="12858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16"/>
                    <a:stretch>
                      <a:fillRect/>
                    </a:stretch>
                  </pic:blipFill>
                  <pic:spPr>
                    <a:xfrm>
                      <a:off x="0" y="0"/>
                      <a:ext cx="2286000" cy="1285875"/>
                    </a:xfrm>
                    <a:prstGeom prst="rect">
                      <a:avLst/>
                    </a:prstGeom>
                  </pic:spPr>
                </pic:pic>
              </a:graphicData>
            </a:graphic>
          </wp:inline>
        </w:drawing>
      </w:r>
      <w:hyperlink r:id="rId117">
        <w:r>
          <w:rPr>
            <w:rStyle w:val="Hyperlink"/>
            <w:b w:val="false"/>
            <w:i w:val="false"/>
            <w:color w:val="0000ff"/>
            <w:sz w:val="22"/>
            <w:u w:val="single"/>
          </w:rPr>
          <w:t> </w:t>
        </w:r>
      </w:hyperlink>
      <w:r>
        <w:br/>
      </w:r>
      <w:r>
        <w:rPr>
          <w:b w:val="false"/>
          <w:i w:val="false"/>
          <w:color w:val="000000"/>
          <w:sz w:val="22"/>
        </w:rPr>
        <w:t>Image by epSos.de via Flickr</w:t>
      </w:r>
    </w:p>
    <w:p>
      <w:pPr>
        <w:spacing w:after="0"/>
        <w:ind w:left="0"/>
        <w:jc w:val="both"/>
      </w:pPr>
      <w:r>
        <w:rPr>
          <w:b w:val="false"/>
          <w:i w:val="false"/>
          <w:color w:val="000000"/>
          <w:sz w:val="22"/>
        </w:rPr>
        <w:t>
You have today.  And even "today" is a generalized word.  You have the "now".  You do not own what happened.  And you do not own what is to come.  It is like time is a wind which blows against your face.  You have the movement which touches your skin, and no more.  What is behind you only carries your scent.  What lies ahead only holds a promise.  You have the moment only.
Reach back one second and grasp anything.  You can't.  You have regrets you call your own.  But you can't hold them in your hands.  And you can't change their outcome.  Reach ahead and embrace what is coming.  You can't.  You have promises you can see coming.  But you don't own them yet.  And the best you can do is prepare to embrace what comes.  What you've done is done.  The past is a recorded and untouchable testimony to the life you're leading NOW.  And the future only promises something is coming. 
But there is something you can do for your "time" situation.  You are invited to own what comes.  You don't need to simply hope.  I testify to everyone (as do all Christians who weather life in Jesus' promise of the Holy Spirit), that you don't need to encounter life as a rock or a tree.  You can know that what you encounter has purpose and eternal meaning.
Right now, you search yourself for the strength to encounter the next moment.  And you know that you prepare and fight the "now" without a firm grip.  Jesus has done what you are trying to do in your own strength.  And His promise to guide you is real.  The fear of what you've done.  And the fear of what is coming are both too much to bear.  You can experience the freedom from fear that you're holding too tightly. 
Simply turn your life over to the one who has made the promise of eternal life.  He has promised from Heaven and He cannot lie.  You don't need to be tossed back and forth from what is coming and what has gone.  You can experience the freedom you're looking for.  It's found in Jesus, the Christ of God.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Estranged, But Never Alone.</w:t>
      </w:r>
      <w:r>
        <w:rPr>
          <w:b/>
          <w:i w:val="false"/>
          <w:color w:val="000000"/>
        </w:rPr>
        <w:t xml:space="preserve"> - 2011-06-13 12:48</w:t>
      </w:r>
    </w:p>
    <w:p>
      <w:pPr>
        <w:spacing w:after="0"/>
        <w:ind w:left="0"/>
        <w:jc w:val="left"/>
      </w:pPr>
      <w:r>
        <w:br/>
      </w:r>
    </w:p>
    <w:p>
      <w:pPr>
        <w:spacing w:after="0"/>
        <w:ind w:left="0"/>
        <w:jc w:val="both"/>
      </w:pPr>
      <w:r>
        <w:drawing>
          <wp:inline distT="0" distB="0" distL="0" distR="0">
            <wp:extent cx="2286000" cy="14859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18"/>
                    <a:stretch>
                      <a:fillRect/>
                    </a:stretch>
                  </pic:blipFill>
                  <pic:spPr>
                    <a:xfrm>
                      <a:off x="0" y="0"/>
                      <a:ext cx="2286000" cy="1485900"/>
                    </a:xfrm>
                    <a:prstGeom prst="rect">
                      <a:avLst/>
                    </a:prstGeom>
                  </pic:spPr>
                </pic:pic>
              </a:graphicData>
            </a:graphic>
          </wp:inline>
        </w:drawing>
      </w:r>
      <w:hyperlink r:id="rId119">
        <w:r>
          <w:rPr>
            <w:rStyle w:val="Hyperlink"/>
            <w:b w:val="false"/>
            <w:i w:val="false"/>
            <w:color w:val="0000ff"/>
            <w:sz w:val="22"/>
            <w:u w:val="single"/>
          </w:rPr>
          <w:t> </w:t>
        </w:r>
      </w:hyperlink>
    </w:p>
    <w:p>
      <w:pPr>
        <w:spacing w:after="0"/>
        <w:ind w:left="0"/>
        <w:jc w:val="both"/>
      </w:pPr>
      <w:r>
        <w:rPr>
          <w:b w:val="false"/>
          <w:i w:val="false"/>
          <w:color w:val="000000"/>
          <w:sz w:val="22"/>
        </w:rPr>
        <w:t>
I find something rather puzzling in my experience of Christ Jesus and His "Called out ones".   I stand alone as though I were cast out from everyone in Christ.  And there's no doubt that the non-believers hold me in contempt.  The latter is as it should be.  The former gives me a bit of pause.  I accept the Lord's leading without reservation.  And I'm not here to gripe about what I receive.  But, as much as I try, I can't seem to gain acceptance from God's family. 
If I were face to face with my brothers and sisters, there would be no indication that I don't fit in.  But in the "real world", (that is, outside the traditional Church environment) I walk alone.  And regardless how I try to "fit in", there are no companions in The Faith to walk with.
This is a curious plight.  I don't feel slighted in the slightest.  And I hold no one at fault.  But, for the life of me, I can't find an explanation.  I might point out my quirks.  But everyone's got them.  About the only thing I can look to as partially to blame is my focus on what is Christ Jesus.  Perhaps I would have better fit in in another part of history. 
Regardless.  I do enjoy a vibrant life in the Lord.  And perhaps it's proper that I should feel shorted in anything else.  I will take what is given me and rejoice in this estranged life.  For God knows all.  And He is able to save by leading us into the life of His choosing.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Christ, Creation and the Environment 082411 « Mennonite Preacher
 (2011-08-24 14:46:56)</w:t>
      </w:r>
    </w:p>
    <w:p>
      <w:pPr>
        <w:spacing w:after="0"/>
        <w:ind w:left="0"/>
        <w:jc w:val="left"/>
      </w:pPr>
      <w:r>
        <w:rPr>
          <w:b w:val="false"/>
          <w:i w:val="false"/>
          <w:color w:val="000000"/>
          <w:sz w:val="22"/>
        </w:rPr>
        <w:t>[...] Estranged, But Never Alone. (hiwaychristian.wordpress.com) [...]
</w:t>
      </w:r>
    </w:p>
    <w:p>
      <w:pPr>
        <w:spacing w:after="0"/>
        <w:ind w:left="0"/>
        <w:jc w:val="left"/>
      </w:pPr>
      <w:r>
        <w:br/>
      </w:r>
      <w:r>
        <w:br/>
      </w:r>
      <w:r>
        <w:rPr>
          <w:b w:val="false"/>
          <w:i w:val="false"/>
          <w:color w:val="000000"/>
          <w:sz w:val="22"/>
        </w:rPr>
        <w:t>
</w:t>
      </w:r>
    </w:p>
    <w:p>
      <w:pPr>
        <w:spacing w:after="0"/>
        <w:ind w:left="0"/>
        <w:jc w:val="left"/>
      </w:pPr>
      <w:r>
        <w:rPr>
          <w:b/>
          <w:i w:val="false"/>
          <w:color w:val="000000"/>
        </w:rPr>
        <w:t>Shoot for the Floor and That's What You Hit.</w:t>
      </w:r>
      <w:r>
        <w:rPr>
          <w:b/>
          <w:i w:val="false"/>
          <w:color w:val="000000"/>
        </w:rPr>
        <w:t xml:space="preserve"> - 2011-06-13 14:16</w:t>
      </w:r>
    </w:p>
    <w:p>
      <w:pPr>
        <w:spacing w:after="0"/>
        <w:ind w:left="0"/>
        <w:jc w:val="left"/>
      </w:pPr>
      <w:r>
        <w:br/>
      </w:r>
    </w:p>
    <w:p>
      <w:pPr>
        <w:spacing w:after="0"/>
        <w:ind w:left="0"/>
        <w:jc w:val="both"/>
      </w:pPr>
      <w:r>
        <w:drawing>
          <wp:inline distT="0" distB="0" distL="0" distR="0">
            <wp:extent cx="2857500" cy="17907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0"/>
                    <a:stretch>
                      <a:fillRect/>
                    </a:stretch>
                  </pic:blipFill>
                  <pic:spPr>
                    <a:xfrm>
                      <a:off x="0" y="0"/>
                      <a:ext cx="2857500" cy="1790700"/>
                    </a:xfrm>
                    <a:prstGeom prst="rect">
                      <a:avLst/>
                    </a:prstGeom>
                  </pic:spPr>
                </pic:pic>
              </a:graphicData>
            </a:graphic>
          </wp:inline>
        </w:drawing>
      </w:r>
      <w:hyperlink r:id="rId121">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xml:space="preserve">
What right does someone who is yet not Holy have to speak of Holy things?  He not only has the right to speak of such things, he has an obligation.  After all, which of us has attained to the Holiness of God?  And what athlete trains with tinker toys when working toward fitness demanded by the olympics?  And if a thing is not yet perfected in it's invention, do the inventors refuse to speak of the "ideal" product?
So what shall we conclude?  We are forced to say that to speak of anything less than Holiness will only cause us to approach the "something less".  We attain toward that which is our ideal.  And we accomplish that attaining according to our desire. 
Let people speak of anything less than the Holiness of God  as their desire, and something less will be the outcome of their endeavors.  In short, we become more and more like the One we hold as our target.  The Christian world will often be caught holding up a small slice of Christ's expectations for His people.  And to this standard the general Church aspires.  Items in the Christian experience such as mercy, generosity, prayer, truth, and a sinless obedience to Christ, are sincerely admirable.  But the over all goal is to give our best shot at becoming Holy.  And what shall we reply to the statement, "I am the </w:t>
      </w:r>
      <w:r>
        <w:rPr>
          <w:b w:val="false"/>
          <w:i/>
          <w:color w:val="000000"/>
          <w:sz w:val="22"/>
        </w:rPr>
        <w:t>LORD your God</w:t>
      </w:r>
      <w:r>
        <w:rPr>
          <w:b w:val="false"/>
          <w:i w:val="false"/>
          <w:color w:val="000000"/>
          <w:sz w:val="22"/>
        </w:rPr>
        <w:t xml:space="preserve">; consecrate yourselves and </w:t>
      </w:r>
      <w:r>
        <w:rPr>
          <w:b w:val="false"/>
          <w:i/>
          <w:color w:val="000000"/>
          <w:sz w:val="22"/>
        </w:rPr>
        <w:t>be holy</w:t>
      </w:r>
      <w:r>
        <w:rPr>
          <w:b w:val="false"/>
          <w:i w:val="false"/>
          <w:color w:val="000000"/>
          <w:sz w:val="22"/>
        </w:rPr>
        <w:t xml:space="preserve">, because I am </w:t>
      </w:r>
      <w:r>
        <w:rPr>
          <w:b w:val="false"/>
          <w:i/>
          <w:color w:val="000000"/>
          <w:sz w:val="22"/>
        </w:rPr>
        <w:t>holy</w:t>
      </w:r>
      <w:r>
        <w:rPr>
          <w:b w:val="false"/>
          <w:i w:val="false"/>
          <w:color w:val="000000"/>
          <w:sz w:val="22"/>
        </w:rPr>
        <w:t>."  (Leviticus 11:44)
May all God's children aspire to what is "other" in this life.  The rewards of Christ hinge on our being separate from the world.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Put up or Shut up.</w:t>
      </w:r>
      <w:r>
        <w:rPr>
          <w:b/>
          <w:i w:val="false"/>
          <w:color w:val="000000"/>
        </w:rPr>
        <w:t xml:space="preserve"> - 2011-06-14 17:44</w:t>
      </w:r>
    </w:p>
    <w:p>
      <w:pPr>
        <w:spacing w:after="0"/>
        <w:ind w:left="0"/>
        <w:jc w:val="left"/>
      </w:pPr>
      <w:r>
        <w:br/>
      </w:r>
    </w:p>
    <w:p>
      <w:pPr>
        <w:spacing w:after="0"/>
        <w:ind w:left="0"/>
        <w:jc w:val="both"/>
      </w:pPr>
      <w:r>
        <w:drawing>
          <wp:inline distT="0" distB="0" distL="0" distR="0">
            <wp:extent cx="2857500" cy="21431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2"/>
                    <a:stretch>
                      <a:fillRect/>
                    </a:stretch>
                  </pic:blipFill>
                  <pic:spPr>
                    <a:xfrm>
                      <a:off x="0" y="0"/>
                      <a:ext cx="2857500" cy="2143125"/>
                    </a:xfrm>
                    <a:prstGeom prst="rect">
                      <a:avLst/>
                    </a:prstGeom>
                  </pic:spPr>
                </pic:pic>
              </a:graphicData>
            </a:graphic>
          </wp:inline>
        </w:drawing>
      </w:r>
      <w:hyperlink r:id="rId123">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As I respond to comments, the words sometimes astound me.  I know it's not me who is responding.  It's a lead conversation.  The Lord is in the concepts.  And He allows me to interpret what's being spoken from Heaven.
I posted something in response to a comment today that has really caused me pause.  "If I wanted to tear down any social structure I wouldn’t use a direct attack of hacking limbs or even banishing them from society in general.  I would infiltrate their group, act like them enough to get honors, then allow myself to be seen corrupting their code of honor."  What shall we say to that?  If this statement doesn't provoke a serious look at our motivation and "belonging", we're in serious trouble.
Christians:  If you find yourself bringing shame to the name of Jesus, you alone will answer for it.  In the mean time you help the enemy block the door for those trying to enter.  And you do yourself untold harm when you appear before Him.  Let me say this please.  And take note that I don't give a rip what you might think of me for saying this.  If you're doing harm to the body of Christ in this world, it would be better that you pull away from the body and stop telling people you're Christian.  At least the Lord would be able to see that you care enough about His honor to suffer loss.  If you can't keep your lust under control, if you can't keep your loose tongue sealed behind those quivering lips, if you just can't seem to stop bringing shame to the Lord, then step away.
Do you think I say this without personal experience in this matter?  I've gone through more than a decade of isolation because I saw myself doing more damage than was reasonable.  I know we all slip.  I'm not poking at that.  I'm looking intently into the eyes of those who believe it's ok to do anything they please or say anything they want, and still allow others to think you're a Christian.
I could say so much more about this.  But I think I've said enough to have my head delivered on a platter by those who hate the Holiness of God. And if you continue to draw a bad name to Jesus, you'll eventually look much like that picture above.  While you should have been a clear message to the world through your display of Christ, we can't make heads or tails of your testimony.  And you will be held accountable for all of it.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Gentle Breeze of God</w:t>
      </w:r>
      <w:r>
        <w:rPr>
          <w:b/>
          <w:i w:val="false"/>
          <w:color w:val="000000"/>
        </w:rPr>
        <w:t xml:space="preserve"> - 2011-06-15 06:15</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4"/>
                    <a:stretch>
                      <a:fillRect/>
                    </a:stretch>
                  </pic:blipFill>
                  <pic:spPr>
                    <a:xfrm>
                      <a:off x="0" y="0"/>
                      <a:ext cx="2286000" cy="1714500"/>
                    </a:xfrm>
                    <a:prstGeom prst="rect">
                      <a:avLst/>
                    </a:prstGeom>
                  </pic:spPr>
                </pic:pic>
              </a:graphicData>
            </a:graphic>
          </wp:inline>
        </w:drawing>
      </w:r>
      <w:hyperlink r:id="rId125">
        <w:r>
          <w:rPr>
            <w:rStyle w:val="Hyperlink"/>
            <w:b w:val="false"/>
            <w:i w:val="false"/>
            <w:color w:val="0000ff"/>
            <w:sz w:val="22"/>
            <w:u w:val="single"/>
          </w:rPr>
          <w:t> </w:t>
        </w:r>
      </w:hyperlink>
      <w:r>
        <w:br/>
      </w:r>
      <w:r>
        <w:rPr>
          <w:b w:val="false"/>
          <w:i w:val="false"/>
          <w:color w:val="000000"/>
          <w:sz w:val="22"/>
        </w:rPr>
        <w:t>Image by me'nthedogs via Flickr</w:t>
      </w:r>
    </w:p>
    <w:p>
      <w:pPr>
        <w:spacing w:after="0"/>
        <w:ind w:left="0"/>
        <w:jc w:val="both"/>
      </w:pPr>
      <w:r>
        <w:rPr>
          <w:b w:val="false"/>
          <w:i w:val="false"/>
          <w:color w:val="000000"/>
          <w:sz w:val="22"/>
        </w:rPr>
        <w:t>
The wind blows wherever it pleases. You hear its sound, but you cannot tell where it comes from or where it is going. So it is with everyone born of the Spirit." (John 3:8)
I sit this morning and ponder my bruised mind.  Why do I do these things?  I want to do what is right.  But I am forced along by what I don't understand.  The Apostle Paul spoke about sin living in him that causes him to do what he does not want to do.  We are caught in a horrible fixture.  We learn to listen to what the Lord speaks, both through His word and in our soul.  But we often find we have wandered off the path a bit.  In a frantic scramble, we trace our way back.  Then, out of breath from the struggle, we sit to ponder why we wandered.
We are not yet perfected in our worship of Jesus.  But as fast as we can, when we find our way gone wrong, we recover and make amends as we are able.  It is the Spirit of God who enlightens the horror of sin in a man.  He alone can show you what needs fixing.  And by the Grace of God, you are bid to take part in this dance of salvation.  "Let's work hard on this today".  Though you didn't realize why you did those things, God will show you.
Listen to Him and live.  Stop your ears and you remain in death.
By His Grace.
</w:t>
      </w:r>
    </w:p>
    <w:p>
      <w:pPr>
        <w:spacing w:after="0"/>
        <w:ind w:left="0"/>
        <w:jc w:val="both"/>
      </w:pPr>
      <w:r>
        <w:rPr>
          <w:b/>
          <w:i w:val="false"/>
          <w:color w:val="000000"/>
        </w:rPr>
        <w:t>Related articles</w:t>
      </w:r>
    </w:p>
    <w:p>
      <w:pPr>
        <w:numPr>
          <w:ilvl w:val="0"/>
          <w:numId w:val="5"/>
        </w:numPr>
        <w:spacing w:after="0"/>
        <w:jc w:val="both"/>
      </w:pPr>
      <w:hyperlink r:id="rId126">
        <w:r>
          <w:rPr>
            <w:rStyle w:val="Hyperlink"/>
            <w:b w:val="false"/>
            <w:i w:val="false"/>
            <w:color w:val="0000ff"/>
            <w:sz w:val="22"/>
            <w:u w:val="single"/>
          </w:rPr>
          <w:t>The other side of Grace ...</w:t>
        </w:r>
      </w:hyperlink>
      <w:r>
        <w:rPr>
          <w:b w:val="false"/>
          <w:i w:val="false"/>
          <w:color w:val="000000"/>
          <w:sz w:val="22"/>
        </w:rPr>
        <w:t xml:space="preserve"> (thepauls.wordpress.com)</w:t>
      </w:r>
    </w:p>
    <w:p>
      <w:pPr>
        <w:spacing w:after="0"/>
        <w:ind w:left="0"/>
        <w:jc w:val="left"/>
      </w:pPr>
      <w:r>
        <w:br/>
      </w:r>
      <w:r>
        <w:br/>
      </w:r>
      <w:r>
        <w:rPr>
          <w:b w:val="false"/>
          <w:i w:val="false"/>
          <w:color w:val="000000"/>
          <w:sz w:val="22"/>
        </w:rPr>
        <w:t>
</w:t>
      </w:r>
    </w:p>
    <w:p>
      <w:pPr>
        <w:spacing w:after="0"/>
        <w:ind w:left="0"/>
        <w:jc w:val="left"/>
      </w:pPr>
      <w:r>
        <w:rPr>
          <w:b/>
          <w:i w:val="false"/>
          <w:color w:val="000000"/>
        </w:rPr>
        <w:t>All the Way.</w:t>
      </w:r>
      <w:r>
        <w:rPr>
          <w:b/>
          <w:i w:val="false"/>
          <w:color w:val="000000"/>
        </w:rPr>
        <w:t xml:space="preserve"> - 2011-06-17 06:59</w:t>
      </w:r>
    </w:p>
    <w:p>
      <w:pPr>
        <w:spacing w:after="0"/>
        <w:ind w:left="0"/>
        <w:jc w:val="left"/>
      </w:pPr>
      <w:r>
        <w:br/>
      </w:r>
    </w:p>
    <w:p>
      <w:pPr>
        <w:spacing w:after="0"/>
        <w:ind w:left="0"/>
        <w:jc w:val="both"/>
      </w:pPr>
      <w:r>
        <w:drawing>
          <wp:inline distT="0" distB="0" distL="0" distR="0">
            <wp:extent cx="2286000" cy="14287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7"/>
                    <a:stretch>
                      <a:fillRect/>
                    </a:stretch>
                  </pic:blipFill>
                  <pic:spPr>
                    <a:xfrm>
                      <a:off x="0" y="0"/>
                      <a:ext cx="2286000" cy="1428750"/>
                    </a:xfrm>
                    <a:prstGeom prst="rect">
                      <a:avLst/>
                    </a:prstGeom>
                  </pic:spPr>
                </pic:pic>
              </a:graphicData>
            </a:graphic>
          </wp:inline>
        </w:drawing>
      </w:r>
      <w:hyperlink r:id="rId128">
        <w:r>
          <w:rPr>
            <w:rStyle w:val="Hyperlink"/>
            <w:b w:val="false"/>
            <w:i w:val="false"/>
            <w:color w:val="0000ff"/>
            <w:sz w:val="22"/>
            <w:u w:val="single"/>
          </w:rPr>
          <w:t> </w:t>
        </w:r>
      </w:hyperlink>
      <w:r>
        <w:br/>
      </w:r>
      <w:r>
        <w:rPr>
          <w:b w:val="false"/>
          <w:i w:val="false"/>
          <w:color w:val="000000"/>
          <w:sz w:val="22"/>
        </w:rPr>
        <w:t>Image by yewenyi via Flickr</w:t>
      </w:r>
    </w:p>
    <w:p>
      <w:pPr>
        <w:spacing w:after="0"/>
        <w:ind w:left="0"/>
        <w:jc w:val="both"/>
      </w:pPr>
      <w:r>
        <w:rPr>
          <w:b w:val="false"/>
          <w:i w:val="false"/>
          <w:color w:val="000000"/>
          <w:sz w:val="22"/>
        </w:rPr>
        <w:t>
You've heard it said, "All the way . . .".  "Pull it all the way out".  "Take it all the way there".  The phrase "all the way" indicates completing the task.  In Christianity, we are encouraged to "walk in the way".  And the two phrases combine to describe the expectations of the Lord for His people.
Walk in the way.  Stay in the way.  And continue until you have reached the end of this way.  Do not let yourself slip to the right or the left.  Do not shrink back from moving forward in the way.  And continue in this manner until you have completed your life.
What is the way?  Listen with all your heart, strength, and soul to what the Lord has instructed His people to be and do.  Read the Bible with a desire to understand.  Pray with earnest honesty to the Lord for help in understanding.  Then practise what you are learning.  Continue in this way for all your life.  It will do you no good to say, "Well, at least I tried a while to follow Your requirements."  Those who will receive the "Well done, good and faithful servant.", will be the ones who have applied the Lord's demands with a continuing effort to please His Holy Will.
Do not let your life become a fool's work.  Consider both the warnings and the promises.  Consider them all day long and into the night.  Keep your feet from slipping in this world of slick ground.  Corruption abounds.  Don't let it taint your way.
</w:t>
      </w:r>
    </w:p>
    <w:p>
      <w:pPr>
        <w:spacing w:after="0"/>
        <w:ind w:left="0"/>
        <w:jc w:val="center"/>
      </w:pPr>
      <w:r>
        <w:rPr>
          <w:b/>
          <w:i w:val="false"/>
          <w:color w:val="000000"/>
          <w:sz w:val="22"/>
        </w:rPr>
        <w:t xml:space="preserve">And a highway will be there; </w:t>
      </w:r>
      <w:r>
        <w:rPr>
          <w:b w:val="false"/>
          <w:i w:val="false"/>
          <w:color w:val="000000"/>
          <w:sz w:val="22"/>
        </w:rPr>
        <w:t>
</w:t>
      </w:r>
      <w:r>
        <w:rPr>
          <w:b/>
          <w:i w:val="false"/>
          <w:color w:val="000000"/>
          <w:sz w:val="22"/>
        </w:rPr>
        <w:t xml:space="preserve">   it will be called the Way of Holiness; </w:t>
      </w:r>
      <w:r>
        <w:rPr>
          <w:b w:val="false"/>
          <w:i w:val="false"/>
          <w:color w:val="000000"/>
          <w:sz w:val="22"/>
        </w:rPr>
        <w:t>
</w:t>
      </w:r>
      <w:r>
        <w:rPr>
          <w:b/>
          <w:i w:val="false"/>
          <w:color w:val="000000"/>
          <w:sz w:val="22"/>
        </w:rPr>
        <w:t xml:space="preserve">   it will be for those who walk on that Way. </w:t>
      </w:r>
      <w:r>
        <w:rPr>
          <w:b w:val="false"/>
          <w:i w:val="false"/>
          <w:color w:val="000000"/>
          <w:sz w:val="22"/>
        </w:rPr>
        <w:t>
</w:t>
      </w:r>
      <w:r>
        <w:rPr>
          <w:b/>
          <w:i w:val="false"/>
          <w:color w:val="000000"/>
          <w:sz w:val="22"/>
        </w:rPr>
        <w:t xml:space="preserve">The unclean will not journey on it; </w:t>
      </w:r>
      <w:r>
        <w:rPr>
          <w:b w:val="false"/>
          <w:i w:val="false"/>
          <w:color w:val="000000"/>
          <w:sz w:val="22"/>
        </w:rPr>
        <w:t>
</w:t>
      </w:r>
      <w:r>
        <w:rPr>
          <w:b/>
          <w:i w:val="false"/>
          <w:color w:val="000000"/>
          <w:sz w:val="22"/>
        </w:rPr>
        <w:t>   wicked fools will not go about on it.</w:t>
      </w:r>
    </w:p>
    <w:p>
      <w:pPr>
        <w:spacing w:after="0"/>
        <w:ind w:left="0"/>
        <w:jc w:val="center"/>
      </w:pPr>
      <w:r>
        <w:rPr>
          <w:b w:val="false"/>
          <w:i w:val="false"/>
          <w:color w:val="000000"/>
          <w:sz w:val="22"/>
        </w:rPr>
        <w:t>(Isa. 35: 8)</w:t>
      </w:r>
    </w:p>
    <w:p>
      <w:pPr>
        <w:spacing w:after="0"/>
        <w:ind w:left="0"/>
        <w:jc w:val="left"/>
      </w:pP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A Christian President?</w:t>
      </w:r>
      <w:r>
        <w:rPr>
          <w:b/>
          <w:i w:val="false"/>
          <w:color w:val="000000"/>
        </w:rPr>
        <w:t xml:space="preserve"> - 2011-06-15 08:07</w:t>
      </w:r>
    </w:p>
    <w:p>
      <w:pPr>
        <w:spacing w:after="0"/>
        <w:ind w:left="0"/>
        <w:jc w:val="left"/>
      </w:pPr>
      <w:r>
        <w:br/>
      </w:r>
    </w:p>
    <w:p>
      <w:pPr>
        <w:spacing w:after="0"/>
        <w:ind w:left="0"/>
        <w:jc w:val="both"/>
      </w:pPr>
      <w:r>
        <w:drawing>
          <wp:inline distT="0" distB="0" distL="0" distR="0">
            <wp:extent cx="2286000" cy="22383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9"/>
                    <a:stretch>
                      <a:fillRect/>
                    </a:stretch>
                  </pic:blipFill>
                  <pic:spPr>
                    <a:xfrm>
                      <a:off x="0" y="0"/>
                      <a:ext cx="2286000" cy="2238375"/>
                    </a:xfrm>
                    <a:prstGeom prst="rect">
                      <a:avLst/>
                    </a:prstGeom>
                  </pic:spPr>
                </pic:pic>
              </a:graphicData>
            </a:graphic>
          </wp:inline>
        </w:drawing>
      </w:r>
      <w:hyperlink r:id="rId130">
        <w:r>
          <w:rPr>
            <w:rStyle w:val="Hyperlink"/>
            <w:b w:val="false"/>
            <w:i w:val="false"/>
            <w:color w:val="0000ff"/>
            <w:sz w:val="22"/>
            <w:u w:val="single"/>
          </w:rPr>
          <w:t> </w:t>
        </w:r>
      </w:hyperlink>
      <w:r>
        <w:br/>
      </w:r>
      <w:r>
        <w:rPr>
          <w:b w:val="false"/>
          <w:i w:val="false"/>
          <w:color w:val="000000"/>
          <w:sz w:val="22"/>
        </w:rPr>
        <w:t>Image by DonkeyHotey via Flickr</w:t>
      </w:r>
    </w:p>
    <w:p>
      <w:pPr>
        <w:spacing w:after="0"/>
        <w:ind w:left="0"/>
        <w:jc w:val="both"/>
      </w:pPr>
      <w:r>
        <w:rPr>
          <w:b w:val="false"/>
          <w:i w:val="false"/>
          <w:color w:val="000000"/>
          <w:sz w:val="22"/>
        </w:rPr>
        <w:t>
In this world we will find murder, chaos, and trouble in every shade of hatred.  It spills out it’s sticky substance on all humanity.  And in every fold of man we will find evil corruption.  We are forced, by the nature of our world, to choose what is best from what is worst.  And so our plight will continue.  We don’t vote for the best.  We vote for the best of the worst.
I consider the field available.  What do I see?  I see the horrors of selfishness on the horizion.  The next president will not do any better than the last.  Even if this next is Obama.  So we are left with a bad choice, from the bad choices which will be presented to our table of society.
We eat, then, from what is provided.  And we will all certainly be forced to eat.  The hunger of society demands a leader.  I would rather eat, however, from the table of one who at least cleans the dishes.  If we must be led by someone, I would rather it be someone who proposes we turn from evil and reach our filthy hands toward God.  At least, in that choice, a standard appears which calls for an end to hatred.  And this calling is directed to each individual.  While it ignores the general flavor of humanity.
This is my choice.  You have yours.  Just dropping a dime to help bring clarity to calamity.  Regardless what happens, we appear to be in a ship  called “trouble” together.  At least, in Christianity, we have the framework of hope.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Hurricane of Hatred Guarenteed.</w:t>
      </w:r>
      <w:r>
        <w:rPr>
          <w:b/>
          <w:i w:val="false"/>
          <w:color w:val="000000"/>
        </w:rPr>
        <w:t xml:space="preserve"> - 2011-06-15 10:59</w:t>
      </w:r>
    </w:p>
    <w:p>
      <w:pPr>
        <w:spacing w:after="0"/>
        <w:ind w:left="0"/>
        <w:jc w:val="left"/>
      </w:pPr>
      <w:r>
        <w:br/>
      </w:r>
    </w:p>
    <w:p>
      <w:pPr>
        <w:spacing w:after="0"/>
        <w:ind w:left="0"/>
        <w:jc w:val="both"/>
      </w:pPr>
      <w:r>
        <w:drawing>
          <wp:inline distT="0" distB="0" distL="0" distR="0">
            <wp:extent cx="2857500" cy="17526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1"/>
                    <a:stretch>
                      <a:fillRect/>
                    </a:stretch>
                  </pic:blipFill>
                  <pic:spPr>
                    <a:xfrm>
                      <a:off x="0" y="0"/>
                      <a:ext cx="2857500" cy="1752600"/>
                    </a:xfrm>
                    <a:prstGeom prst="rect">
                      <a:avLst/>
                    </a:prstGeom>
                  </pic:spPr>
                </pic:pic>
              </a:graphicData>
            </a:graphic>
          </wp:inline>
        </w:drawing>
      </w:r>
      <w:hyperlink r:id="rId132">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Stand strong for the Lord Jesus and you will be misunderstood.  It is an absolute truth.  You can set everything you are and own on that.  You will be misunderstood by the entire world.  And you will be misunderstood by the majority of those who call themselves Christian.
It is acceptable to perform life at minimal amplitude.  But this acceptance comes from those who chase after Holiness through a half witted strength and desire.  Those who bend their entire self toward the Lord will not look like anything natural to this world.  They will be different in all their dealings.  They will submit to that which is "other".  They will search after the will of God without regard to their own personal gain.  And this search will yield all the godly attributes we expect from Christians.
I look at my ability to convince others of this and realize that I have no power to help anyone else define their allegiance to God.  All I can do is jump on here and type what is true.  It remains in the hand of each of us to force our hearts to look into the perfect face of God the Father through Jesus Christ His Son.  We have all been warned.  And we will all stand individually before Him on "That Day".
As you stand you will encounter a certain bracing wind of opposition.  Stand strong and you will face a hurricane of hatred from anyone who hates the Holiness of God.  There should be mentioned here that there is a place of "standing" in which you will not have the strength to stand.  You can't perform a truly godly life without the Spirit of God within you.  You can pace yourself in a "religion".  But you won't be able to withstand the onslaught from man with God's help.  And one more point:  No one can enter into the godly life without the Lord opening the door.
By His Grace.
</w:t>
      </w:r>
    </w:p>
    <w:p>
      <w:pPr>
        <w:spacing w:after="0"/>
        <w:ind w:left="0"/>
        <w:jc w:val="both"/>
      </w:pPr>
      <w:r>
        <w:rPr>
          <w:b/>
          <w:i w:val="false"/>
          <w:color w:val="000000"/>
        </w:rPr>
        <w:t>Related articles</w:t>
      </w:r>
    </w:p>
    <w:p>
      <w:pPr>
        <w:numPr>
          <w:ilvl w:val="0"/>
          <w:numId w:val="6"/>
        </w:numPr>
        <w:spacing w:after="0"/>
        <w:jc w:val="both"/>
      </w:pPr>
      <w:hyperlink r:id="rId133">
        <w:r>
          <w:rPr>
            <w:rStyle w:val="Hyperlink"/>
            <w:b w:val="false"/>
            <w:i w:val="false"/>
            <w:color w:val="0000ff"/>
            <w:sz w:val="22"/>
            <w:u w:val="single"/>
          </w:rPr>
          <w:t>Don't Be Surprised By The Hatred</w:t>
        </w:r>
      </w:hyperlink>
      <w:r>
        <w:rPr>
          <w:b w:val="false"/>
          <w:i w:val="false"/>
          <w:color w:val="000000"/>
          <w:sz w:val="22"/>
        </w:rPr>
        <w:t xml:space="preserve"> (pastorpaulvbsblog.blogspot.com)</w:t>
      </w:r>
    </w:p>
    <w:p>
      <w:pPr>
        <w:spacing w:after="0"/>
        <w:ind w:left="0"/>
        <w:jc w:val="left"/>
      </w:pPr>
      <w:r>
        <w:br/>
      </w:r>
      <w:r>
        <w:br/>
      </w:r>
      <w:r>
        <w:rPr>
          <w:b w:val="false"/>
          <w:i w:val="false"/>
          <w:color w:val="000000"/>
          <w:sz w:val="22"/>
        </w:rPr>
        <w:t>
</w:t>
      </w:r>
    </w:p>
    <w:p>
      <w:pPr>
        <w:spacing w:after="0"/>
        <w:ind w:left="0"/>
        <w:jc w:val="left"/>
      </w:pPr>
      <w:r>
        <w:rPr>
          <w:b/>
          <w:i w:val="false"/>
          <w:color w:val="000000"/>
        </w:rPr>
        <w:t>Worried About Being Shunned?</w:t>
      </w:r>
      <w:r>
        <w:rPr>
          <w:b/>
          <w:i w:val="false"/>
          <w:color w:val="000000"/>
        </w:rPr>
        <w:t xml:space="preserve"> - 2011-06-15 12:01</w:t>
      </w:r>
    </w:p>
    <w:p>
      <w:pPr>
        <w:spacing w:after="0"/>
        <w:ind w:left="0"/>
        <w:jc w:val="left"/>
      </w:pPr>
      <w:r>
        <w:br/>
      </w:r>
    </w:p>
    <w:p>
      <w:pPr>
        <w:spacing w:after="0"/>
        <w:ind w:left="0"/>
        <w:jc w:val="both"/>
      </w:pPr>
      <w:r>
        <w:drawing>
          <wp:inline distT="0" distB="0" distL="0" distR="0">
            <wp:extent cx="2286000" cy="15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4"/>
                    <a:stretch>
                      <a:fillRect/>
                    </a:stretch>
                  </pic:blipFill>
                  <pic:spPr>
                    <a:xfrm>
                      <a:off x="0" y="0"/>
                      <a:ext cx="2286000" cy="1524000"/>
                    </a:xfrm>
                    <a:prstGeom prst="rect">
                      <a:avLst/>
                    </a:prstGeom>
                  </pic:spPr>
                </pic:pic>
              </a:graphicData>
            </a:graphic>
          </wp:inline>
        </w:drawing>
      </w:r>
      <w:hyperlink r:id="rId135">
        <w:r>
          <w:rPr>
            <w:rStyle w:val="Hyperlink"/>
            <w:b w:val="false"/>
            <w:i w:val="false"/>
            <w:color w:val="0000ff"/>
            <w:sz w:val="22"/>
            <w:u w:val="single"/>
          </w:rPr>
          <w:t> </w:t>
        </w:r>
      </w:hyperlink>
    </w:p>
    <w:p>
      <w:pPr>
        <w:spacing w:after="0"/>
        <w:ind w:left="0"/>
        <w:jc w:val="both"/>
      </w:pPr>
      <w:r>
        <w:rPr>
          <w:b w:val="false"/>
          <w:i w:val="false"/>
          <w:color w:val="000000"/>
          <w:sz w:val="22"/>
        </w:rPr>
        <w:t>
In the present world we are highly discouraged from speaking about God's things.  Do you think this is something new to the world?  Point to a place (since the fall of Adam) where man was encouraged to speak of the Lord.  Want to live a life worth living?  Proclaim the truths of the Lord at every possible place.  I promise you something:  The more you proclaim, the less you'll be asked to speak.   So don't worry about being shunned.  It will happen either here or in heaven.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Butt Bumpin Babies.</w:t>
      </w:r>
      <w:r>
        <w:rPr>
          <w:b/>
          <w:i w:val="false"/>
          <w:color w:val="000000"/>
        </w:rPr>
        <w:t xml:space="preserve"> - 2011-06-16 21:25</w:t>
      </w:r>
    </w:p>
    <w:p>
      <w:pPr>
        <w:spacing w:after="0"/>
        <w:ind w:left="0"/>
        <w:jc w:val="left"/>
      </w:pPr>
      <w:r>
        <w:br/>
      </w:r>
    </w:p>
    <w:p>
      <w:pPr>
        <w:spacing w:after="0"/>
        <w:ind w:left="0"/>
        <w:jc w:val="both"/>
      </w:pPr>
      <w:r>
        <w:drawing>
          <wp:inline distT="0" distB="0" distL="0" distR="0">
            <wp:extent cx="1524000" cy="15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6"/>
                    <a:stretch>
                      <a:fillRect/>
                    </a:stretch>
                  </pic:blipFill>
                  <pic:spPr>
                    <a:xfrm>
                      <a:off x="0" y="0"/>
                      <a:ext cx="1524000" cy="1524000"/>
                    </a:xfrm>
                    <a:prstGeom prst="rect">
                      <a:avLst/>
                    </a:prstGeom>
                  </pic:spPr>
                </pic:pic>
              </a:graphicData>
            </a:graphic>
          </wp:inline>
        </w:drawing>
      </w:r>
      <w:hyperlink r:id="rId137">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In our walk with Jesus we continue to encounter different places of experience with Him.  And, though this isn't the first time I've had that impression, I've come to realize a "new" place for me.  I suppose this place I've reached is not new to many.  But it's fairly new to me.
I'm coming to a firm knowledge that He has caused me to desire what is eternally good.  It's not that I can do everything we're suppose to do as Christians.  But there is a consistent desire within me to reach out for the "best" I can attain.  While even the "reaching out" is as a baby staggers in its first few steps, the desire is much like that of a baby who finally realized it can walk.  Though the baby will fall often and hard.  There is absolutely no "give up" in the baby's mind or heart.
The Lord has placed within me that specific lack of give up.  And He has replaced hopelessness with desire.  It's this desire that will become the engine for the greater things the Lord has in mind for me.  We are His.  And over time He makes that very plain.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Wanting to Need.</w:t>
      </w:r>
      <w:r>
        <w:rPr>
          <w:b/>
          <w:i w:val="false"/>
          <w:color w:val="000000"/>
        </w:rPr>
        <w:t xml:space="preserve"> - 2011-06-17 05:07</w:t>
      </w:r>
    </w:p>
    <w:p>
      <w:pPr>
        <w:spacing w:after="0"/>
        <w:ind w:left="0"/>
        <w:jc w:val="left"/>
      </w:pPr>
      <w:r>
        <w:br/>
      </w:r>
    </w:p>
    <w:p>
      <w:pPr>
        <w:spacing w:after="0"/>
        <w:ind w:left="0"/>
        <w:jc w:val="center"/>
      </w:pPr>
      <w:r>
        <w:rPr>
          <w:b/>
          <w:i w:val="false"/>
          <w:color w:val="000000"/>
          <w:sz w:val="22"/>
        </w:rPr>
        <w:t>I look around at the world.</w:t>
      </w:r>
    </w:p>
    <w:p>
      <w:pPr>
        <w:spacing w:after="0"/>
        <w:ind w:left="0"/>
        <w:jc w:val="center"/>
      </w:pPr>
      <w:r>
        <w:rPr>
          <w:b/>
          <w:i w:val="false"/>
          <w:color w:val="000000"/>
          <w:sz w:val="22"/>
        </w:rPr>
        <w:t>I want to serve.</w:t>
      </w:r>
    </w:p>
    <w:p>
      <w:pPr>
        <w:spacing w:after="0"/>
        <w:ind w:left="0"/>
        <w:jc w:val="center"/>
      </w:pPr>
      <w:r>
        <w:rPr>
          <w:b/>
          <w:i w:val="false"/>
          <w:color w:val="000000"/>
          <w:sz w:val="22"/>
        </w:rPr>
        <w:t>I look into my heart.</w:t>
      </w:r>
    </w:p>
    <w:p>
      <w:pPr>
        <w:spacing w:after="0"/>
        <w:ind w:left="0"/>
        <w:jc w:val="center"/>
      </w:pPr>
      <w:r>
        <w:rPr>
          <w:b/>
          <w:i w:val="false"/>
          <w:color w:val="000000"/>
          <w:sz w:val="22"/>
        </w:rPr>
        <w:t>I want to serve.</w:t>
      </w:r>
    </w:p>
    <w:p>
      <w:pPr>
        <w:spacing w:after="0"/>
        <w:ind w:left="0"/>
        <w:jc w:val="center"/>
      </w:pPr>
      <w:r>
        <w:rPr>
          <w:b/>
          <w:i w:val="false"/>
          <w:color w:val="000000"/>
          <w:sz w:val="22"/>
        </w:rPr>
        <w:t>I look into the heart of the Lord.</w:t>
      </w:r>
    </w:p>
    <w:p>
      <w:pPr>
        <w:spacing w:after="0"/>
        <w:ind w:left="0"/>
        <w:jc w:val="center"/>
      </w:pPr>
      <w:r>
        <w:rPr>
          <w:b/>
          <w:i w:val="false"/>
          <w:color w:val="000000"/>
          <w:sz w:val="22"/>
        </w:rPr>
        <w:t>And something changes.</w:t>
      </w:r>
    </w:p>
    <w:p>
      <w:pPr>
        <w:spacing w:after="0"/>
        <w:ind w:left="0"/>
        <w:jc w:val="center"/>
      </w:pPr>
      <w:r>
        <w:rPr>
          <w:b/>
          <w:i w:val="false"/>
          <w:color w:val="000000"/>
          <w:sz w:val="22"/>
        </w:rPr>
        <w:t>I look around at the world.</w:t>
      </w:r>
    </w:p>
    <w:p>
      <w:pPr>
        <w:spacing w:after="0"/>
        <w:ind w:left="0"/>
        <w:jc w:val="center"/>
      </w:pPr>
      <w:r>
        <w:rPr>
          <w:b/>
          <w:i w:val="false"/>
          <w:color w:val="000000"/>
          <w:sz w:val="22"/>
        </w:rPr>
        <w:t>I need to serve the Lord!</w:t>
      </w:r>
    </w:p>
    <w:p>
      <w:pPr>
        <w:spacing w:after="0"/>
        <w:ind w:left="0"/>
        <w:jc w:val="center"/>
      </w:pPr>
      <w:r>
        <w:rPr>
          <w:b/>
          <w:i w:val="false"/>
          <w:color w:val="000000"/>
          <w:sz w:val="22"/>
        </w:rPr>
        <w:t>I look into my heart.</w:t>
      </w:r>
    </w:p>
    <w:p>
      <w:pPr>
        <w:spacing w:after="0"/>
        <w:ind w:left="0"/>
        <w:jc w:val="center"/>
      </w:pPr>
      <w:r>
        <w:rPr>
          <w:b/>
          <w:i w:val="false"/>
          <w:color w:val="000000"/>
          <w:sz w:val="22"/>
        </w:rPr>
        <w:t>I need to serve the Lord!</w:t>
      </w:r>
    </w:p>
    <w:p>
      <w:pPr>
        <w:spacing w:after="0"/>
        <w:ind w:left="0"/>
        <w:jc w:val="center"/>
      </w:pPr>
      <w:r>
        <w:rPr>
          <w:b/>
          <w:i w:val="false"/>
          <w:color w:val="000000"/>
          <w:sz w:val="22"/>
        </w:rPr>
        <w:t>The difference is plain.</w:t>
      </w:r>
    </w:p>
    <w:p>
      <w:pPr>
        <w:spacing w:after="0"/>
        <w:ind w:left="0"/>
        <w:jc w:val="center"/>
      </w:pPr>
      <w:r>
        <w:rPr>
          <w:b/>
          <w:i w:val="false"/>
          <w:color w:val="000000"/>
          <w:sz w:val="22"/>
        </w:rPr>
        <w:t>Desire is not necessarily the doing.</w:t>
      </w:r>
    </w:p>
    <w:p>
      <w:pPr>
        <w:spacing w:after="0"/>
        <w:ind w:left="0"/>
        <w:jc w:val="both"/>
      </w:pPr>
      <w:r>
        <w:rPr>
          <w:b w:val="false"/>
          <w:i w:val="false"/>
          <w:color w:val="000000"/>
          <w:sz w:val="22"/>
        </w:rPr>
        <w: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Either We Are or We're Not.</w:t>
      </w:r>
      <w:r>
        <w:rPr>
          <w:b/>
          <w:i w:val="false"/>
          <w:color w:val="000000"/>
        </w:rPr>
        <w:t xml:space="preserve"> - 2011-06-17 05:40</w:t>
      </w:r>
    </w:p>
    <w:p>
      <w:pPr>
        <w:spacing w:after="0"/>
        <w:ind w:left="0"/>
        <w:jc w:val="left"/>
      </w:pPr>
      <w:r>
        <w:br/>
      </w:r>
    </w:p>
    <w:p>
      <w:pPr>
        <w:spacing w:after="0"/>
        <w:ind w:left="0"/>
        <w:jc w:val="both"/>
      </w:pPr>
      <w:r>
        <w:drawing>
          <wp:inline distT="0" distB="0" distL="0" distR="0">
            <wp:extent cx="192405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8"/>
                    <a:stretch>
                      <a:fillRect/>
                    </a:stretch>
                  </pic:blipFill>
                  <pic:spPr>
                    <a:xfrm>
                      <a:off x="0" y="0"/>
                      <a:ext cx="1924050" cy="2286000"/>
                    </a:xfrm>
                    <a:prstGeom prst="rect">
                      <a:avLst/>
                    </a:prstGeom>
                  </pic:spPr>
                </pic:pic>
              </a:graphicData>
            </a:graphic>
          </wp:inline>
        </w:drawing>
      </w:r>
      <w:hyperlink r:id="rId139">
        <w:r>
          <w:rPr>
            <w:rStyle w:val="Hyperlink"/>
            <w:b w:val="false"/>
            <w:i w:val="false"/>
            <w:color w:val="0000ff"/>
            <w:sz w:val="22"/>
            <w:u w:val="single"/>
          </w:rPr>
          <w:t> </w:t>
        </w:r>
      </w:hyperlink>
      <w:r>
        <w:br/>
      </w:r>
      <w:r>
        <w:rPr>
          <w:b w:val="false"/>
          <w:i w:val="false"/>
          <w:color w:val="000000"/>
          <w:sz w:val="22"/>
        </w:rPr>
        <w:t>Image by Neosnaps via Flickr</w:t>
      </w:r>
    </w:p>
    <w:p>
      <w:pPr>
        <w:spacing w:after="0"/>
        <w:ind w:left="0"/>
        <w:jc w:val="center"/>
      </w:pPr>
      <w:r>
        <w:rPr>
          <w:b/>
          <w:i w:val="false"/>
          <w:color w:val="000000"/>
          <w:sz w:val="22"/>
        </w:rPr>
        <w:t>Such is the plight of man without God.</w:t>
      </w:r>
      <w:r>
        <w:rPr>
          <w:b w:val="false"/>
          <w:i w:val="false"/>
          <w:color w:val="000000"/>
          <w:sz w:val="22"/>
        </w:rPr>
        <w:t>
</w:t>
      </w:r>
      <w:r>
        <w:rPr>
          <w:b/>
          <w:i w:val="false"/>
          <w:color w:val="000000"/>
          <w:sz w:val="22"/>
        </w:rPr>
        <w:t>That all things real will find no cause.</w:t>
      </w:r>
      <w:r>
        <w:rPr>
          <w:b w:val="false"/>
          <w:i w:val="false"/>
          <w:color w:val="000000"/>
          <w:sz w:val="22"/>
        </w:rPr>
        <w:t>
</w:t>
      </w:r>
      <w:r>
        <w:rPr>
          <w:b/>
          <w:i w:val="false"/>
          <w:color w:val="000000"/>
          <w:sz w:val="22"/>
        </w:rPr>
        <w:t>And what will the outcome of this life be?</w:t>
      </w:r>
      <w:r>
        <w:rPr>
          <w:b w:val="false"/>
          <w:i w:val="false"/>
          <w:color w:val="000000"/>
          <w:sz w:val="22"/>
        </w:rPr>
        <w:t>
</w:t>
      </w:r>
      <w:r>
        <w:rPr>
          <w:b/>
          <w:i w:val="false"/>
          <w:color w:val="000000"/>
          <w:sz w:val="22"/>
        </w:rPr>
        <w:t>It will all hinge tightly on who you say is HE.</w:t>
      </w:r>
      <w:r>
        <w:rPr>
          <w:b w:val="false"/>
          <w:i w:val="false"/>
          <w:color w:val="000000"/>
          <w:sz w:val="22"/>
        </w:rPr>
        <w:t>
</w:t>
      </w:r>
      <w:r>
        <w:rPr>
          <w:b/>
          <w:i w:val="false"/>
          <w:color w:val="000000"/>
          <w:sz w:val="22"/>
        </w:rPr>
        <w:t>It’s the life we lead that names us friend.</w:t>
      </w:r>
      <w:r>
        <w:rPr>
          <w:b w:val="false"/>
          <w:i w:val="false"/>
          <w:color w:val="000000"/>
          <w:sz w:val="22"/>
        </w:rPr>
        <w:t>
</w:t>
      </w:r>
      <w:r>
        <w:rPr>
          <w:b/>
          <w:i w:val="false"/>
          <w:color w:val="000000"/>
          <w:sz w:val="22"/>
        </w:rPr>
        <w:t>And all, that not, will find the end.</w:t>
      </w:r>
      <w:r>
        <w:rPr>
          <w:b w:val="false"/>
          <w:i w:val="false"/>
          <w:color w:val="000000"/>
          <w:sz w:val="22"/>
        </w:rPr>
        <w:t>
</w:t>
      </w:r>
      <w:r>
        <w:rPr>
          <w:b/>
          <w:i w:val="false"/>
          <w:color w:val="000000"/>
          <w:sz w:val="22"/>
        </w:rPr>
        <w:t>It’s those who seek with all their might.</w:t>
      </w:r>
      <w:r>
        <w:rPr>
          <w:b w:val="false"/>
          <w:i w:val="false"/>
          <w:color w:val="000000"/>
          <w:sz w:val="22"/>
        </w:rPr>
        <w:t>
</w:t>
      </w:r>
      <w:r>
        <w:rPr>
          <w:b/>
          <w:i w:val="false"/>
          <w:color w:val="000000"/>
          <w:sz w:val="22"/>
        </w:rPr>
        <w:t>In this dark and sin blackened night.</w:t>
      </w:r>
      <w:r>
        <w:rPr>
          <w:b w:val="false"/>
          <w:i w:val="false"/>
          <w:color w:val="000000"/>
          <w:sz w:val="22"/>
        </w:rPr>
        <w:t>
</w:t>
      </w:r>
      <w:r>
        <w:rPr>
          <w:b/>
          <w:i w:val="false"/>
          <w:color w:val="000000"/>
          <w:sz w:val="22"/>
        </w:rPr>
        <w:t>Who find the hope they’re looking for.</w:t>
      </w:r>
      <w:r>
        <w:rPr>
          <w:b w:val="false"/>
          <w:i w:val="false"/>
          <w:color w:val="000000"/>
          <w:sz w:val="22"/>
        </w:rPr>
        <w:t>
</w:t>
      </w:r>
      <w:r>
        <w:rPr>
          <w:b/>
          <w:i w:val="false"/>
          <w:color w:val="000000"/>
          <w:sz w:val="22"/>
        </w:rPr>
        <w:t>It’s Jesus, who’s the open door.</w:t>
      </w:r>
    </w:p>
    <w:p>
      <w:pPr>
        <w:spacing w:after="0"/>
        <w:ind w:left="0"/>
        <w:jc w:val="both"/>
      </w:pPr>
      <w:r>
        <w:rPr>
          <w:b w:val="false"/>
          <w:i w:val="false"/>
          <w:color w:val="000000"/>
          <w:sz w:val="22"/>
        </w:rPr>
        <w: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Black to White, Hopeless to Hope Filled.</w:t>
      </w:r>
      <w:r>
        <w:rPr>
          <w:b/>
          <w:i w:val="false"/>
          <w:color w:val="000000"/>
        </w:rPr>
        <w:t xml:space="preserve"> - 2011-06-17 06:26</w:t>
      </w:r>
    </w:p>
    <w:p>
      <w:pPr>
        <w:spacing w:after="0"/>
        <w:ind w:left="0"/>
        <w:jc w:val="left"/>
      </w:pPr>
      <w:r>
        <w:br/>
      </w:r>
    </w:p>
    <w:p>
      <w:pPr>
        <w:spacing w:after="0"/>
        <w:ind w:left="0"/>
        <w:jc w:val="both"/>
      </w:pPr>
      <w:r>
        <w:drawing>
          <wp:inline distT="0" distB="0" distL="0" distR="0">
            <wp:extent cx="3810000" cy="2540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40"/>
                    <a:stretch>
                      <a:fillRect/>
                    </a:stretch>
                  </pic:blipFill>
                  <pic:spPr>
                    <a:xfrm>
                      <a:off x="0" y="0"/>
                      <a:ext cx="3810000" cy="2540000"/>
                    </a:xfrm>
                    <a:prstGeom prst="rect">
                      <a:avLst/>
                    </a:prstGeom>
                  </pic:spPr>
                </pic:pic>
              </a:graphicData>
            </a:graphic>
          </wp:inline>
        </w:drawing>
      </w:r>
      <w:hyperlink r:id="rId141">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 read a post by someone who was in the process of taking away their life.  Hopelessness had done its gruesome work.  I left a note in response.  But I don't know if it's too late.
What about you?  Are you on the edge?  I have been there a number of times.  I remember waking up in a pool of vomit and marveling at my failure.  I didn't want to be here.  And the sight only depressed me more.  I was not dead.  WHY?  More hopeless lay ahead.  For at least another year I floundered alone.  No one cared.  No one could care.  I was on the way out.  Nothing I did was good.  Nothing I could think found the strength to live.  I was absolutely lost.
Then came the Lord.  Jesus came back to get me.  He found me driving and spoke to me to lift me from hopelessness.  I don't know why.  I wouldn't have bothered to save me.  But Jesus has.  I am no longer tossed to the wind of cruel hopelessness.  I have vastly more than I ever thought possible.  I have hope for today, forgiveness of yesterday, presence of mind to cope, and the promise of eternity with Him!
I don't have religion.  I have the Living God!  He cannot lie.  And He has promised me eternal life.  It's due to Him that I am here.  And it's to Him that I live now.  I will die.  But it won't be at my own hand.  This hope is real and it's available to anyone who calls out to Him for help.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"i"</w:t>
      </w:r>
      <w:r>
        <w:rPr>
          <w:b/>
          <w:i w:val="false"/>
          <w:color w:val="000000"/>
        </w:rPr>
        <w:t xml:space="preserve"> - 2011-06-17 06:36</w:t>
      </w:r>
    </w:p>
    <w:p>
      <w:pPr>
        <w:spacing w:after="0"/>
        <w:ind w:left="0"/>
        <w:jc w:val="left"/>
      </w:pPr>
      <w:r>
        <w:br/>
      </w:r>
    </w:p>
    <w:p>
      <w:pPr>
        <w:spacing w:after="0"/>
        <w:ind w:left="0"/>
        <w:jc w:val="both"/>
      </w:pPr>
      <w:r>
        <w:drawing>
          <wp:inline distT="0" distB="0" distL="0" distR="0">
            <wp:extent cx="2286000" cy="19145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42"/>
                    <a:stretch>
                      <a:fillRect/>
                    </a:stretch>
                  </pic:blipFill>
                  <pic:spPr>
                    <a:xfrm>
                      <a:off x="0" y="0"/>
                      <a:ext cx="2286000" cy="1914525"/>
                    </a:xfrm>
                    <a:prstGeom prst="rect">
                      <a:avLst/>
                    </a:prstGeom>
                  </pic:spPr>
                </pic:pic>
              </a:graphicData>
            </a:graphic>
          </wp:inline>
        </w:drawing>
      </w:r>
      <w:hyperlink r:id="rId143">
        <w:r>
          <w:rPr>
            <w:rStyle w:val="Hyperlink"/>
            <w:b w:val="false"/>
            <w:i w:val="false"/>
            <w:color w:val="0000ff"/>
            <w:sz w:val="22"/>
            <w:u w:val="single"/>
          </w:rPr>
          <w:t> </w:t>
        </w:r>
      </w:hyperlink>
      <w:r>
        <w:br/>
      </w:r>
      <w:r>
        <w:rPr>
          <w:b w:val="false"/>
          <w:i w:val="false"/>
          <w:color w:val="000000"/>
          <w:sz w:val="22"/>
        </w:rPr>
        <w:t>Image by tanakawho via Flickr</w:t>
      </w:r>
    </w:p>
    <w:p>
      <w:pPr>
        <w:spacing w:after="0"/>
        <w:ind w:left="0"/>
        <w:jc w:val="center"/>
      </w:pPr>
      <w:r>
        <w:rPr>
          <w:b/>
          <w:i w:val="false"/>
          <w:color w:val="000000"/>
          <w:sz w:val="22"/>
        </w:rPr>
        <w:t>If we die tonite, few will cry.</w:t>
      </w:r>
    </w:p>
    <w:p>
      <w:pPr>
        <w:spacing w:after="0"/>
        <w:ind w:left="0"/>
        <w:jc w:val="both"/>
      </w:pPr>
      <w:r>
        <w:rPr>
          <w:b w:val="false"/>
          <w:i w:val="false"/>
          <w:color w:val="000000"/>
          <w:sz w:val="22"/>
        </w:rPr>
        <w:t>
</w:t>
      </w:r>
    </w:p>
    <w:p>
      <w:pPr>
        <w:spacing w:after="0"/>
        <w:ind w:left="0"/>
        <w:jc w:val="center"/>
      </w:pPr>
      <w:r>
        <w:rPr>
          <w:b w:val="false"/>
          <w:i w:val="false"/>
          <w:color w:val="000000"/>
          <w:sz w:val="22"/>
        </w:rPr>
        <w:t>
</w:t>
      </w:r>
      <w:r>
        <w:rPr>
          <w:b/>
          <w:i w:val="false"/>
          <w:color w:val="000000"/>
          <w:sz w:val="22"/>
        </w:rPr>
        <w:t>We die like dogs; just food for flies.</w:t>
      </w:r>
    </w:p>
    <w:p>
      <w:pPr>
        <w:spacing w:after="0"/>
        <w:ind w:left="0"/>
        <w:jc w:val="both"/>
      </w:pPr>
      <w:r>
        <w:rPr>
          <w:b w:val="false"/>
          <w:i w:val="false"/>
          <w:color w:val="000000"/>
          <w:sz w:val="22"/>
        </w:rPr>
        <w:t>
</w:t>
      </w:r>
    </w:p>
    <w:p>
      <w:pPr>
        <w:spacing w:after="0"/>
        <w:ind w:left="0"/>
        <w:jc w:val="center"/>
      </w:pPr>
      <w:r>
        <w:rPr>
          <w:b w:val="false"/>
          <w:i w:val="false"/>
          <w:color w:val="000000"/>
          <w:sz w:val="22"/>
        </w:rPr>
        <w:t>
</w:t>
      </w:r>
      <w:r>
        <w:rPr>
          <w:b/>
          <w:i w:val="false"/>
          <w:color w:val="000000"/>
          <w:sz w:val="22"/>
        </w:rPr>
        <w:t>In dirt is where our bodies lie.</w:t>
      </w:r>
    </w:p>
    <w:p>
      <w:pPr>
        <w:spacing w:after="0"/>
        <w:ind w:left="0"/>
        <w:jc w:val="both"/>
      </w:pPr>
      <w:r>
        <w:rPr>
          <w:b w:val="false"/>
          <w:i w:val="false"/>
          <w:color w:val="000000"/>
          <w:sz w:val="22"/>
        </w:rPr>
        <w:t>
</w:t>
      </w:r>
    </w:p>
    <w:p>
      <w:pPr>
        <w:spacing w:after="0"/>
        <w:ind w:left="0"/>
        <w:jc w:val="center"/>
      </w:pPr>
      <w:r>
        <w:rPr>
          <w:b w:val="false"/>
          <w:i w:val="false"/>
          <w:color w:val="000000"/>
          <w:sz w:val="22"/>
        </w:rPr>
        <w:t>
</w:t>
      </w:r>
      <w:r>
        <w:rPr>
          <w:b/>
          <w:i w:val="false"/>
          <w:color w:val="000000"/>
          <w:sz w:val="22"/>
        </w:rPr>
        <w:t>The bugs and worms, we satisfy.</w:t>
      </w:r>
    </w:p>
    <w:p>
      <w:pPr>
        <w:spacing w:after="0"/>
        <w:ind w:left="0"/>
        <w:jc w:val="both"/>
      </w:pPr>
      <w:r>
        <w:rPr>
          <w:b w:val="false"/>
          <w:i w:val="false"/>
          <w:color w:val="000000"/>
          <w:sz w:val="22"/>
        </w:rPr>
        <w:t>
</w:t>
      </w:r>
    </w:p>
    <w:p>
      <w:pPr>
        <w:spacing w:after="0"/>
        <w:ind w:left="0"/>
        <w:jc w:val="center"/>
      </w:pPr>
      <w:r>
        <w:rPr>
          <w:b w:val="false"/>
          <w:i w:val="false"/>
          <w:color w:val="000000"/>
          <w:sz w:val="22"/>
        </w:rPr>
        <w:t>
</w:t>
      </w:r>
      <w:r>
        <w:rPr>
          <w:b/>
          <w:i w:val="false"/>
          <w:color w:val="000000"/>
          <w:sz w:val="22"/>
        </w:rPr>
        <w:t>But LIFE demands we testify.</w:t>
      </w:r>
    </w:p>
    <w:p>
      <w:pPr>
        <w:spacing w:after="0"/>
        <w:ind w:left="0"/>
        <w:jc w:val="both"/>
      </w:pPr>
      <w:r>
        <w:rPr>
          <w:b w:val="false"/>
          <w:i w:val="false"/>
          <w:color w:val="000000"/>
          <w:sz w:val="22"/>
        </w:rPr>
        <w:t>
</w:t>
      </w:r>
    </w:p>
    <w:p>
      <w:pPr>
        <w:spacing w:after="0"/>
        <w:ind w:left="0"/>
        <w:jc w:val="center"/>
      </w:pPr>
      <w:r>
        <w:rPr>
          <w:b w:val="false"/>
          <w:i w:val="false"/>
          <w:color w:val="000000"/>
          <w:sz w:val="22"/>
        </w:rPr>
        <w:t>
</w:t>
      </w:r>
      <w:r>
        <w:rPr>
          <w:b/>
          <w:i w:val="false"/>
          <w:color w:val="000000"/>
          <w:sz w:val="22"/>
        </w:rPr>
        <w:t>Though hopeless masses vent their cry.</w:t>
      </w:r>
    </w:p>
    <w:p>
      <w:pPr>
        <w:spacing w:after="0"/>
        <w:ind w:left="0"/>
        <w:jc w:val="both"/>
      </w:pPr>
      <w:r>
        <w:rPr>
          <w:b w:val="false"/>
          <w:i w:val="false"/>
          <w:color w:val="000000"/>
          <w:sz w:val="22"/>
        </w:rPr>
        <w:t>
</w:t>
      </w:r>
    </w:p>
    <w:p>
      <w:pPr>
        <w:spacing w:after="0"/>
        <w:ind w:left="0"/>
        <w:jc w:val="center"/>
      </w:pPr>
      <w:r>
        <w:rPr>
          <w:b w:val="false"/>
          <w:i w:val="false"/>
          <w:color w:val="000000"/>
          <w:sz w:val="22"/>
        </w:rPr>
        <w:t>
</w:t>
      </w:r>
      <w:r>
        <w:rPr>
          <w:b/>
          <w:i w:val="false"/>
          <w:color w:val="000000"/>
          <w:sz w:val="22"/>
        </w:rPr>
        <w:t>There’s One who hears and bids, “Come nigh”.</w:t>
      </w:r>
    </w:p>
    <w:p>
      <w:pPr>
        <w:spacing w:after="0"/>
        <w:ind w:left="0"/>
        <w:jc w:val="both"/>
      </w:pPr>
      <w:r>
        <w:rPr>
          <w:b w:val="false"/>
          <w:i w:val="false"/>
          <w:color w:val="000000"/>
          <w:sz w:val="22"/>
        </w:rPr>
        <w:t>
</w:t>
      </w:r>
    </w:p>
    <w:p>
      <w:pPr>
        <w:spacing w:after="0"/>
        <w:ind w:left="0"/>
        <w:jc w:val="center"/>
      </w:pPr>
      <w:r>
        <w:rPr>
          <w:b w:val="false"/>
          <w:i w:val="false"/>
          <w:color w:val="000000"/>
          <w:sz w:val="22"/>
        </w:rPr>
        <w:t>
</w:t>
      </w:r>
      <w:r>
        <w:rPr>
          <w:b/>
          <w:i w:val="false"/>
          <w:color w:val="000000"/>
          <w:sz w:val="22"/>
        </w:rPr>
        <w:t>“I’m strength enough to change your life.</w:t>
      </w:r>
    </w:p>
    <w:p>
      <w:pPr>
        <w:spacing w:after="0"/>
        <w:ind w:left="0"/>
        <w:jc w:val="center"/>
      </w:pPr>
    </w:p>
    <w:p>
      <w:pPr>
        <w:spacing w:after="0"/>
        <w:ind w:left="0"/>
        <w:jc w:val="center"/>
      </w:pPr>
      <w:r>
        <w:rPr>
          <w:b/>
          <w:i w:val="false"/>
          <w:color w:val="000000"/>
          <w:sz w:val="22"/>
        </w:rPr>
        <w:t>His name is Jesus.</w:t>
      </w:r>
    </w:p>
    <w:p>
      <w:pPr>
        <w:spacing w:after="0"/>
        <w:ind w:left="0"/>
        <w:jc w:val="both"/>
      </w:pPr>
      <w:r>
        <w:rPr>
          <w:b w:val="false"/>
          <w:i w:val="false"/>
          <w:color w:val="000000"/>
          <w:sz w:val="22"/>
        </w:rPr>
        <w: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To the Presses!</w:t>
      </w:r>
      <w:r>
        <w:rPr>
          <w:b/>
          <w:i w:val="false"/>
          <w:color w:val="000000"/>
        </w:rPr>
        <w:t xml:space="preserve"> - 2011-06-17 06:50</w:t>
      </w:r>
    </w:p>
    <w:p>
      <w:pPr>
        <w:spacing w:after="0"/>
        <w:ind w:left="0"/>
        <w:jc w:val="left"/>
      </w:pPr>
      <w:r>
        <w:br/>
      </w:r>
    </w:p>
    <w:p>
      <w:pPr>
        <w:spacing w:after="0"/>
        <w:ind w:left="0"/>
        <w:jc w:val="both"/>
      </w:pPr>
      <w:r>
        <w:drawing>
          <wp:inline distT="0" distB="0" distL="0" distR="0">
            <wp:extent cx="2381250" cy="1333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44"/>
                    <a:stretch>
                      <a:fillRect/>
                    </a:stretch>
                  </pic:blipFill>
                  <pic:spPr>
                    <a:xfrm>
                      <a:off x="0" y="0"/>
                      <a:ext cx="2381250" cy="1333500"/>
                    </a:xfrm>
                    <a:prstGeom prst="rect">
                      <a:avLst/>
                    </a:prstGeom>
                  </pic:spPr>
                </pic:pic>
              </a:graphicData>
            </a:graphic>
          </wp:inline>
        </w:drawing>
      </w:r>
      <w:hyperlink r:id="rId145">
        <w:r>
          <w:rPr>
            <w:rStyle w:val="Hyperlink"/>
            <w:b w:val="false"/>
            <w:i w:val="false"/>
            <w:color w:val="0000ff"/>
            <w:sz w:val="22"/>
            <w:u w:val="single"/>
          </w:rPr>
          <w:t> </w:t>
        </w:r>
      </w:hyperlink>
      <w:r>
        <w:br/>
      </w:r>
      <w:r>
        <w:rPr>
          <w:b w:val="false"/>
          <w:i w:val="false"/>
          <w:color w:val="000000"/>
          <w:sz w:val="22"/>
        </w:rPr>
        <w:t>Image via Wikipedia</w:t>
      </w:r>
    </w:p>
    <w:p>
      <w:pPr>
        <w:spacing w:after="0"/>
        <w:ind w:left="0"/>
        <w:jc w:val="center"/>
      </w:pPr>
      <w:r>
        <w:rPr>
          <w:b/>
          <w:i w:val="false"/>
          <w:color w:val="000000"/>
          <w:sz w:val="22"/>
        </w:rPr>
        <w:t>Promote the place where all that is</w:t>
      </w:r>
      <w:r>
        <w:rPr>
          <w:b w:val="false"/>
          <w:i w:val="false"/>
          <w:color w:val="000000"/>
          <w:sz w:val="22"/>
        </w:rPr>
        <w:t>
</w:t>
      </w:r>
      <w:r>
        <w:rPr>
          <w:b/>
          <w:i w:val="false"/>
          <w:color w:val="000000"/>
          <w:sz w:val="22"/>
        </w:rPr>
        <w:t>Comes to a stop.</w:t>
      </w:r>
      <w:r>
        <w:rPr>
          <w:b w:val="false"/>
          <w:i w:val="false"/>
          <w:color w:val="000000"/>
          <w:sz w:val="22"/>
        </w:rPr>
        <w:t>
</w:t>
      </w:r>
      <w:r>
        <w:rPr>
          <w:b/>
          <w:i w:val="false"/>
          <w:color w:val="000000"/>
          <w:sz w:val="22"/>
        </w:rPr>
        <w:t>But give a pause to note what’s His</w:t>
      </w:r>
      <w:r>
        <w:rPr>
          <w:b w:val="false"/>
          <w:i w:val="false"/>
          <w:color w:val="000000"/>
          <w:sz w:val="22"/>
        </w:rPr>
        <w:t>
</w:t>
      </w:r>
      <w:r>
        <w:rPr>
          <w:b/>
          <w:i w:val="false"/>
          <w:color w:val="000000"/>
          <w:sz w:val="22"/>
        </w:rPr>
        <w:t>This dirt, on top.</w:t>
      </w:r>
      <w:r>
        <w:rPr>
          <w:b w:val="false"/>
          <w:i w:val="false"/>
          <w:color w:val="000000"/>
          <w:sz w:val="22"/>
        </w:rPr>
        <w:t>
</w:t>
      </w:r>
      <w:r>
        <w:rPr>
          <w:b/>
          <w:i w:val="false"/>
          <w:color w:val="000000"/>
          <w:sz w:val="22"/>
        </w:rPr>
        <w:t>Death remains and bids us “Ponder”</w:t>
      </w:r>
      <w:r>
        <w:rPr>
          <w:b w:val="false"/>
          <w:i w:val="false"/>
          <w:color w:val="000000"/>
          <w:sz w:val="22"/>
        </w:rPr>
        <w:t>
</w:t>
      </w:r>
      <w:r>
        <w:rPr>
          <w:b/>
          <w:i w:val="false"/>
          <w:color w:val="000000"/>
          <w:sz w:val="22"/>
        </w:rPr>
        <w:t>I linger for your flesh.</w:t>
      </w:r>
      <w:r>
        <w:rPr>
          <w:b w:val="false"/>
          <w:i w:val="false"/>
          <w:color w:val="000000"/>
          <w:sz w:val="22"/>
        </w:rPr>
        <w:t>
</w:t>
      </w:r>
      <w:r>
        <w:rPr>
          <w:b/>
          <w:i w:val="false"/>
          <w:color w:val="000000"/>
          <w:sz w:val="22"/>
        </w:rPr>
        <w:t>But what of the More; that place of “Yonder”</w:t>
      </w:r>
      <w:r>
        <w:rPr>
          <w:b w:val="false"/>
          <w:i w:val="false"/>
          <w:color w:val="000000"/>
          <w:sz w:val="22"/>
        </w:rPr>
        <w:t>
</w:t>
      </w:r>
      <w:r>
        <w:rPr>
          <w:b/>
          <w:i w:val="false"/>
          <w:color w:val="000000"/>
          <w:sz w:val="22"/>
        </w:rPr>
        <w:t>Now that’s worth press.</w:t>
      </w:r>
    </w:p>
    <w:p>
      <w:pPr>
        <w:spacing w:after="0"/>
        <w:ind w:left="0"/>
        <w:jc w:val="both"/>
      </w:pPr>
      <w:r>
        <w:rPr>
          <w:b w:val="false"/>
          <w:i w:val="false"/>
          <w:color w:val="000000"/>
          <w:sz w:val="22"/>
        </w:rPr>
        <w: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Consume Me Lord! Please!</w:t>
      </w:r>
      <w:r>
        <w:rPr>
          <w:b/>
          <w:i w:val="false"/>
          <w:color w:val="000000"/>
        </w:rPr>
        <w:t xml:space="preserve"> - 2011-06-18 12:45</w:t>
      </w:r>
    </w:p>
    <w:p>
      <w:pPr>
        <w:spacing w:after="0"/>
        <w:ind w:left="0"/>
        <w:jc w:val="left"/>
      </w:pPr>
      <w:r>
        <w:br/>
      </w:r>
    </w:p>
    <w:p>
      <w:pPr>
        <w:spacing w:after="0"/>
        <w:ind w:left="0"/>
        <w:jc w:val="both"/>
      </w:pPr>
      <w:r>
        <w:drawing>
          <wp:inline distT="0" distB="0" distL="0" distR="0">
            <wp:extent cx="154305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46"/>
                    <a:stretch>
                      <a:fillRect/>
                    </a:stretch>
                  </pic:blipFill>
                  <pic:spPr>
                    <a:xfrm>
                      <a:off x="0" y="0"/>
                      <a:ext cx="1543050" cy="2286000"/>
                    </a:xfrm>
                    <a:prstGeom prst="rect">
                      <a:avLst/>
                    </a:prstGeom>
                  </pic:spPr>
                </pic:pic>
              </a:graphicData>
            </a:graphic>
          </wp:inline>
        </w:drawing>
      </w:r>
      <w:hyperlink r:id="rId147">
        <w:r>
          <w:rPr>
            <w:rStyle w:val="Hyperlink"/>
            <w:b w:val="false"/>
            <w:i w:val="false"/>
            <w:color w:val="0000ff"/>
            <w:sz w:val="22"/>
            <w:u w:val="single"/>
          </w:rPr>
          <w:t> </w:t>
        </w:r>
      </w:hyperlink>
      <w:r>
        <w:br/>
      </w:r>
      <w:r>
        <w:rPr>
          <w:b w:val="false"/>
          <w:i w:val="false"/>
          <w:color w:val="000000"/>
          <w:sz w:val="22"/>
        </w:rPr>
        <w:t>Image by Loving Earth via Flickr</w:t>
      </w:r>
    </w:p>
    <w:p>
      <w:pPr>
        <w:spacing w:after="0"/>
        <w:ind w:left="0"/>
        <w:jc w:val="both"/>
      </w:pPr>
      <w:r>
        <w:rPr>
          <w:b w:val="false"/>
          <w:i w:val="false"/>
          <w:color w:val="000000"/>
          <w:sz w:val="22"/>
        </w:rPr>
        <w:t>
How irritating it must be for those who know me and those who come into contact with the mind I carry around.  Regardless the subject, I find God in it.  And what shall I say about this?
How many of me are there out there?  I've met less than 5.  The majority of people I meet are consumed with the things the world offers.  Sports takes a few.  popularity takes a few more.  Possessions take even more. Power, prestige, and belonging take most.  But God's things and ways consume me.
Was it like that for the prophets?  I am not a prophet.  I am simply a man who is leaning to desire the things of God over the things of this world.  And I stand out like a sore thumb.  I know I've written about this before.  But the closer I get to the Lord, the more it stands out. 
I don't want to talk about the things the world thinks are glamorous and beautiful.  I don't want to be entertained.  I'm not interested in becoming someone of importance according to the standards of the world.  I want to be a righteous man before the Lord Most High.  And this "want" has become something close to an obsession.  People ask me what I want to do.  I want to speak the things of the Lord.  But that's not what they mean.
I simply posted this because it is a snapshot of what it's like to become a man who loves God more than the world.  I don't know if it would help anyone, that I typed these words.  But This is such a marvelous quandary I find myself in, that I'm compelled to speak it.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Morning</w:t>
      </w:r>
      <w:r>
        <w:rPr>
          <w:b/>
          <w:i w:val="false"/>
          <w:color w:val="000000"/>
        </w:rPr>
        <w:t xml:space="preserve"> - 2011-06-19 05:41</w:t>
      </w:r>
    </w:p>
    <w:p>
      <w:pPr>
        <w:spacing w:after="0"/>
        <w:ind w:left="0"/>
        <w:jc w:val="left"/>
      </w:pPr>
      <w:r>
        <w:br/>
      </w:r>
    </w:p>
    <w:p>
      <w:pPr>
        <w:spacing w:after="0"/>
        <w:ind w:left="0"/>
        <w:jc w:val="both"/>
      </w:pPr>
      <w:r>
        <w:drawing>
          <wp:inline distT="0" distB="0" distL="0" distR="0">
            <wp:extent cx="304800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48"/>
                    <a:stretch>
                      <a:fillRect/>
                    </a:stretch>
                  </pic:blipFill>
                  <pic:spPr>
                    <a:xfrm>
                      <a:off x="0" y="0"/>
                      <a:ext cx="3048000" cy="2286000"/>
                    </a:xfrm>
                    <a:prstGeom prst="rect">
                      <a:avLst/>
                    </a:prstGeom>
                  </pic:spPr>
                </pic:pic>
              </a:graphicData>
            </a:graphic>
          </wp:inline>
        </w:drawing>
      </w:r>
      <w:hyperlink r:id="rId149">
        <w:r>
          <w:rPr>
            <w:rStyle w:val="Hyperlink"/>
            <w:b w:val="false"/>
            <w:i w:val="false"/>
            <w:color w:val="0000ff"/>
            <w:sz w:val="22"/>
            <w:u w:val="single"/>
          </w:rPr>
          <w:t> </w:t>
        </w:r>
      </w:hyperlink>
    </w:p>
    <w:p>
      <w:pPr>
        <w:spacing w:after="0"/>
        <w:ind w:left="600"/>
        <w:jc w:val="both"/>
      </w:pPr>
    </w:p>
    <w:p>
      <w:pPr>
        <w:spacing w:after="0"/>
        <w:ind w:left="0"/>
        <w:jc w:val="both"/>
      </w:pPr>
      <w:r>
        <w:rPr>
          <w:b w:val="false"/>
          <w:i w:val="false"/>
          <w:color w:val="000000"/>
          <w:sz w:val="22"/>
        </w:rPr>
        <w:t>
The colors are almost here.  And the dew is suspended like a blanket.  Listen to the Robins praise the joy of the coming day.  "Eat!  We will eat and fly!  Ah, to fly again.  It is a day for us to soar.  Thanks to God for this beautiful morning!"
Stillness reigns at the advent of day.  The world is not yet awake.  Ponder, Saints!  Give that moment of marvelous joy a place to light.  For your day is nearly here.  He watched over your sleeping, though He left your dreams alone.  No message has been delivered while you rested your weary bones.  But now your eyes are open and your neck will crane to see.  sovereign Lord please help me to perceive what must certainly be.
Those whose faith has blossomed into a sort of knowing are so very blessed.  Though we can't touch our desire, we are propelled into a hope beyond anything this world offers.  The longing becomes intense.  Yet the strength of what we don't have is stronger than what man perceives.
Look!  We too can walk in places without feet.  We see what is, in a place of temporary colors.  This is the land of shadows.  But every shadow is cast by something of substance.  And every shadow lands on something of substance.  How unspeakably brilliant is the Glory of God to even cast a shadow in a land of darkness!
Glory to God Most High!  He is the Father of the Lord of Life!  May His will be done forever.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Has the Lord Been Here?</w:t>
      </w:r>
      <w:r>
        <w:rPr>
          <w:b/>
          <w:i w:val="false"/>
          <w:color w:val="000000"/>
        </w:rPr>
        <w:t xml:space="preserve"> - 2011-06-19 06:23</w:t>
      </w:r>
    </w:p>
    <w:p>
      <w:pPr>
        <w:spacing w:after="0"/>
        <w:ind w:left="0"/>
        <w:jc w:val="left"/>
      </w:pPr>
      <w:r>
        <w:br/>
      </w:r>
    </w:p>
    <w:p>
      <w:pPr>
        <w:spacing w:after="0"/>
        <w:ind w:left="0"/>
        <w:jc w:val="both"/>
      </w:pPr>
      <w:r>
        <w:drawing>
          <wp:inline distT="0" distB="0" distL="0" distR="0">
            <wp:extent cx="190500" cy="190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50"/>
                    <a:stretch>
                      <a:fillRect/>
                    </a:stretch>
                  </pic:blipFill>
                  <pic:spPr>
                    <a:xfrm>
                      <a:off x="0" y="0"/>
                      <a:ext cx="190500" cy="190500"/>
                    </a:xfrm>
                    <a:prstGeom prst="rect">
                      <a:avLst/>
                    </a:prstGeom>
                  </pic:spPr>
                </pic:pic>
              </a:graphicData>
            </a:graphic>
          </wp:inline>
        </w:drawing>
      </w:r>
      <w:hyperlink r:id="rId151">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Every night my tent is pitched at the place my feet arrived.  And I settle down to rest from the noise.  The body seeks that certain death from activity.  And this rest is simply added to the history of many before.  I hope to dream something of interest; not just vague weird shapes.  The night has come.
Every morning I wake to check my camp.  "Has the Lord been here?"  He has come in nights past and left a blessing to that rest.  But none is found this morning.  Yet I take no note of sorrow or disappointment.  For another day has dawned.
The walk is like the masses are camped along a ridge.  And the shape of what lies before us lies vague but daunting beckoning.  "I bid you walk!"  The future thunders with a voice all men hear, "You will walk toward me!"  And we are forced to obey.
I will choose the place my feet will step.  I'm looking for that certain place.  In each day's journey the Lord has placed a through way.  It might be a bridge, so narrow and spindly that only one may pass at a time.  It might be a hill so high and rugged that it will require every skill I possess.  It might be a dark cave, with only the dim glow of His presence shining from the deep bowels.  It might be a crumbling wall, impenetrable and tall.  Such walls are crumbling with time.  And only those who contain the Spirit of God will see the decay.
Some days are filled with "wait".  Some are teaming with activity.  Some days are so threatening as to cause us to desire death.  And some days are filled with the blazing heat of God's presence.  But each day is of its own character.  And the sleep before did not perceive the One who created what we now encounter.
He is God!  He IS!  Forever His will is to be accomplished, regardless man's willingness to perceive or embrace it.  Look at your way, you people in the land of death.  Look at how your day dawns.  Consider your end and look around you with eyes of understanding.  One more night has escaped your grasp. Though you wished to hold it to your chest, it has evaporated none the less.  Do you really think the day belongs to you?  It will belong to God!  As the night has gone, so will the day.
Eternity is His.  Goodness is His.  Righteous belongs to God alone!  Hatred, ignorance, blindness, doubt, stumbling, and striving are ours.  Yet He is More!  Rise up and look with wisdom at the place you find your soul.  Today is all you have.  And even that is not fully yours.  For our hearts might fail this very day.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Response to Hopelessness</w:t>
      </w:r>
      <w:r>
        <w:rPr>
          <w:b/>
          <w:i w:val="false"/>
          <w:color w:val="000000"/>
        </w:rPr>
        <w:t xml:space="preserve"> - 2011-06-19 07:11</w:t>
      </w:r>
    </w:p>
    <w:p>
      <w:pPr>
        <w:spacing w:after="0"/>
        <w:ind w:left="0"/>
        <w:jc w:val="left"/>
      </w:pPr>
      <w:r>
        <w:br/>
      </w:r>
    </w:p>
    <w:p>
      <w:pPr>
        <w:spacing w:after="0"/>
        <w:ind w:left="0"/>
        <w:jc w:val="both"/>
      </w:pPr>
      <w:r>
        <w:drawing>
          <wp:inline distT="0" distB="0" distL="0" distR="0">
            <wp:extent cx="2286000" cy="19812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52"/>
                    <a:stretch>
                      <a:fillRect/>
                    </a:stretch>
                  </pic:blipFill>
                  <pic:spPr>
                    <a:xfrm>
                      <a:off x="0" y="0"/>
                      <a:ext cx="2286000" cy="1981200"/>
                    </a:xfrm>
                    <a:prstGeom prst="rect">
                      <a:avLst/>
                    </a:prstGeom>
                  </pic:spPr>
                </pic:pic>
              </a:graphicData>
            </a:graphic>
          </wp:inline>
        </w:drawing>
      </w:r>
      <w:hyperlink r:id="rId153">
        <w:r>
          <w:rPr>
            <w:rStyle w:val="Hyperlink"/>
            <w:b w:val="false"/>
            <w:i w:val="false"/>
            <w:color w:val="0000ff"/>
            <w:sz w:val="22"/>
            <w:u w:val="single"/>
          </w:rPr>
          <w:t> </w:t>
        </w:r>
      </w:hyperlink>
      <w:r>
        <w:br/>
      </w:r>
      <w:r>
        <w:rPr>
          <w:b w:val="false"/>
          <w:i w:val="false"/>
          <w:color w:val="000000"/>
          <w:sz w:val="22"/>
        </w:rPr>
        <w:t>Image by dj @ oxherder arts via Flickr</w:t>
      </w:r>
    </w:p>
    <w:p>
      <w:pPr>
        <w:spacing w:after="0"/>
        <w:ind w:left="0"/>
        <w:jc w:val="center"/>
      </w:pPr>
      <w:r>
        <w:rPr>
          <w:b/>
          <w:i w:val="false"/>
          <w:color w:val="000000"/>
          <w:sz w:val="22"/>
        </w:rPr>
        <w:t xml:space="preserve">I sat beside a river of blood. </w:t>
      </w:r>
    </w:p>
    <w:p>
      <w:pPr>
        <w:spacing w:after="0"/>
        <w:ind w:left="0"/>
        <w:jc w:val="center"/>
      </w:pPr>
      <w:r>
        <w:rPr>
          <w:b/>
          <w:i w:val="false"/>
          <w:color w:val="000000"/>
          <w:sz w:val="22"/>
        </w:rPr>
        <w:t xml:space="preserve">There! Look at that! </w:t>
      </w:r>
    </w:p>
    <w:p>
      <w:pPr>
        <w:spacing w:after="0"/>
        <w:ind w:left="0"/>
        <w:jc w:val="center"/>
      </w:pPr>
      <w:r>
        <w:rPr>
          <w:b/>
          <w:i w:val="false"/>
          <w:color w:val="000000"/>
          <w:sz w:val="22"/>
        </w:rPr>
        <w:t xml:space="preserve">That’s who I was. </w:t>
      </w:r>
    </w:p>
    <w:p>
      <w:pPr>
        <w:spacing w:after="0"/>
        <w:ind w:left="0"/>
        <w:jc w:val="center"/>
      </w:pPr>
      <w:r>
        <w:rPr>
          <w:b/>
          <w:i w:val="false"/>
          <w:color w:val="000000"/>
          <w:sz w:val="22"/>
        </w:rPr>
        <w:t xml:space="preserve">Fair? What’s fair? </w:t>
      </w:r>
    </w:p>
    <w:p>
      <w:pPr>
        <w:spacing w:after="0"/>
        <w:ind w:left="0"/>
        <w:jc w:val="center"/>
      </w:pPr>
      <w:r>
        <w:rPr>
          <w:b/>
          <w:i w:val="false"/>
          <w:color w:val="000000"/>
          <w:sz w:val="22"/>
        </w:rPr>
        <w:t xml:space="preserve">There’s nothing left to do. </w:t>
      </w:r>
    </w:p>
    <w:p>
      <w:pPr>
        <w:spacing w:after="0"/>
        <w:ind w:left="0"/>
        <w:jc w:val="center"/>
      </w:pPr>
      <w:r>
        <w:rPr>
          <w:b/>
          <w:i w:val="false"/>
          <w:color w:val="000000"/>
          <w:sz w:val="22"/>
        </w:rPr>
        <w:t xml:space="preserve">Whisper filtered through the trees, </w:t>
      </w:r>
    </w:p>
    <w:p>
      <w:pPr>
        <w:spacing w:after="0"/>
        <w:ind w:left="0"/>
        <w:jc w:val="center"/>
      </w:pPr>
      <w:r>
        <w:rPr>
          <w:b/>
          <w:i w:val="false"/>
          <w:color w:val="000000"/>
          <w:sz w:val="22"/>
        </w:rPr>
        <w:t xml:space="preserve">“I care about you”. </w:t>
      </w:r>
    </w:p>
    <w:p>
      <w:pPr>
        <w:spacing w:after="0"/>
        <w:ind w:left="0"/>
        <w:jc w:val="center"/>
      </w:pPr>
      <w:r>
        <w:rPr>
          <w:b/>
          <w:i w:val="false"/>
          <w:color w:val="000000"/>
          <w:sz w:val="22"/>
        </w:rPr>
        <w:t xml:space="preserve">Too tired to move, my ears searched around. </w:t>
      </w:r>
    </w:p>
    <w:p>
      <w:pPr>
        <w:spacing w:after="0"/>
        <w:ind w:left="0"/>
        <w:jc w:val="center"/>
      </w:pPr>
      <w:r>
        <w:rPr>
          <w:b/>
          <w:i w:val="false"/>
          <w:color w:val="000000"/>
          <w:sz w:val="22"/>
        </w:rPr>
        <w:t xml:space="preserve">While dimming eyes stared at the ground. </w:t>
      </w:r>
    </w:p>
    <w:p>
      <w:pPr>
        <w:spacing w:after="0"/>
        <w:ind w:left="0"/>
        <w:jc w:val="center"/>
      </w:pPr>
      <w:r>
        <w:rPr>
          <w:b/>
          <w:i w:val="false"/>
          <w:color w:val="000000"/>
          <w:sz w:val="22"/>
        </w:rPr>
        <w:t xml:space="preserve">Touch on my shoulder. </w:t>
      </w:r>
    </w:p>
    <w:p>
      <w:pPr>
        <w:spacing w:after="0"/>
        <w:ind w:left="0"/>
        <w:jc w:val="center"/>
      </w:pPr>
      <w:r>
        <w:rPr>
          <w:b/>
          <w:i w:val="false"/>
          <w:color w:val="000000"/>
          <w:sz w:val="22"/>
        </w:rPr>
        <w:t xml:space="preserve">Who could this be? </w:t>
      </w:r>
    </w:p>
    <w:p>
      <w:pPr>
        <w:spacing w:after="0"/>
        <w:ind w:left="0"/>
        <w:jc w:val="center"/>
      </w:pPr>
      <w:r>
        <w:rPr>
          <w:b/>
          <w:i w:val="false"/>
          <w:color w:val="000000"/>
          <w:sz w:val="22"/>
        </w:rPr>
        <w:t xml:space="preserve">That even one creature could care about me? </w:t>
      </w:r>
    </w:p>
    <w:p>
      <w:pPr>
        <w:spacing w:after="0"/>
        <w:ind w:left="0"/>
        <w:jc w:val="center"/>
      </w:pPr>
      <w:r>
        <w:rPr>
          <w:b/>
          <w:i w:val="false"/>
          <w:color w:val="000000"/>
          <w:sz w:val="22"/>
        </w:rPr>
        <w:t xml:space="preserve">His Name is Jesus; who’s touch I now feel. </w:t>
      </w:r>
    </w:p>
    <w:p>
      <w:pPr>
        <w:spacing w:after="0"/>
        <w:ind w:left="0"/>
        <w:jc w:val="center"/>
      </w:pPr>
      <w:r>
        <w:rPr>
          <w:b/>
          <w:i w:val="false"/>
          <w:color w:val="000000"/>
          <w:sz w:val="22"/>
        </w:rPr>
        <w:t xml:space="preserve">This stream before me was all I held as real. </w:t>
      </w:r>
    </w:p>
    <w:p>
      <w:pPr>
        <w:spacing w:after="0"/>
        <w:ind w:left="0"/>
        <w:jc w:val="center"/>
      </w:pPr>
      <w:r>
        <w:rPr>
          <w:b/>
          <w:i w:val="false"/>
          <w:color w:val="000000"/>
          <w:sz w:val="22"/>
        </w:rPr>
        <w:t xml:space="preserve">“I have more for you to enter in.” </w:t>
      </w:r>
    </w:p>
    <w:p>
      <w:pPr>
        <w:spacing w:after="0"/>
        <w:ind w:left="0"/>
        <w:jc w:val="center"/>
      </w:pPr>
      <w:r>
        <w:rPr>
          <w:b/>
          <w:i w:val="false"/>
          <w:color w:val="000000"/>
          <w:sz w:val="22"/>
        </w:rPr>
        <w:t xml:space="preserve">His heart was heard to say. </w:t>
      </w:r>
    </w:p>
    <w:p>
      <w:pPr>
        <w:spacing w:after="0"/>
        <w:ind w:left="0"/>
        <w:jc w:val="center"/>
      </w:pPr>
      <w:r>
        <w:rPr>
          <w:b/>
          <w:i w:val="false"/>
          <w:color w:val="000000"/>
          <w:sz w:val="22"/>
        </w:rPr>
        <w:t xml:space="preserve">“Your life will not be taken. </w:t>
      </w:r>
    </w:p>
    <w:p>
      <w:pPr>
        <w:spacing w:after="0"/>
        <w:ind w:left="0"/>
        <w:jc w:val="center"/>
      </w:pPr>
      <w:r>
        <w:rPr>
          <w:b/>
          <w:i w:val="false"/>
          <w:color w:val="000000"/>
          <w:sz w:val="22"/>
        </w:rPr>
        <w:t xml:space="preserve">I have use for you this day”. </w:t>
      </w:r>
    </w:p>
    <w:p>
      <w:pPr>
        <w:spacing w:after="0"/>
        <w:ind w:left="0"/>
        <w:jc w:val="center"/>
      </w:pPr>
      <w:r>
        <w:rPr>
          <w:b/>
          <w:i w:val="false"/>
          <w:color w:val="000000"/>
          <w:sz w:val="22"/>
        </w:rPr>
        <w:t xml:space="preserve">He made me as He wanted. </w:t>
      </w:r>
    </w:p>
    <w:p>
      <w:pPr>
        <w:spacing w:after="0"/>
        <w:ind w:left="0"/>
        <w:jc w:val="center"/>
      </w:pPr>
      <w:r>
        <w:rPr>
          <w:b/>
          <w:i w:val="false"/>
          <w:color w:val="000000"/>
          <w:sz w:val="22"/>
        </w:rPr>
        <w:t xml:space="preserve">And did not discuss His plans. </w:t>
      </w:r>
    </w:p>
    <w:p>
      <w:pPr>
        <w:spacing w:after="0"/>
        <w:ind w:left="0"/>
        <w:jc w:val="center"/>
      </w:pPr>
      <w:r>
        <w:rPr>
          <w:b/>
          <w:i w:val="false"/>
          <w:color w:val="000000"/>
          <w:sz w:val="22"/>
        </w:rPr>
        <w:t xml:space="preserve">And now I walk undaunted. </w:t>
      </w:r>
    </w:p>
    <w:p>
      <w:pPr>
        <w:spacing w:after="0"/>
        <w:ind w:left="0"/>
        <w:jc w:val="center"/>
      </w:pPr>
      <w:r>
        <w:rPr>
          <w:b/>
          <w:i w:val="false"/>
          <w:color w:val="000000"/>
          <w:sz w:val="22"/>
        </w:rPr>
        <w:t xml:space="preserve">This dark place is His land! </w:t>
      </w:r>
    </w:p>
    <w:p>
      <w:pPr>
        <w:spacing w:after="0"/>
        <w:ind w:left="0"/>
        <w:jc w:val="center"/>
      </w:pPr>
      <w:r>
        <w:rPr>
          <w:b/>
          <w:i w:val="false"/>
          <w:color w:val="000000"/>
          <w:sz w:val="22"/>
        </w:rPr>
        <w:t xml:space="preserve">“Come, I’ll show you what to do”. </w:t>
      </w:r>
    </w:p>
    <w:p>
      <w:pPr>
        <w:spacing w:after="0"/>
        <w:ind w:left="0"/>
        <w:jc w:val="center"/>
      </w:pPr>
      <w:r>
        <w:rPr>
          <w:b/>
          <w:i w:val="false"/>
          <w:color w:val="000000"/>
          <w:sz w:val="22"/>
        </w:rPr>
        <w:t xml:space="preserve">“Behold. I make all things new”. </w:t>
      </w:r>
    </w:p>
    <w:p>
      <w:pPr>
        <w:spacing w:after="0"/>
        <w:ind w:left="0"/>
        <w:jc w:val="center"/>
      </w:pPr>
      <w:r>
        <w:rPr>
          <w:b/>
          <w:i w:val="false"/>
          <w:color w:val="000000"/>
          <w:sz w:val="22"/>
        </w:rPr>
        <w:t xml:space="preserve">“No man has seen the plans I have for you”. </w:t>
      </w:r>
    </w:p>
    <w:p>
      <w:pPr>
        <w:spacing w:after="0"/>
        <w:ind w:left="0"/>
        <w:jc w:val="center"/>
      </w:pPr>
      <w:r>
        <w:rPr>
          <w:b/>
          <w:i w:val="false"/>
          <w:color w:val="000000"/>
          <w:sz w:val="22"/>
        </w:rPr>
        <w:t xml:space="preserve">“Today, you’re mine! </w:t>
      </w:r>
    </w:p>
    <w:p>
      <w:pPr>
        <w:spacing w:after="0"/>
        <w:ind w:left="0"/>
        <w:jc w:val="center"/>
      </w:pPr>
      <w:r>
        <w:rPr>
          <w:b/>
          <w:i w:val="false"/>
          <w:color w:val="000000"/>
          <w:sz w:val="22"/>
        </w:rPr>
        <w:t>For I have purchased you”.</w:t>
      </w:r>
    </w:p>
    <w:p>
      <w:pPr>
        <w:spacing w:after="0"/>
        <w:ind w:left="0"/>
        <w:jc w:val="both"/>
      </w:pPr>
      <w:r>
        <w:rPr>
          <w:b w:val="false"/>
          <w:i w:val="false"/>
          <w:color w:val="000000"/>
          <w:sz w:val="22"/>
        </w:rPr>
        <w: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Walls Too High</w:t>
      </w:r>
      <w:r>
        <w:rPr>
          <w:b/>
          <w:i w:val="false"/>
          <w:color w:val="000000"/>
        </w:rPr>
        <w:t xml:space="preserve"> - 2011-06-19 09:31</w:t>
      </w:r>
    </w:p>
    <w:p>
      <w:pPr>
        <w:spacing w:after="0"/>
        <w:ind w:left="0"/>
        <w:jc w:val="left"/>
      </w:pPr>
      <w:r>
        <w:br/>
      </w:r>
    </w:p>
    <w:p>
      <w:pPr>
        <w:spacing w:after="0"/>
        <w:ind w:left="0"/>
        <w:jc w:val="both"/>
      </w:pPr>
      <w:r>
        <w:drawing>
          <wp:inline distT="0" distB="0" distL="0" distR="0">
            <wp:extent cx="2286000" cy="15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54"/>
                    <a:stretch>
                      <a:fillRect/>
                    </a:stretch>
                  </pic:blipFill>
                  <pic:spPr>
                    <a:xfrm>
                      <a:off x="0" y="0"/>
                      <a:ext cx="2286000" cy="1524000"/>
                    </a:xfrm>
                    <a:prstGeom prst="rect">
                      <a:avLst/>
                    </a:prstGeom>
                  </pic:spPr>
                </pic:pic>
              </a:graphicData>
            </a:graphic>
          </wp:inline>
        </w:drawing>
      </w:r>
      <w:hyperlink r:id="rId155">
        <w:r>
          <w:rPr>
            <w:rStyle w:val="Hyperlink"/>
            <w:b w:val="false"/>
            <w:i w:val="false"/>
            <w:color w:val="0000ff"/>
            <w:sz w:val="22"/>
            <w:u w:val="single"/>
          </w:rPr>
          <w:t> </w:t>
        </w:r>
      </w:hyperlink>
    </w:p>
    <w:p>
      <w:pPr>
        <w:spacing w:after="0"/>
        <w:ind w:left="0"/>
        <w:jc w:val="both"/>
      </w:pPr>
      <w:r>
        <w:rPr>
          <w:b w:val="false"/>
          <w:i w:val="false"/>
          <w:color w:val="000000"/>
          <w:sz w:val="22"/>
        </w:rPr>
        <w:t>
How many times have we reached a “wall too high”?
Then found ourselves, without explanation, “on the other side”.
And how many times, of those unexplainable moments,
Do we remember how high that wall was?
A plain stretches out before us, after a place we can’t remember.
The grass of opportunity now waving in the breeze.
We’re free to reconsider what plainly lies before us.
And we’re headed to the next “wall too high.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Righteous Lame.</w:t>
      </w:r>
      <w:r>
        <w:rPr>
          <w:b/>
          <w:i w:val="false"/>
          <w:color w:val="000000"/>
        </w:rPr>
        <w:t xml:space="preserve"> - 2011-06-20 09:43</w:t>
      </w:r>
    </w:p>
    <w:p>
      <w:pPr>
        <w:spacing w:after="0"/>
        <w:ind w:left="0"/>
        <w:jc w:val="left"/>
      </w:pPr>
      <w:r>
        <w:br/>
      </w:r>
    </w:p>
    <w:p>
      <w:pPr>
        <w:spacing w:after="0"/>
        <w:ind w:left="0"/>
        <w:jc w:val="both"/>
      </w:pPr>
      <w:r>
        <w:drawing>
          <wp:inline distT="0" distB="0" distL="0" distR="0">
            <wp:extent cx="1628775"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56"/>
                    <a:stretch>
                      <a:fillRect/>
                    </a:stretch>
                  </pic:blipFill>
                  <pic:spPr>
                    <a:xfrm>
                      <a:off x="0" y="0"/>
                      <a:ext cx="1628775" cy="2286000"/>
                    </a:xfrm>
                    <a:prstGeom prst="rect">
                      <a:avLst/>
                    </a:prstGeom>
                  </pic:spPr>
                </pic:pic>
              </a:graphicData>
            </a:graphic>
          </wp:inline>
        </w:drawing>
      </w:r>
      <w:hyperlink r:id="rId157">
        <w:r>
          <w:rPr>
            <w:rStyle w:val="Hyperlink"/>
            <w:b w:val="false"/>
            <w:i w:val="false"/>
            <w:color w:val="0000ff"/>
            <w:sz w:val="22"/>
            <w:u w:val="single"/>
          </w:rPr>
          <w:t> </w:t>
        </w:r>
      </w:hyperlink>
      <w:r>
        <w:br/>
      </w:r>
      <w:r>
        <w:rPr>
          <w:b w:val="false"/>
          <w:i w:val="false"/>
          <w:color w:val="000000"/>
          <w:sz w:val="22"/>
        </w:rPr>
        <w:t>Image by DaveCube via Flickr</w:t>
      </w:r>
    </w:p>
    <w:p>
      <w:pPr>
        <w:spacing w:after="0"/>
        <w:ind w:left="0"/>
        <w:jc w:val="both"/>
      </w:pPr>
      <w:r>
        <w:rPr>
          <w:b w:val="false"/>
          <w:i w:val="false"/>
          <w:color w:val="000000"/>
          <w:sz w:val="22"/>
        </w:rPr>
        <w:t>
You walk through life and ponder your fate.
By the things that are now in your hand.
And you look round at "yours", boasting proud of your name.
But have you looked to Heaven's True land?
"Religion is mine!"  You proclaim with great pomp.
And you boast of your future great fame.
We are sin from the start, and will not mount the stars
Without eating dirt, whence we came.
Consider the Lord and His wonderous fame.
Look long into His Glorious Name!
We are dust from the first.  He is God, so proclaimed.
Render your self "Righteous Lame".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To Ride the Dark Ride.</w:t>
      </w:r>
      <w:r>
        <w:rPr>
          <w:b/>
          <w:i w:val="false"/>
          <w:color w:val="000000"/>
        </w:rPr>
        <w:t xml:space="preserve"> - 2011-06-20 10:14</w:t>
      </w:r>
    </w:p>
    <w:p>
      <w:pPr>
        <w:spacing w:after="0"/>
        <w:ind w:left="0"/>
        <w:jc w:val="left"/>
      </w:pPr>
      <w:r>
        <w:br/>
      </w:r>
    </w:p>
    <w:p>
      <w:pPr>
        <w:spacing w:after="0"/>
        <w:ind w:left="0"/>
        <w:jc w:val="both"/>
      </w:pPr>
      <w:r>
        <w:drawing>
          <wp:inline distT="0" distB="0" distL="0" distR="0">
            <wp:extent cx="2857500" cy="21145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58"/>
                    <a:stretch>
                      <a:fillRect/>
                    </a:stretch>
                  </pic:blipFill>
                  <pic:spPr>
                    <a:xfrm>
                      <a:off x="0" y="0"/>
                      <a:ext cx="2857500" cy="2114550"/>
                    </a:xfrm>
                    <a:prstGeom prst="rect">
                      <a:avLst/>
                    </a:prstGeom>
                  </pic:spPr>
                </pic:pic>
              </a:graphicData>
            </a:graphic>
          </wp:inline>
        </w:drawing>
      </w:r>
      <w:hyperlink r:id="rId159">
        <w:r>
          <w:rPr>
            <w:rStyle w:val="Hyperlink"/>
            <w:b w:val="false"/>
            <w:i w:val="false"/>
            <w:color w:val="0000ff"/>
            <w:sz w:val="22"/>
            <w:u w:val="single"/>
          </w:rPr>
          <w:t> </w:t>
        </w:r>
      </w:hyperlink>
      <w:r>
        <w:rPr>
          <w:b w:val="false"/>
          <w:i w:val="false"/>
          <w:color w:val="000000"/>
          <w:sz w:val="22"/>
        </w:rPr>
        <w:t>
We face the man of darkness.
He stands before the door.
"Through this place you will enter.
Your dress of flesh: no more."
"I don't want to enter", the beg is clearly made.
"I want what I dare to want".
"Regardless", speaks he, "You will enter here."
We are forced to receive his black taunt.
So we go through that forbidden place.
And since we must ride the dark ride.
What shall we do for preparation's great sake?
For from God's Great Law we can't hide.
Open the box, then, and let me peak in.
I'm sure that the contents astounds.
But better received is the thrust of my shame
While I'm dirt and to flesh I am bound.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News Flash</w:t>
      </w:r>
      <w:r>
        <w:rPr>
          <w:b/>
          <w:i w:val="false"/>
          <w:color w:val="000000"/>
        </w:rPr>
        <w:t xml:space="preserve"> - 2011-06-22 08:48</w:t>
      </w:r>
    </w:p>
    <w:p>
      <w:pPr>
        <w:spacing w:after="0"/>
        <w:ind w:left="0"/>
        <w:jc w:val="left"/>
      </w:pPr>
      <w:r>
        <w:br/>
      </w:r>
    </w:p>
    <w:p>
      <w:pPr>
        <w:spacing w:after="0"/>
        <w:ind w:left="0"/>
        <w:jc w:val="both"/>
      </w:pPr>
      <w:r>
        <w:drawing>
          <wp:inline distT="0" distB="0" distL="0" distR="0">
            <wp:extent cx="2857500" cy="1905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60"/>
                    <a:stretch>
                      <a:fillRect/>
                    </a:stretch>
                  </pic:blipFill>
                  <pic:spPr>
                    <a:xfrm>
                      <a:off x="0" y="0"/>
                      <a:ext cx="2857500" cy="1905000"/>
                    </a:xfrm>
                    <a:prstGeom prst="rect">
                      <a:avLst/>
                    </a:prstGeom>
                  </pic:spPr>
                </pic:pic>
              </a:graphicData>
            </a:graphic>
          </wp:inline>
        </w:drawing>
      </w:r>
      <w:hyperlink r:id="rId161">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An Elephant woke one morning to see a convoy of trucks passing by.  His tiny brain got an idea.  With smiling eyes, he lumbered over to one of the trucks.  His deft trunk reached into the truck and plucked the driver out of his seat.  Then, to the double amazement of the driver, the elephant began to try to get into the driver's seat.
This is to all men, women and children.  You can imagine yourself as anything you want.  But the nature of our condition determines who we are.  You can call yourself a Pilot.  But unless you actually can and do fly a plane, you're just fooling yourself.  You can imagine you're a Chicken, if you wish.  But unless you're really that small, feathered, beaked, and stupid, you're still a human.
You can call yourself a Christian.  But unless the Lord causes you to be one, you're just making noise with your lips.
</w:t>
      </w:r>
      <w:r>
        <w:rPr>
          <w:b w:val="false"/>
          <w:i/>
          <w:color w:val="000000"/>
          <w:sz w:val="22"/>
        </w:rPr>
        <w:t>"Unless the LORD builds the house</w:t>
      </w:r>
      <w:r>
        <w:rPr>
          <w:b w:val="false"/>
          <w:i w:val="false"/>
          <w:color w:val="000000"/>
          <w:sz w:val="22"/>
        </w:rPr>
        <w:t>, its builders labor in vain." (Psalms 127:1)
"</w:t>
      </w:r>
      <w:hyperlink r:id="rId162">
        <w:r>
          <w:rPr>
            <w:rStyle w:val="Hyperlink"/>
            <w:b w:val="false"/>
            <w:i w:val="false"/>
            <w:color w:val="0000ff"/>
            <w:sz w:val="22"/>
            <w:u w:val="single"/>
          </w:rPr>
          <w:t/>
        </w:r>
        <w:r>
          <w:rPr>
            <w:b/>
            <w:i w:val="false"/>
            <w:color w:val="0000ff"/>
            <w:sz w:val="22"/>
          </w:rPr>
          <w:t>11</w:t>
        </w:r>
      </w:hyperlink>
      <w:r>
        <w:rPr>
          <w:b w:val="false"/>
          <w:i w:val="false"/>
          <w:color w:val="000000"/>
          <w:sz w:val="22"/>
        </w:rPr>
        <w:t xml:space="preserve">For no man can lay a foundation other than the one which is laid, which is Jesus Christ.  </w:t>
      </w:r>
      <w:hyperlink r:id="rId163">
        <w:r>
          <w:rPr>
            <w:rStyle w:val="Hyperlink"/>
            <w:b w:val="false"/>
            <w:i w:val="false"/>
            <w:color w:val="0000ff"/>
            <w:sz w:val="22"/>
            <w:u w:val="single"/>
          </w:rPr>
          <w:t/>
        </w:r>
        <w:r>
          <w:rPr>
            <w:b/>
            <w:i w:val="false"/>
            <w:color w:val="0000ff"/>
            <w:sz w:val="22"/>
          </w:rPr>
          <w:t>12</w:t>
        </w:r>
      </w:hyperlink>
      <w:r>
        <w:rPr>
          <w:b w:val="false"/>
          <w:i w:val="false"/>
          <w:color w:val="000000"/>
          <w:sz w:val="22"/>
        </w:rPr>
        <w:t xml:space="preserve">Now if any man builds on the foundation with
gold, silver, precious stones, wood, hay, straw, </w:t>
      </w:r>
      <w:hyperlink r:id="rId164">
        <w:r>
          <w:rPr>
            <w:rStyle w:val="Hyperlink"/>
            <w:b w:val="false"/>
            <w:i w:val="false"/>
            <w:color w:val="0000ff"/>
            <w:sz w:val="22"/>
            <w:u w:val="single"/>
          </w:rPr>
          <w:t/>
        </w:r>
        <w:r>
          <w:rPr>
            <w:b/>
            <w:i w:val="false"/>
            <w:color w:val="0000ff"/>
            <w:sz w:val="22"/>
          </w:rPr>
          <w:t>13</w:t>
        </w:r>
      </w:hyperlink>
      <w:r>
        <w:rPr>
          <w:b w:val="false"/>
          <w:i w:val="false"/>
          <w:color w:val="000000"/>
          <w:sz w:val="22"/>
        </w:rPr>
        <w:t xml:space="preserve">each man’s work will become evident; for the day  will show it because it is </w:t>
      </w:r>
      <w:r>
        <w:rPr>
          <w:b w:val="false"/>
          <w:i/>
          <w:color w:val="000000"/>
          <w:sz w:val="22"/>
        </w:rPr>
        <w:t>to be</w:t>
      </w:r>
      <w:r>
        <w:rPr>
          <w:b w:val="false"/>
          <w:i w:val="false"/>
          <w:color w:val="000000"/>
          <w:sz w:val="22"/>
        </w:rPr>
        <w:t xml:space="preserve"> revealed with fire, and the fire itself  will test the quality of each man’s work. </w:t>
      </w:r>
      <w:hyperlink r:id="rId165">
        <w:r>
          <w:rPr>
            <w:rStyle w:val="Hyperlink"/>
            <w:b w:val="false"/>
            <w:i w:val="false"/>
            <w:color w:val="0000ff"/>
            <w:sz w:val="22"/>
            <w:u w:val="single"/>
          </w:rPr>
          <w:t/>
        </w:r>
        <w:r>
          <w:rPr>
            <w:b/>
            <w:i w:val="false"/>
            <w:color w:val="0000ff"/>
            <w:sz w:val="22"/>
          </w:rPr>
          <w:t>14</w:t>
        </w:r>
      </w:hyperlink>
      <w:r>
        <w:rPr>
          <w:b w:val="false"/>
          <w:i w:val="false"/>
          <w:color w:val="000000"/>
          <w:sz w:val="22"/>
        </w:rPr>
        <w:t xml:space="preserve">If any man’s work which he has built on it remains, he will receive a reward. </w:t>
      </w:r>
      <w:hyperlink r:id="rId166">
        <w:r>
          <w:rPr>
            <w:rStyle w:val="Hyperlink"/>
            <w:b w:val="false"/>
            <w:i w:val="false"/>
            <w:color w:val="0000ff"/>
            <w:sz w:val="22"/>
            <w:u w:val="single"/>
          </w:rPr>
          <w:t/>
        </w:r>
        <w:r>
          <w:rPr>
            <w:b/>
            <w:i w:val="false"/>
            <w:color w:val="0000ff"/>
            <w:sz w:val="22"/>
          </w:rPr>
          <w:t>15</w:t>
        </w:r>
      </w:hyperlink>
      <w:r>
        <w:rPr>
          <w:b w:val="false"/>
          <w:i w:val="false"/>
          <w:color w:val="000000"/>
          <w:sz w:val="22"/>
        </w:rPr>
        <w:t>If any man’s work is burned up, he will suffer loss; but he himself will be saved, yet so as through fire." (1 Corinthians)
"Flesh gives birth to flesh, but the Spiritgives birth to spirit." (John 3: 6)
Go ahead.  Go to church.  And, as is your custom, continue in sin when you leave that place.  You think the sign you hang over your head causes you to be something you're not?  Remember the Elephant and the Chicken, and the Pilot.  God is deadly serious about His Holy demands for mankind.  Only the wise will continually reach up to Him for that transformation He demands.  No man will find himself justified by his own desire.  Justification and eternal life are from the hand of the Lord.  Open your hard heart.  Drop your pride of life.  Listen to what the Lord has said.  The verdict on all men has already been rendered.  There is no life other than that which the Spirit of God builds in man.  And there will not be one shred of man's accomplishments which will enter Heaven.  Unless the Lord has accomplished it in you and through you, you have accomplished nothing.  Pride of man is an ememy of God.  The name you give yourself is less than nothing in the eyes of God.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And the Forecast is:</w:t>
      </w:r>
      <w:r>
        <w:rPr>
          <w:b/>
          <w:i w:val="false"/>
          <w:color w:val="000000"/>
        </w:rPr>
        <w:t xml:space="preserve"> - 2011-06-22 09:27</w:t>
      </w:r>
    </w:p>
    <w:p>
      <w:pPr>
        <w:spacing w:after="0"/>
        <w:ind w:left="0"/>
        <w:jc w:val="left"/>
      </w:pPr>
      <w:r>
        <w:br/>
      </w:r>
    </w:p>
    <w:p>
      <w:pPr>
        <w:spacing w:after="0"/>
        <w:ind w:left="0"/>
        <w:jc w:val="both"/>
      </w:pPr>
      <w:r>
        <w:drawing>
          <wp:inline distT="0" distB="0" distL="0" distR="0">
            <wp:extent cx="2336800" cy="2095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67"/>
                    <a:stretch>
                      <a:fillRect/>
                    </a:stretch>
                  </pic:blipFill>
                  <pic:spPr>
                    <a:xfrm>
                      <a:off x="0" y="0"/>
                      <a:ext cx="2336800" cy="2095500"/>
                    </a:xfrm>
                    <a:prstGeom prst="rect">
                      <a:avLst/>
                    </a:prstGeom>
                  </pic:spPr>
                </pic:pic>
              </a:graphicData>
            </a:graphic>
          </wp:inline>
        </w:drawing>
      </w:r>
      <w:hyperlink r:id="rId168">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The forecast for America is very bleak.  Many won't even listen to the news anymore because there's only bad news.  No matter how they spin reality, the entire nation is on the edge of total ruin.  They talk about hope and change.  They talk about getting a "new start".  The noise in the conservative camp is that they will jump in the driver's seat and turn this ole rust bucket around.  But the damage isn't at the top.
The damage which is causing this nation to plunge into ruin is being caused at all levels.  Obama is only a mirror of the country's standing before the Most High God.  Look at how you want peace.  But what peace are you securing from the One who created you?
The country will fall into a ruin that cannot be repaired.  How can I say that?  Where is God in the conversations of the American public?  Who is omitting the Lord from every nook and cranny of American life?  Do you really think you can discharge the Lord from life here and not reap the consequences?
The forecast for America is bleak indeed.  But wait!  There's more!  What is happening to America is happening around the world.  The entire world has jumped on the band wagon which has a banner on it's sides:  "God is dead or powerless, and of no account in the dealings of man".  Woe!  Woe to the rebellious!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Non Regret</w:t>
      </w:r>
      <w:r>
        <w:rPr>
          <w:b/>
          <w:i w:val="false"/>
          <w:color w:val="000000"/>
        </w:rPr>
        <w:t xml:space="preserve"> - 2011-06-22 09:52</w:t>
      </w:r>
    </w:p>
    <w:p>
      <w:pPr>
        <w:spacing w:after="0"/>
        <w:ind w:left="0"/>
        <w:jc w:val="left"/>
      </w:pPr>
      <w:r>
        <w:br/>
      </w:r>
    </w:p>
    <w:p>
      <w:pPr>
        <w:spacing w:after="0"/>
        <w:ind w:left="0"/>
        <w:jc w:val="both"/>
      </w:pPr>
      <w:r>
        <w:drawing>
          <wp:inline distT="0" distB="0" distL="0" distR="0">
            <wp:extent cx="2286000" cy="15716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69"/>
                    <a:stretch>
                      <a:fillRect/>
                    </a:stretch>
                  </pic:blipFill>
                  <pic:spPr>
                    <a:xfrm>
                      <a:off x="0" y="0"/>
                      <a:ext cx="2286000" cy="1571625"/>
                    </a:xfrm>
                    <a:prstGeom prst="rect">
                      <a:avLst/>
                    </a:prstGeom>
                  </pic:spPr>
                </pic:pic>
              </a:graphicData>
            </a:graphic>
          </wp:inline>
        </w:drawing>
      </w:r>
      <w:hyperlink r:id="rId170">
        <w:r>
          <w:rPr>
            <w:rStyle w:val="Hyperlink"/>
            <w:b w:val="false"/>
            <w:i w:val="false"/>
            <w:color w:val="0000ff"/>
            <w:sz w:val="22"/>
            <w:u w:val="single"/>
          </w:rPr>
          <w:t> </w:t>
        </w:r>
      </w:hyperlink>
      <w:r>
        <w:br/>
      </w:r>
      <w:r>
        <w:rPr>
          <w:b w:val="false"/>
          <w:i w:val="false"/>
          <w:color w:val="000000"/>
          <w:sz w:val="22"/>
        </w:rPr>
        <w:t>Image by unNickrMe via Flickr</w:t>
      </w:r>
    </w:p>
    <w:p>
      <w:pPr>
        <w:spacing w:after="0"/>
        <w:ind w:left="0"/>
        <w:jc w:val="both"/>
      </w:pPr>
      <w:r>
        <w:rPr>
          <w:b w:val="false"/>
          <w:i w:val="false"/>
          <w:color w:val="000000"/>
          <w:sz w:val="22"/>
        </w:rPr>
        <w:t>
I lay to sleep and dreamt a dream.
Neither long or short ago
Twas a dream of vague import indeed.
I can’t go back or do a deed
No tools of non-regret.
Those days of past are not for me.
To straighten, untie, or uncoil.
What’s done is done, the sage will say.
Yet why then are they real?
I lay upon my bed of sweat, my confidence they steal.
vengeance will not touch those dreams.
They plague a man like gnats.
All hope that’s gained is softly muted.
Regret comes back too often.
I can’t take back what hurt I’ve caused.
I’m broken in the midst.
But isn’t this what He has said?
“I come to heal what’s broken”.
I lay it out and beg for help.
What can I do alone?
They lost, and this because of me.
My portion, now divided.
Will they know their piece?
Will it even appear?
Will my giving help them now?
What’s done is gone for tools to pry.
Only “now” will bend to hands.
What’s to come is promise.
To this I hold, so bold.
For He who cannot lie.
He’s said, “You’re Mine”.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"Who Respects a Fool?"</w:t>
      </w:r>
      <w:r>
        <w:rPr>
          <w:b/>
          <w:i w:val="false"/>
          <w:color w:val="000000"/>
        </w:rPr>
        <w:t xml:space="preserve"> - 2011-06-22 10:36</w:t>
      </w:r>
    </w:p>
    <w:p>
      <w:pPr>
        <w:spacing w:after="0"/>
        <w:ind w:left="0"/>
        <w:jc w:val="left"/>
      </w:pPr>
      <w:r>
        <w:br/>
      </w:r>
    </w:p>
    <w:p>
      <w:pPr>
        <w:spacing w:after="0"/>
        <w:ind w:left="0"/>
        <w:jc w:val="both"/>
      </w:pPr>
      <w:r>
        <w:drawing>
          <wp:inline distT="0" distB="0" distL="0" distR="0">
            <wp:extent cx="2857500" cy="13144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71"/>
                    <a:stretch>
                      <a:fillRect/>
                    </a:stretch>
                  </pic:blipFill>
                  <pic:spPr>
                    <a:xfrm>
                      <a:off x="0" y="0"/>
                      <a:ext cx="2857500" cy="1314450"/>
                    </a:xfrm>
                    <a:prstGeom prst="rect">
                      <a:avLst/>
                    </a:prstGeom>
                  </pic:spPr>
                </pic:pic>
              </a:graphicData>
            </a:graphic>
          </wp:inline>
        </w:drawing>
      </w:r>
      <w:hyperlink r:id="rId172">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The farmer plows his field.  He sets his implements together.  He checks all the connections.  He drives over to the field.  Getting the plow into the field, he lowers the blades.  After putting the tractor in gear, he looks forward and picks a place to use as his guide for a straight line.  Letting out the clutch, he starts another year.
At the end of the row, he lifts the plow and turns around.  He sets his sights on the barn.  And, with plow up, he puts the tractor in "fast" and heads home.  In his mind, he's done his work.  What?  He's got 300 acres!  Anyone would think the farmer has flipped his gourd if he really thinks he's done enough.
Many people have set themselves apart.  They have understood the message of the Gospel and taken it to heart.  Sadly, many who have a confidence in themselves have not understood the message however.  They think, like the farmer, that simply doing the minimum will satisfy the Lord of Righteousness.  But the Christian life is not a one word experience.  It is a life of dedication to growth.  Those who think they can simply attend church or speak nice words are sadly mistaken.  What of sin in your life?  Another row to plow.  What of the movies you watch?  Another row to plow.  What of your prayer life?   Another row to plow.  What of forgiving others?  Another row to plow.  What of reading the Bible on a regular basis?  Another row to plow.  What of learning from God to do everything He tells us to do?  Another row to plow.
</w:t>
      </w:r>
      <w:r>
        <w:rPr>
          <w:b w:val="false"/>
          <w:i w:val="false"/>
          <w:color w:val="000000"/>
          <w:vertAlign w:val="superscript"/>
        </w:rPr>
        <w:t>57</w:t>
      </w:r>
      <w:r>
        <w:rPr>
          <w:b w:val="false"/>
          <w:i w:val="false"/>
          <w:color w:val="000000"/>
          <w:sz w:val="22"/>
        </w:rPr>
        <w:t>As they were walking along the road, a man said to him, “I will follow you wherever you go.”
</w:t>
      </w:r>
      <w:r>
        <w:rPr>
          <w:b w:val="false"/>
          <w:i w:val="false"/>
          <w:color w:val="000000"/>
          <w:vertAlign w:val="superscript"/>
        </w:rPr>
        <w:t>58</w:t>
      </w:r>
      <w:r>
        <w:rPr>
          <w:b w:val="false"/>
          <w:i w:val="false"/>
          <w:color w:val="000000"/>
          <w:sz w:val="22"/>
        </w:rPr>
        <w:t>Jesus replied, “Foxes have dens and birds have nests, but the Son of Man has no place to lay his head.”
</w:t>
      </w:r>
      <w:r>
        <w:rPr>
          <w:b w:val="false"/>
          <w:i w:val="false"/>
          <w:color w:val="000000"/>
          <w:vertAlign w:val="superscript"/>
        </w:rPr>
        <w:t>59</w:t>
      </w:r>
      <w:r>
        <w:rPr>
          <w:b w:val="false"/>
          <w:i w:val="false"/>
          <w:color w:val="000000"/>
          <w:sz w:val="22"/>
        </w:rPr>
        <w:t>He said to another man, “Follow me.”
But he replied, “Lord, first let me go and bury my father.”
</w:t>
      </w:r>
      <w:r>
        <w:rPr>
          <w:b w:val="false"/>
          <w:i w:val="false"/>
          <w:color w:val="000000"/>
          <w:vertAlign w:val="superscript"/>
        </w:rPr>
        <w:t>60</w:t>
      </w:r>
      <w:r>
        <w:rPr>
          <w:b w:val="false"/>
          <w:i w:val="false"/>
          <w:color w:val="000000"/>
          <w:sz w:val="22"/>
        </w:rPr>
        <w:t>Jesus said to him, “Let the dead bury their own dead, but you go and proclaim the kingdom of God.”
</w:t>
      </w:r>
      <w:r>
        <w:rPr>
          <w:b w:val="false"/>
          <w:i w:val="false"/>
          <w:color w:val="000000"/>
          <w:vertAlign w:val="superscript"/>
        </w:rPr>
        <w:t>61</w:t>
      </w:r>
      <w:r>
        <w:rPr>
          <w:b w:val="false"/>
          <w:i w:val="false"/>
          <w:color w:val="000000"/>
          <w:sz w:val="22"/>
        </w:rPr>
        <w:t>Still another said, “I will follow you, Lord; but first let me go back and say goodbye to my family.”
</w:t>
      </w:r>
      <w:r>
        <w:rPr>
          <w:b w:val="false"/>
          <w:i w:val="false"/>
          <w:color w:val="000000"/>
          <w:vertAlign w:val="superscript"/>
        </w:rPr>
        <w:t>62</w:t>
      </w:r>
      <w:r>
        <w:rPr>
          <w:b w:val="false"/>
          <w:i w:val="false"/>
          <w:color w:val="000000"/>
          <w:sz w:val="22"/>
        </w:rPr>
        <w:t xml:space="preserve"> Jesus replied, “No one who puts a hand to the plow and looks back is fit for service in the kingdom of God.”  (Luke 9)
 </w:t>
      </w:r>
    </w:p>
    <w:p>
      <w:pPr>
        <w:spacing w:after="0"/>
        <w:ind w:left="0"/>
        <w:jc w:val="left"/>
      </w:pPr>
      <w:r>
        <w:br/>
      </w:r>
      <w:r>
        <w:br/>
      </w:r>
      <w:r>
        <w:rPr>
          <w:b w:val="false"/>
          <w:i w:val="false"/>
          <w:color w:val="000000"/>
          <w:sz w:val="22"/>
        </w:rPr>
        <w:t>
</w:t>
      </w:r>
    </w:p>
    <w:p>
      <w:pPr>
        <w:spacing w:after="0"/>
        <w:ind w:left="0"/>
        <w:jc w:val="left"/>
      </w:pPr>
      <w:r>
        <w:rPr>
          <w:b/>
          <w:i w:val="false"/>
          <w:color w:val="000000"/>
        </w:rPr>
        <w:t>Energy to Continue.</w:t>
      </w:r>
      <w:r>
        <w:rPr>
          <w:b/>
          <w:i w:val="false"/>
          <w:color w:val="000000"/>
        </w:rPr>
        <w:t xml:space="preserve"> - 2011-06-22 11:05</w:t>
      </w:r>
    </w:p>
    <w:p>
      <w:pPr>
        <w:spacing w:after="0"/>
        <w:ind w:left="0"/>
        <w:jc w:val="left"/>
      </w:pPr>
      <w:r>
        <w:br/>
      </w:r>
    </w:p>
    <w:p>
      <w:pPr>
        <w:spacing w:after="0"/>
        <w:ind w:left="0"/>
        <w:jc w:val="both"/>
      </w:pPr>
      <w:r>
        <w:drawing>
          <wp:inline distT="0" distB="0" distL="0" distR="0">
            <wp:extent cx="1933575"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73"/>
                    <a:stretch>
                      <a:fillRect/>
                    </a:stretch>
                  </pic:blipFill>
                  <pic:spPr>
                    <a:xfrm>
                      <a:off x="0" y="0"/>
                      <a:ext cx="1933575" cy="2286000"/>
                    </a:xfrm>
                    <a:prstGeom prst="rect">
                      <a:avLst/>
                    </a:prstGeom>
                  </pic:spPr>
                </pic:pic>
              </a:graphicData>
            </a:graphic>
          </wp:inline>
        </w:drawing>
      </w:r>
      <w:hyperlink r:id="rId174">
        <w:r>
          <w:rPr>
            <w:rStyle w:val="Hyperlink"/>
            <w:b w:val="false"/>
            <w:i w:val="false"/>
            <w:color w:val="0000ff"/>
            <w:sz w:val="22"/>
            <w:u w:val="single"/>
          </w:rPr>
          <w:t> </w:t>
        </w:r>
      </w:hyperlink>
      <w:r>
        <w:br/>
      </w:r>
      <w:r>
        <w:rPr>
          <w:b w:val="false"/>
          <w:i w:val="false"/>
          <w:color w:val="000000"/>
          <w:sz w:val="22"/>
        </w:rPr>
        <w:t>Image by Guðskraftur via Flickr</w:t>
      </w:r>
    </w:p>
    <w:p>
      <w:pPr>
        <w:spacing w:after="0"/>
        <w:ind w:left="0"/>
        <w:jc w:val="both"/>
      </w:pPr>
      <w:r>
        <w:rPr>
          <w:b w:val="false"/>
          <w:i w:val="false"/>
          <w:color w:val="000000"/>
          <w:sz w:val="22"/>
        </w:rPr>
        <w:t>
Ok.  So you're in love with God.  Ok.  So you speak about nothing without considering God in the conversation.  Ok.  So you wake only to consider Him first.  You look at your dreams and hope there was something there.  Ok.  So nothing you encounter is absent of the presence of God in your mind.
And you speak, think, eat, act, and blog Jesus.  And, to your amazement, no one seems to notice.  What did you expect?  Did you really think the world would run to you and embrace you as a brother?  Didn't the Lord say that the world would hate you?  And, I know you've noticed, nothing you hold dear finds acceptance in this world.  So what to do?
You want to help people discover the Lord's sacrifice.  You want to elevate the Lord to a prominent place in every person's life.  You see the truth of Jesus' sacrifice as if you were right there in person.  You feel the pain of knowing the fate of the majority.  And you are witness to the destruction of hope the lost are experiencing.  Media hold them tight.  The baubles and trinkets of this world capture their every waking moment.  Sin has such a tight grip on their hearts that they hate even the mention of the God of Life.
Just keep blogging.  Just keep speaking.  Just keep thinking God stuff.  It's ok.  If no one is interested in what you have to say, then testify to the Angels.  Testify to the Lord Himself.   Blog so that the Lord can read what you type.
We are a people set apart for hatred by the Lord Himself.  We will not find love here.  We find love there.  So go there!  Be a Christian!  Be devoted to the One who made you!  And let the world do what it wishes with what you are becoming.  Who are we to stop their insane race to destruction.  Just keep on doing what you do for the Lord.  Nothing goes un-noticed.  And there is reward in His hand.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Lead Them to Life.</w:t>
      </w:r>
      <w:r>
        <w:rPr>
          <w:b/>
          <w:i w:val="false"/>
          <w:color w:val="000000"/>
        </w:rPr>
        <w:t xml:space="preserve"> - 2011-06-23 22:10</w:t>
      </w:r>
    </w:p>
    <w:p>
      <w:pPr>
        <w:spacing w:after="0"/>
        <w:ind w:left="0"/>
        <w:jc w:val="left"/>
      </w:pPr>
      <w:r>
        <w:br/>
      </w:r>
    </w:p>
    <w:p>
      <w:pPr>
        <w:spacing w:after="0"/>
        <w:ind w:left="0"/>
        <w:jc w:val="both"/>
      </w:pPr>
      <w:r>
        <w:drawing>
          <wp:inline distT="0" distB="0" distL="0" distR="0">
            <wp:extent cx="2857500" cy="22574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75"/>
                    <a:stretch>
                      <a:fillRect/>
                    </a:stretch>
                  </pic:blipFill>
                  <pic:spPr>
                    <a:xfrm>
                      <a:off x="0" y="0"/>
                      <a:ext cx="2857500" cy="2257425"/>
                    </a:xfrm>
                    <a:prstGeom prst="rect">
                      <a:avLst/>
                    </a:prstGeom>
                  </pic:spPr>
                </pic:pic>
              </a:graphicData>
            </a:graphic>
          </wp:inline>
        </w:drawing>
      </w:r>
      <w:hyperlink r:id="rId176">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 lived my life for the first 30 years with no one to guide me into what is eternally right.  Like most folk, I wandered around doing whatever I pleased.  Some days I would consider righteousness and try to do it.  Other days (most days) I would simply try to gain for myself whatever I could lay my hands on.  Drugs, stealing, lying, and social suicide were my tools of trade.
At 31 I began to read Proverbs.  It's a very simple-minded approach to the wisdom of God.  It was while reading that little book in the Bible that I began to become familiar with the fact that there is a wisdom beyond what is socially acceptable.  And a couple of years later I had read the entire Bible, found a little church, accepted the Lord, and sat at the feet of a wise elder.
I mention all this to draw attention to something.  Where are those who know the Lord?  Are they making themselves available to someone who is looking for the Lord?  I think of how the world is going insane with sin.  Lies abound.  Greed is the order of the day.  The media holds it's "church" twenty-four hours a day.  And the world flocks to the "mass" hysteria of waste.  Where are those who know the Lord?
The mainstream church is partially to blame for this lack of mentors in Christ.  They teach a social Gospel lately.  Their Gospel is more in line with an office with a couch.  "If you want victory over this and that, just do this or that."  Where is the power of God?  Who is dispensing the Glory of God revealed in Jesus?  Where is the Christian who is actually ready to reach out to the sinner with truth, no matter how it will be received?   By "ready" I mean seeking an oportunity.
I present this post for consideration.  I don't want to offer answers.  I think the questions speak for themselves.  If you're one of the active lovers of God, then wonderful (and thank you).  If you're just a pew sitter/sinner, consider what you've just read.  Bottom line is: if you don't like the society you're living in, remember that shutting up the true Gospel of Christ is key to the problems we're witnessing today.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To Judge or Assess?</w:t>
      </w:r>
      <w:r>
        <w:rPr>
          <w:b/>
          <w:i w:val="false"/>
          <w:color w:val="000000"/>
        </w:rPr>
        <w:t xml:space="preserve"> - 2011-06-24 09:28</w:t>
      </w:r>
    </w:p>
    <w:p>
      <w:pPr>
        <w:spacing w:after="0"/>
        <w:ind w:left="0"/>
        <w:jc w:val="left"/>
      </w:pPr>
      <w:r>
        <w:br/>
      </w:r>
    </w:p>
    <w:p>
      <w:pPr>
        <w:spacing w:after="0"/>
        <w:ind w:left="0"/>
        <w:jc w:val="both"/>
      </w:pPr>
      <w:r>
        <w:drawing>
          <wp:inline distT="0" distB="0" distL="0" distR="0">
            <wp:extent cx="304800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77"/>
                    <a:stretch>
                      <a:fillRect/>
                    </a:stretch>
                  </pic:blipFill>
                  <pic:spPr>
                    <a:xfrm>
                      <a:off x="0" y="0"/>
                      <a:ext cx="3048000" cy="2286000"/>
                    </a:xfrm>
                    <a:prstGeom prst="rect">
                      <a:avLst/>
                    </a:prstGeom>
                  </pic:spPr>
                </pic:pic>
              </a:graphicData>
            </a:graphic>
          </wp:inline>
        </w:drawing>
      </w:r>
      <w:hyperlink r:id="rId178">
        <w:r>
          <w:rPr>
            <w:rStyle w:val="Hyperlink"/>
            <w:b w:val="false"/>
            <w:i w:val="false"/>
            <w:color w:val="0000ff"/>
            <w:sz w:val="22"/>
            <w:u w:val="single"/>
          </w:rPr>
          <w:t> </w:t>
        </w:r>
      </w:hyperlink>
      <w:r>
        <w:br/>
      </w:r>
      <w:r>
        <w:rPr>
          <w:b w:val="false"/>
          <w:i w:val="false"/>
          <w:color w:val="000000"/>
          <w:sz w:val="22"/>
        </w:rPr>
        <w:t>Image by TaranRampersad via Flickr</w:t>
      </w:r>
    </w:p>
    <w:p>
      <w:pPr>
        <w:spacing w:after="0"/>
        <w:ind w:left="0"/>
        <w:jc w:val="both"/>
      </w:pPr>
      <w:r>
        <w:rPr>
          <w:b w:val="false"/>
          <w:i w:val="false"/>
          <w:color w:val="000000"/>
          <w:sz w:val="22"/>
        </w:rPr>
        <w:t xml:space="preserve">
I witnessed an old man having trouble with the lock on the back of his trailer.  Now, I’d jump out and help.  But only one key opens the lock.  And only one set of fingers at a time can turn that key.  And what advice can I possibly give to help? “Try to turn it this way.”  Yeah.
I was waiting behind him to pull into my door.  And there was nothing more to do but sit and watch.  After a while he gave up and waddled back to my truck.  Was he going to ask for help?  Maybe he thought I carried a bolt cutter or an </w:t>
      </w:r>
      <w:hyperlink r:id="rId179">
        <w:r>
          <w:rPr>
            <w:rStyle w:val="Hyperlink"/>
            <w:b w:val="false"/>
            <w:i w:val="false"/>
            <w:color w:val="0000ff"/>
            <w:sz w:val="22"/>
            <w:u w:val="single"/>
          </w:rPr>
          <w:t>oxy acetylene torch</w:t>
        </w:r>
      </w:hyperlink>
      <w:r>
        <w:rPr>
          <w:b w:val="false"/>
          <w:i w:val="false"/>
          <w:color w:val="000000"/>
          <w:sz w:val="22"/>
        </w:rPr>
        <w:t xml:space="preserve">.  Nah, that’s not reasonable to expect.
He got near my truck and I jumped out to meet him.  He began to talk and my soul was startled.  Anger and cursing flowed from his mouth like a river of fast moving mud.  I didn’t expect that.  He didn’t look like someone who carried that kind of heart.  But there’s not much a person can tell about another by simply looking at them.
This experience brings me to ponder “judging”.  We are instructed (commanded actually) not to judge.  But what would this world be like if we didn’t access our fellow humans? How would we sort out danger or friendly?  Would we allow the enemies of truth to come live in our house?  Perhaps, but not without making some measure of prevention.  So what is this judging thing?
Judging, as we’re commanded to refrain from, is more likely having to do with settling on a conviction that someone is a certain way and  without redemption.  Perhaps it’s like being a judge at a trial and rendering a sentence on the person in question.  I can see how this would be a source of major damage.  There would be no hope of that person ever overcoming their history.  And such judging would preclude any possibility of change.  So they would be locked out of our sphere of acceptance and hope.
Judging, as is necessary, might be more like assessment.  We consider the other person according to what knowledge of truth we contain.  And we allow for learning on both parts.  I allow myself room to learn something more about the person, while I continue to consider that person with reserved guard.  And I allow that other person room toward possible clarification of their personality.
Refrain from condemning others to the life they now present to you.  But be careful not to allow enemies to get too close.  A curious mix of understanding is needed here.  But doesn’t this just show how small and unwise we really are?  Who can know what is right without the Lord giving understanding?  How many people have been killed, through the ages, because others judged them unfit.  Even the righteous have become victim of this kind of judging.
In the end, perhaps it would be better to identify two words we can use.  We are allowed to access a person’s intend and tendencies.  And do so with understanding that we might well be wrong.  We’re allowed to protect what is precious in our world.   But we’re commanded not to condemn others before we have all the facts.  And even when all the “facts” are presented, can we truly judge them on an eternal scale?   “Be wise as serpents and harmless as doves.”
And what would have happened if Jesus had met the "man of the tombs" and simply turned around and left?  After all, wasn't the entire village afraid of this man?  Wasn't he a horrible person?  But look what happened when Jesus drove the evil spirits out of him.  The villagers found that man "in his right mind and sitting at the feet of Jesus".  (Mark 5: 1-10)  See also:  </w:t>
      </w:r>
      <w:hyperlink r:id="rId180">
        <w:r>
          <w:rPr>
            <w:rStyle w:val="Hyperlink"/>
            <w:b w:val="false"/>
            <w:i w:val="false"/>
            <w:color w:val="0000ff"/>
            <w:sz w:val="22"/>
            <w:u w:val="single"/>
          </w:rPr>
          <w:t>http://timglass.wordpress.com/2008/10/04/a-man-from-the-tombs-mark-51-10/</w:t>
        </w:r>
      </w:hyperlink>
      <w:r>
        <w:rPr>
          <w:b w:val="false"/>
          <w:i w:val="false"/>
          <w:color w:val="000000"/>
          <w:sz w:val="22"/>
        </w:rPr>
        <w:t>
At the same time I'm put in remembrance of the 7 sons of sceva:
</w:t>
      </w:r>
      <w:r>
        <w:rPr>
          <w:b w:val="false"/>
          <w:i w:val="false"/>
          <w:color w:val="000000"/>
          <w:vertAlign w:val="superscript"/>
        </w:rPr>
        <w:t>13</w:t>
      </w:r>
      <w:r>
        <w:rPr>
          <w:b w:val="false"/>
          <w:i w:val="false"/>
          <w:color w:val="000000"/>
          <w:sz w:val="22"/>
        </w:rPr>
        <w:t xml:space="preserve"> "Some Jews who went around driving out evil spirits tried to invoke the name of the Lord Jesus over those who were demon-possessed. They would say, “In the name of the Jesus whom Paul preaches, I command you to come out.” </w:t>
      </w:r>
      <w:r>
        <w:rPr>
          <w:b w:val="false"/>
          <w:i w:val="false"/>
          <w:color w:val="000000"/>
          <w:vertAlign w:val="superscript"/>
        </w:rPr>
        <w:t>14</w:t>
      </w:r>
      <w:r>
        <w:rPr>
          <w:b w:val="false"/>
          <w:i w:val="false"/>
          <w:color w:val="000000"/>
          <w:sz w:val="22"/>
        </w:rPr>
        <w:t xml:space="preserve"> Seven sons of </w:t>
      </w:r>
      <w:hyperlink r:id="rId181">
        <w:r>
          <w:rPr>
            <w:rStyle w:val="Hyperlink"/>
            <w:b w:val="false"/>
            <w:i w:val="false"/>
            <w:color w:val="0000ff"/>
            <w:sz w:val="22"/>
            <w:u w:val="single"/>
          </w:rPr>
          <w:t>Sceva</w:t>
        </w:r>
      </w:hyperlink>
      <w:r>
        <w:rPr>
          <w:b w:val="false"/>
          <w:i w:val="false"/>
          <w:color w:val="000000"/>
          <w:sz w:val="22"/>
        </w:rPr>
        <w:t xml:space="preserve">, a Jewish chief priest, were doing this. </w:t>
      </w:r>
      <w:r>
        <w:rPr>
          <w:b w:val="false"/>
          <w:i w:val="false"/>
          <w:color w:val="000000"/>
          <w:vertAlign w:val="superscript"/>
        </w:rPr>
        <w:t>15</w:t>
      </w:r>
      <w:r>
        <w:rPr>
          <w:b w:val="false"/>
          <w:i w:val="false"/>
          <w:color w:val="000000"/>
          <w:sz w:val="22"/>
        </w:rPr>
        <w:t xml:space="preserve"> One day the evil spirit answered them, “Jesus I know, and Paul I know about, but who are you?” </w:t>
      </w:r>
      <w:r>
        <w:rPr>
          <w:b w:val="false"/>
          <w:i w:val="false"/>
          <w:color w:val="000000"/>
          <w:vertAlign w:val="superscript"/>
        </w:rPr>
        <w:t>16</w:t>
      </w:r>
      <w:r>
        <w:rPr>
          <w:b w:val="false"/>
          <w:i w:val="false"/>
          <w:color w:val="000000"/>
          <w:sz w:val="22"/>
        </w:rPr>
        <w:t xml:space="preserve"> Then the man who had the evil spirit jumped on them and overpowered them all. He gave them such a beating that they ran out of the house naked and bleeding. "  (Acts 9)
Again, we are told to be wise as serpents and harmless as doves.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Discerning Spirits (cont) « Christian CoffeeShop
 (2011-06-29 17:14:29)</w:t>
      </w:r>
    </w:p>
    <w:p>
      <w:pPr>
        <w:spacing w:after="0"/>
        <w:ind w:left="0"/>
        <w:jc w:val="left"/>
      </w:pPr>
      <w:r>
        <w:rPr>
          <w:b w:val="false"/>
          <w:i w:val="false"/>
          <w:color w:val="000000"/>
          <w:sz w:val="22"/>
        </w:rPr>
        <w:t>[...] To Judge or Assess? (hiwaychristian.wordpress.com) [...]
</w:t>
      </w:r>
    </w:p>
    <w:p>
      <w:pPr>
        <w:spacing w:after="0"/>
        <w:ind w:left="0"/>
        <w:jc w:val="left"/>
      </w:pPr>
      <w:r>
        <w:br/>
      </w:r>
      <w:r>
        <w:br/>
      </w:r>
      <w:r>
        <w:rPr>
          <w:b w:val="false"/>
          <w:i w:val="false"/>
          <w:color w:val="000000"/>
          <w:sz w:val="22"/>
        </w:rPr>
        <w:t>
</w:t>
      </w:r>
    </w:p>
    <w:p>
      <w:pPr>
        <w:spacing w:after="0"/>
        <w:ind w:left="0"/>
        <w:jc w:val="left"/>
      </w:pPr>
      <w:r>
        <w:rPr>
          <w:b/>
          <w:i w:val="false"/>
          <w:color w:val="000000"/>
        </w:rPr>
        <w:t>Through or Into the Flames We Go.</w:t>
      </w:r>
      <w:r>
        <w:rPr>
          <w:b/>
          <w:i w:val="false"/>
          <w:color w:val="000000"/>
        </w:rPr>
        <w:t xml:space="preserve"> - 2011-06-24 10:14</w:t>
      </w:r>
    </w:p>
    <w:p>
      <w:pPr>
        <w:spacing w:after="0"/>
        <w:ind w:left="0"/>
        <w:jc w:val="left"/>
      </w:pPr>
      <w:r>
        <w:br/>
      </w:r>
    </w:p>
    <w:p>
      <w:pPr>
        <w:spacing w:after="0"/>
        <w:ind w:left="0"/>
        <w:jc w:val="both"/>
      </w:pPr>
      <w:r>
        <w:drawing>
          <wp:inline distT="0" distB="0" distL="0" distR="0">
            <wp:extent cx="2286000" cy="16764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82"/>
                    <a:stretch>
                      <a:fillRect/>
                    </a:stretch>
                  </pic:blipFill>
                  <pic:spPr>
                    <a:xfrm>
                      <a:off x="0" y="0"/>
                      <a:ext cx="2286000" cy="1676400"/>
                    </a:xfrm>
                    <a:prstGeom prst="rect">
                      <a:avLst/>
                    </a:prstGeom>
                  </pic:spPr>
                </pic:pic>
              </a:graphicData>
            </a:graphic>
          </wp:inline>
        </w:drawing>
      </w:r>
      <w:hyperlink r:id="rId183">
        <w:r>
          <w:rPr>
            <w:rStyle w:val="Hyperlink"/>
            <w:b w:val="false"/>
            <w:i w:val="false"/>
            <w:color w:val="0000ff"/>
            <w:sz w:val="22"/>
            <w:u w:val="single"/>
          </w:rPr>
          <w:t> </w:t>
        </w:r>
      </w:hyperlink>
      <w:r>
        <w:br/>
      </w:r>
      <w:r>
        <w:rPr>
          <w:b w:val="false"/>
          <w:i w:val="false"/>
          <w:color w:val="000000"/>
          <w:sz w:val="22"/>
        </w:rPr>
        <w:t>Image by matthewvenn via Flickr</w:t>
      </w:r>
    </w:p>
    <w:p>
      <w:pPr>
        <w:spacing w:after="0"/>
        <w:ind w:left="0"/>
        <w:jc w:val="both"/>
      </w:pPr>
      <w:r>
        <w:rPr>
          <w:b w:val="false"/>
          <w:i w:val="false"/>
          <w:color w:val="000000"/>
          <w:sz w:val="22"/>
        </w:rPr>
        <w:t>
Making a choice regarding religion is not like buying a new car.  Though there are a myriad of religions and a gaggle of new cars to choose from, there is only one God.  So how can we decide what's right?  There are a few items for thought regarding religions.  And we will prove ourselves wise if we consider them.
1. God is the creator.  So what is made is not the creator Himself.  We can expect then that any religion which holds creation as greater than God is false.
2. Man is sinful and wicked to the core.  Look at how many times you've lied in the last 24 hours.  Either you lied because you wanted something and thought it would be the best way around, or you lied because you weren't completely up to speed with reality.  But you lied.  Consider how many times you looked at your speedometer and found you were going to fast for the speed zone.  Isn't this breaking the law?  And don't all people know that breaking the law is to be imperfect?  Bottom line, you're not potentially perfect.  You're full to over flowing with sin.  God does not lie.  So any religion which brings man to the place of potential perfection is false.
3. If God is true and every man a liar.  And if He says that all men will die eternally because of their wickedness.  And if Christianity provides a sacrifice for our sins in Jesus (which it does).  Then the choices get very limited very quickly.
You're not going to find a religion, regardless what they say, which offers the hope of the Lord Jesus.  Cults abound.  False hope is as plentiful as corn dogs at the state fair.  But there is One who is true.  And He has marked out the way in the Bible.  Spurn the Lord Jesus and you will reap a whirlwind of horror.  Embrace Him and you will find the power to hope and live.  We have been given one life.  It's this one you're using right now to read this.  There is no other chance to get it right.  The Bible holds the Gospel (good news).  Don't listen to all the trash in this world.  Go straight to the source.
When you read the Bible you'll become afraid.  I promise that.  And you'll be tempted to put it down in a hurry.  But that fear is a recognition that the Holy Fire of God is present in those words.  You have to walk through that fire to find the Lord Jesus.  Live or die.  It's your choice.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Never Ending Blog.</w:t>
      </w:r>
      <w:r>
        <w:rPr>
          <w:b/>
          <w:i w:val="false"/>
          <w:color w:val="000000"/>
        </w:rPr>
        <w:t xml:space="preserve"> - 2011-06-24 11:45</w:t>
      </w:r>
    </w:p>
    <w:p>
      <w:pPr>
        <w:spacing w:after="0"/>
        <w:ind w:left="0"/>
        <w:jc w:val="left"/>
      </w:pPr>
      <w:r>
        <w:br/>
      </w:r>
    </w:p>
    <w:p>
      <w:pPr>
        <w:spacing w:after="0"/>
        <w:ind w:left="0"/>
        <w:jc w:val="both"/>
      </w:pPr>
      <w:r>
        <w:drawing>
          <wp:inline distT="0" distB="0" distL="0" distR="0">
            <wp:extent cx="190500" cy="190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84"/>
                    <a:stretch>
                      <a:fillRect/>
                    </a:stretch>
                  </pic:blipFill>
                  <pic:spPr>
                    <a:xfrm>
                      <a:off x="0" y="0"/>
                      <a:ext cx="190500" cy="190500"/>
                    </a:xfrm>
                    <a:prstGeom prst="rect">
                      <a:avLst/>
                    </a:prstGeom>
                  </pic:spPr>
                </pic:pic>
              </a:graphicData>
            </a:graphic>
          </wp:inline>
        </w:drawing>
      </w:r>
      <w:hyperlink r:id="rId185">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Many write in their blogs wondering what to talk about today.  So do I.  But it's not for lack of something to say.  It's a war between what I can grasp with my tiny understanding, and what words to use to describe what I do perceive.
I find it interesting how the general subject seems to turn from one aspect of the Lord to another each week.  But there does seem to be a certain thrust every week.
If you want to write a blog where your material is never ending, try Jesus.  People will hate you for your words.  Isn't that irony..............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Loss by non-participation</w:t>
      </w:r>
      <w:r>
        <w:rPr>
          <w:b/>
          <w:i w:val="false"/>
          <w:color w:val="000000"/>
        </w:rPr>
        <w:t xml:space="preserve"> - 2011-06-28 05:40</w:t>
      </w:r>
    </w:p>
    <w:p>
      <w:pPr>
        <w:spacing w:after="0"/>
        <w:ind w:left="0"/>
        <w:jc w:val="left"/>
      </w:pPr>
      <w:r>
        <w:br/>
      </w:r>
    </w:p>
    <w:p>
      <w:pPr>
        <w:spacing w:after="0"/>
        <w:ind w:left="0"/>
        <w:jc w:val="both"/>
      </w:pPr>
      <w:r>
        <w:drawing>
          <wp:inline distT="0" distB="0" distL="0" distR="0">
            <wp:extent cx="3810000" cy="33909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86"/>
                    <a:stretch>
                      <a:fillRect/>
                    </a:stretch>
                  </pic:blipFill>
                  <pic:spPr>
                    <a:xfrm>
                      <a:off x="0" y="0"/>
                      <a:ext cx="3810000" cy="3390900"/>
                    </a:xfrm>
                    <a:prstGeom prst="rect">
                      <a:avLst/>
                    </a:prstGeom>
                  </pic:spPr>
                </pic:pic>
              </a:graphicData>
            </a:graphic>
          </wp:inline>
        </w:drawing>
      </w:r>
      <w:hyperlink r:id="rId187">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As I read a string of comments by those who hate both faith and religion, I'm struck by something.   They hate what they don't own so much that their attacks drown out any possible value in Christianity.  They attack anything they can't hold in their hand.  Thus, they throw away everything good.  They not only lose out on eternal promises, they even lose out on the temporal benefits.
While many pick and choose what they will from Jesus, those people throw it all away.  How horrible it will be for those who hate the Lord.  When they finally see Him face to face, they will realize the damage they've done.  They will have ruined their hope for any peace for eternity.  And they will realize that they were instrumental in destroying the hope of others.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Any Loss is Still a Loss.</w:t>
      </w:r>
      <w:r>
        <w:rPr>
          <w:b/>
          <w:i w:val="false"/>
          <w:color w:val="000000"/>
        </w:rPr>
        <w:t xml:space="preserve"> - 2011-06-28 06:17</w:t>
      </w:r>
    </w:p>
    <w:p>
      <w:pPr>
        <w:spacing w:after="0"/>
        <w:ind w:left="0"/>
        <w:jc w:val="left"/>
      </w:pPr>
      <w:r>
        <w:br/>
      </w:r>
    </w:p>
    <w:p>
      <w:pPr>
        <w:spacing w:after="0"/>
        <w:ind w:left="0"/>
        <w:jc w:val="both"/>
      </w:pPr>
      <w:r>
        <w:drawing>
          <wp:inline distT="0" distB="0" distL="0" distR="0">
            <wp:extent cx="3810000" cy="29718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88"/>
                    <a:stretch>
                      <a:fillRect/>
                    </a:stretch>
                  </pic:blipFill>
                  <pic:spPr>
                    <a:xfrm>
                      <a:off x="0" y="0"/>
                      <a:ext cx="3810000" cy="2971800"/>
                    </a:xfrm>
                    <a:prstGeom prst="rect">
                      <a:avLst/>
                    </a:prstGeom>
                  </pic:spPr>
                </pic:pic>
              </a:graphicData>
            </a:graphic>
          </wp:inline>
        </w:drawing>
      </w:r>
      <w:hyperlink r:id="rId189">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 was pondering the last post about those who tear down everything about Christianity.  And the following understanding came to me:
As we argue over the Lord Jesus, everyone loses.  No one wins as we are in the phase of debate and argument.  Because while the Christian is eternally solid, there is a reminder of the fate reserved for the godless and sinner.  And while the godless and sinner argue their points which support their life choices, they lose time which could have been gained in the service of the Lord.
As necessary as these arguments and debates are, they present a period of loss for both sides.  The gain comes when we are living out the Christian life at the "cutting edge" of our faith and understanding.  Anything less can be considered, to some degree, a loss.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Friend or Foe?</w:t>
      </w:r>
      <w:r>
        <w:rPr>
          <w:b/>
          <w:i w:val="false"/>
          <w:color w:val="000000"/>
        </w:rPr>
        <w:t xml:space="preserve"> - 2011-06-28 08:09</w:t>
      </w:r>
    </w:p>
    <w:p>
      <w:pPr>
        <w:spacing w:after="0"/>
        <w:ind w:left="0"/>
        <w:jc w:val="left"/>
      </w:pPr>
      <w:r>
        <w:br/>
      </w:r>
    </w:p>
    <w:p>
      <w:pPr>
        <w:spacing w:after="0"/>
        <w:ind w:left="0"/>
        <w:jc w:val="both"/>
      </w:pPr>
      <w:r>
        <w:drawing>
          <wp:inline distT="0" distB="0" distL="0" distR="0">
            <wp:extent cx="2286000" cy="17430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90"/>
                    <a:stretch>
                      <a:fillRect/>
                    </a:stretch>
                  </pic:blipFill>
                  <pic:spPr>
                    <a:xfrm>
                      <a:off x="0" y="0"/>
                      <a:ext cx="2286000" cy="1743075"/>
                    </a:xfrm>
                    <a:prstGeom prst="rect">
                      <a:avLst/>
                    </a:prstGeom>
                  </pic:spPr>
                </pic:pic>
              </a:graphicData>
            </a:graphic>
          </wp:inline>
        </w:drawing>
      </w:r>
      <w:hyperlink r:id="rId191">
        <w:r>
          <w:rPr>
            <w:rStyle w:val="Hyperlink"/>
            <w:b w:val="false"/>
            <w:i w:val="false"/>
            <w:color w:val="0000ff"/>
            <w:sz w:val="22"/>
            <w:u w:val="single"/>
          </w:rPr>
          <w:t> </w:t>
        </w:r>
      </w:hyperlink>
      <w:r>
        <w:br/>
      </w:r>
      <w:r>
        <w:rPr>
          <w:b w:val="false"/>
          <w:i w:val="false"/>
          <w:color w:val="000000"/>
          <w:sz w:val="22"/>
        </w:rPr>
        <w:t>Image by Cremo via Flickr</w:t>
      </w:r>
    </w:p>
    <w:p>
      <w:pPr>
        <w:spacing w:after="0"/>
        <w:ind w:left="0"/>
        <w:jc w:val="both"/>
      </w:pPr>
      <w:r>
        <w:rPr>
          <w:b w:val="false"/>
          <w:i w:val="false"/>
          <w:color w:val="000000"/>
          <w:sz w:val="22"/>
        </w:rPr>
        <w:t>
In facebook, all you have to do to earn a friend is click your mouse.  Supposing the "clickee" responds in kind.  But in this world, friendship is based on mutual respect and a cautious striving for trust.  I mention these two modes of friendship because there is another type of friendship that matters far more than the superficial type.
Am I a friend to the sinner?  Am I a friend to the godless?  Am I a friend to those who hate what is pure and good?  The answer has to end up as a "no".  It's not that I don't want to befriend the sinner and godless.  It's that they harbor a hatred for the God I serve.  They remain in rebellion and thus hate everything in me that belongs to God.  And the closer I get to understanding and worshiping the Lord, the further away from friendship they will move.
Jesus said, "You are my friends if you do whatsoever I command you".  This scripture in John 15: 14 speaks volumes for all who call upon the name  of the Lord.  Friend speaks of something solid, when it comes to the Lord.  And how can I be friends with someone who hates everything I am coming to love?  We're not talking marriage here.  In a Marriage, the woman will not like somethings the husband does.  And vice versa.  But in a friendship we are looking for similar desires.  And the more similar they are, the greater the friendship.
Love overlooks the differences.  But the sinner is mistaken to think friendship is love or that love is friendship.  I will love sinners and godless people enough to point out the center of all hope.  They will hate me for it.  But by pointing out Jesus, I am showing them love.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Acknowledge His Ownership.</w:t>
      </w:r>
      <w:r>
        <w:rPr>
          <w:b/>
          <w:i w:val="false"/>
          <w:color w:val="000000"/>
        </w:rPr>
        <w:t xml:space="preserve"> - 2011-06-28 10:02</w:t>
      </w:r>
    </w:p>
    <w:p>
      <w:pPr>
        <w:spacing w:after="0"/>
        <w:ind w:left="0"/>
        <w:jc w:val="left"/>
      </w:pPr>
      <w:r>
        <w:br/>
      </w:r>
    </w:p>
    <w:p>
      <w:pPr>
        <w:spacing w:after="0"/>
        <w:ind w:left="0"/>
        <w:jc w:val="both"/>
      </w:pPr>
      <w:r>
        <w:drawing>
          <wp:inline distT="0" distB="0" distL="0" distR="0">
            <wp:extent cx="2286000" cy="17240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92"/>
                    <a:stretch>
                      <a:fillRect/>
                    </a:stretch>
                  </pic:blipFill>
                  <pic:spPr>
                    <a:xfrm>
                      <a:off x="0" y="0"/>
                      <a:ext cx="2286000" cy="1724025"/>
                    </a:xfrm>
                    <a:prstGeom prst="rect">
                      <a:avLst/>
                    </a:prstGeom>
                  </pic:spPr>
                </pic:pic>
              </a:graphicData>
            </a:graphic>
          </wp:inline>
        </w:drawing>
      </w:r>
      <w:hyperlink r:id="rId193">
        <w:r>
          <w:rPr>
            <w:rStyle w:val="Hyperlink"/>
            <w:b w:val="false"/>
            <w:i w:val="false"/>
            <w:color w:val="0000ff"/>
            <w:sz w:val="22"/>
            <w:u w:val="single"/>
          </w:rPr>
          <w:t> </w:t>
        </w:r>
      </w:hyperlink>
    </w:p>
    <w:p>
      <w:pPr>
        <w:spacing w:after="0"/>
        <w:ind w:left="600"/>
        <w:jc w:val="both"/>
      </w:pPr>
    </w:p>
    <w:p>
      <w:pPr>
        <w:spacing w:after="0"/>
        <w:ind w:left="0"/>
        <w:jc w:val="both"/>
      </w:pPr>
      <w:r>
        <w:rPr>
          <w:b w:val="false"/>
          <w:i w:val="false"/>
          <w:color w:val="000000"/>
          <w:sz w:val="22"/>
        </w:rPr>
        <w:t>
Be careful not to do your acts of righteousness so that you will earn praise or even anger from men.  But in all ways please the Lord who made you.  And do not refrain from speaking out in regard to the sinfulness of man.  We are put in a serious condition by these words:  " “Whoever acknowledges me before men, I will also acknowledge him before my Father in heaven. 33 But whoever disowns me before men, I will disown him before my Father in heaven."  (Matt. 10:32)
What is it to acknowledge?  Accept or admit the existence or truth of.  And what is it to disown?  Refuse to acknowledge or maintain any connection with.
We either stand with the Lord in this "Place of Testing", or we stand against Him.  Speak without shame.  For you are bought with the price of the Blood of God's Son.  Recount your excuses on paper.  Look at them and consider rendering them to the Lord when you meet Him face to face.  And consider that while you're telling Him why you didn't speak up, you'll be noticing the scars on his hands and feet and the hole in His side.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I will record those who acknowledge me « In all they do, they prosper
 (2011-07-25 21:08:34)</w:t>
      </w:r>
    </w:p>
    <w:p>
      <w:pPr>
        <w:spacing w:after="0"/>
        <w:ind w:left="0"/>
        <w:jc w:val="left"/>
      </w:pPr>
      <w:r>
        <w:rPr>
          <w:b w:val="false"/>
          <w:i w:val="false"/>
          <w:color w:val="000000"/>
          <w:sz w:val="22"/>
        </w:rPr>
        <w:t>[...] Acknowledge His Ownership. (hiwaychristian.wordpress.com) [...]
</w:t>
      </w:r>
    </w:p>
    <w:p>
      <w:pPr>
        <w:spacing w:after="0"/>
        <w:ind w:left="0"/>
        <w:jc w:val="left"/>
      </w:pPr>
      <w:r>
        <w:br/>
      </w:r>
      <w:r>
        <w:br/>
      </w:r>
      <w:r>
        <w:rPr>
          <w:b w:val="false"/>
          <w:i w:val="false"/>
          <w:color w:val="000000"/>
          <w:sz w:val="22"/>
        </w:rPr>
        <w:t>
</w:t>
      </w:r>
    </w:p>
    <w:p>
      <w:pPr>
        <w:spacing w:after="0"/>
        <w:ind w:left="0"/>
        <w:jc w:val="left"/>
      </w:pPr>
      <w:r>
        <w:rPr>
          <w:b/>
          <w:i w:val="false"/>
          <w:color w:val="000000"/>
        </w:rPr>
        <w:t>Rudely Surprised? Or Growing Confident.</w:t>
      </w:r>
      <w:r>
        <w:rPr>
          <w:b/>
          <w:i w:val="false"/>
          <w:color w:val="000000"/>
        </w:rPr>
        <w:t xml:space="preserve"> - 2011-06-28 15:31</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94"/>
                    <a:stretch>
                      <a:fillRect/>
                    </a:stretch>
                  </pic:blipFill>
                  <pic:spPr>
                    <a:xfrm>
                      <a:off x="0" y="0"/>
                      <a:ext cx="2286000" cy="1714500"/>
                    </a:xfrm>
                    <a:prstGeom prst="rect">
                      <a:avLst/>
                    </a:prstGeom>
                  </pic:spPr>
                </pic:pic>
              </a:graphicData>
            </a:graphic>
          </wp:inline>
        </w:drawing>
      </w:r>
      <w:hyperlink r:id="rId195">
        <w:r>
          <w:rPr>
            <w:rStyle w:val="Hyperlink"/>
            <w:b w:val="false"/>
            <w:i w:val="false"/>
            <w:color w:val="0000ff"/>
            <w:sz w:val="22"/>
            <w:u w:val="single"/>
          </w:rPr>
          <w:t> </w:t>
        </w:r>
      </w:hyperlink>
      <w:r>
        <w:br/>
      </w:r>
      <w:r>
        <w:rPr>
          <w:b w:val="false"/>
          <w:i w:val="false"/>
          <w:color w:val="000000"/>
          <w:sz w:val="22"/>
        </w:rPr>
        <w:t>Image by mnsc via Flickr</w:t>
      </w:r>
    </w:p>
    <w:p>
      <w:pPr>
        <w:spacing w:after="0"/>
        <w:ind w:left="0"/>
        <w:jc w:val="both"/>
      </w:pPr>
      <w:r>
        <w:rPr>
          <w:b w:val="false"/>
          <w:i w:val="false"/>
          <w:color w:val="000000"/>
          <w:sz w:val="22"/>
        </w:rPr>
        <w:t>
If you are weak in your Christian faith, you stand a really good chance of becoming a prisoner of all that is against God.  Do you think I say this without cause?  The Lord told us to "come out of her, my people, lest you share in her sins".  Do you really think you can enjoy the baubles and trinkets the world offers and still remain strong in the Lord?  If the world won't embrace you as its own, you'll be left alone.  And this will be a double problem to you.  For the Lord has also warned us that if we are "luke warm" He will vomit you from His mouth.
Strengthen your standing before the Most High God while you still breathe in this place of testing.  This is the time to secure yourself before the Lord.   If you're waiting to die to get some wings and float around on clouds, you're in for a seriously rude surprise.  The Lord is building His people NOW.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Freedom?</w:t>
      </w:r>
      <w:r>
        <w:rPr>
          <w:b/>
          <w:i w:val="false"/>
          <w:color w:val="000000"/>
        </w:rPr>
        <w:t xml:space="preserve"> - 2011-06-29 05:21</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96"/>
                    <a:stretch>
                      <a:fillRect/>
                    </a:stretch>
                  </pic:blipFill>
                  <pic:spPr>
                    <a:xfrm>
                      <a:off x="0" y="0"/>
                      <a:ext cx="2286000" cy="1714500"/>
                    </a:xfrm>
                    <a:prstGeom prst="rect">
                      <a:avLst/>
                    </a:prstGeom>
                  </pic:spPr>
                </pic:pic>
              </a:graphicData>
            </a:graphic>
          </wp:inline>
        </w:drawing>
      </w:r>
      <w:hyperlink r:id="rId197">
        <w:r>
          <w:rPr>
            <w:rStyle w:val="Hyperlink"/>
            <w:b w:val="false"/>
            <w:i w:val="false"/>
            <w:color w:val="0000ff"/>
            <w:sz w:val="22"/>
            <w:u w:val="single"/>
          </w:rPr>
          <w:t> </w:t>
        </w:r>
      </w:hyperlink>
    </w:p>
    <w:p>
      <w:pPr>
        <w:spacing w:after="0"/>
        <w:ind w:left="0"/>
        <w:jc w:val="both"/>
      </w:pPr>
      <w:r>
        <w:rPr>
          <w:b w:val="false"/>
          <w:i w:val="false"/>
          <w:color w:val="000000"/>
          <w:sz w:val="22"/>
        </w:rPr>
        <w:t>
For all of you who hate the Lord because you think He is unjust or unfair in His dealings with man.  You think He has no right to wage war against the godless.  Or you think death is unfairly dished out to some.  Or you attribute sickness and death to man without regard to the feelings of man.
You should consider something.  The freedom you wish will never come to you.  You won't ever get loose from His mighty hand.  You are locked in a battle for your soul even now.  The freedom you seek is not complete.  Even now, you have a place in your life where you're not allowed to enter.  There is an aspect to life where you're not allowed to go.
God is.  And He will not be denied.  His people speak His name and praise His name and ways.  And look how you hate them.  The freedom you seek already had a place where there is no freedom at all.   He will never cease being.  And His people will never cease speaking His wonders.  So rail all you will to have the freedom you think you have now.  But what freedom is there that includes a place that is not free?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Refinement? Not Likely.</w:t>
      </w:r>
      <w:r>
        <w:rPr>
          <w:b/>
          <w:i w:val="false"/>
          <w:color w:val="000000"/>
        </w:rPr>
        <w:t xml:space="preserve"> - 2011-06-29 06:35</w:t>
      </w:r>
    </w:p>
    <w:p>
      <w:pPr>
        <w:spacing w:after="0"/>
        <w:ind w:left="0"/>
        <w:jc w:val="left"/>
      </w:pPr>
      <w:r>
        <w:br/>
      </w:r>
    </w:p>
    <w:p>
      <w:pPr>
        <w:spacing w:after="0"/>
        <w:ind w:left="0"/>
        <w:jc w:val="both"/>
      </w:pPr>
      <w:r>
        <w:drawing>
          <wp:inline distT="0" distB="0" distL="0" distR="0">
            <wp:extent cx="2857500" cy="18764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98"/>
                    <a:stretch>
                      <a:fillRect/>
                    </a:stretch>
                  </pic:blipFill>
                  <pic:spPr>
                    <a:xfrm>
                      <a:off x="0" y="0"/>
                      <a:ext cx="2857500" cy="1876425"/>
                    </a:xfrm>
                    <a:prstGeom prst="rect">
                      <a:avLst/>
                    </a:prstGeom>
                  </pic:spPr>
                </pic:pic>
              </a:graphicData>
            </a:graphic>
          </wp:inline>
        </w:drawing>
      </w:r>
      <w:hyperlink r:id="rId199">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Today's world has:
toasters, ovens without firewood, central air, cars, cellphones, TV, computers, high rise office buildings, asphalt roads, fashionable clothing, industry out the wazoo, and "refined" politics (if that's not an oxymoron).
The day of Jesus' visit to His creation had none of these things.  So some have said that the world is a better place.  Some have even gone so far as to say we no longer have need of a God who has become useless and ancient.  And in this foolishness they have dismissed the need for a savior.  For, after all, look at how wonderful man has become.  Fine.
But just mention the Christian faith in any circle today other than a church and you'll get the same response Jesus and the Apostles got.  Try it, just for kicks and see.  Nothing has changed in the basic nature of man.
I posted a remark recently about how I live among a people who would gladly re-crucify the Lord of Glory.  And if any of these God haters ever read my posts they would balk at that statement.  But I speak the truth in this regard!  You think because you have all these human refinements that you are different people than those who lived in that day?  Ok.  Tell me then.  How do you treat the Lord's people when they open their lips in public and praise the Most High God for what He has done in Jesus?  And if we are strong enough in His Love to continue to escalate the speech, we would endure beatings and imprisonment.  Death seems to be off the table for now.  Society has moved beyond that implement of hatred for God's people, for now.
You are the same people!  You hate what is good and cling to what is evil.  As the Lord has said, "Woe to you".  You attack public displays of prayer with a vengeance.  Some have even pointed out how "un-Christian" that is.  They say we should pray in secret and not parade our faith like that.
Well, I will speak with open heart about the Lord.  I will act according to the knowledge He has allowed me to own.  I will point out your faults before Him.  And I will not stop because you consider me a fool.  You might say that Christianity should not be offensive or a disruption to society.  You stir up rebellion and violence simply by trying to sweep the Living God under your filthy rug of human interest.  You, yourselves, are violence to the Most High God!  For you gladly live in the world He has created without giving Him the worship due His Glorious name.  You are to blame for the death and sickness you now blame God for foisting on man.  And, unless you too repent of all your evil, humble yourselves before the Lord of Life, and accept His singular method of entering life, you too shall die like those who caused the crucifixion of Jesus.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Hidden Messages All Afoot.</w:t>
      </w:r>
      <w:r>
        <w:rPr>
          <w:b/>
          <w:i w:val="false"/>
          <w:color w:val="000000"/>
        </w:rPr>
        <w:t xml:space="preserve"> - 2011-06-30 06:56</w:t>
      </w:r>
    </w:p>
    <w:p>
      <w:pPr>
        <w:spacing w:after="0"/>
        <w:ind w:left="0"/>
        <w:jc w:val="left"/>
      </w:pPr>
      <w:r>
        <w:br/>
      </w:r>
    </w:p>
    <w:p>
      <w:pPr>
        <w:spacing w:after="0"/>
        <w:ind w:left="0"/>
        <w:jc w:val="both"/>
      </w:pPr>
      <w:r>
        <w:drawing>
          <wp:inline distT="0" distB="0" distL="0" distR="0">
            <wp:extent cx="2286000" cy="15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00"/>
                    <a:stretch>
                      <a:fillRect/>
                    </a:stretch>
                  </pic:blipFill>
                  <pic:spPr>
                    <a:xfrm>
                      <a:off x="0" y="0"/>
                      <a:ext cx="2286000" cy="1524000"/>
                    </a:xfrm>
                    <a:prstGeom prst="rect">
                      <a:avLst/>
                    </a:prstGeom>
                  </pic:spPr>
                </pic:pic>
              </a:graphicData>
            </a:graphic>
          </wp:inline>
        </w:drawing>
      </w:r>
      <w:hyperlink r:id="rId201">
        <w:r>
          <w:rPr>
            <w:rStyle w:val="Hyperlink"/>
            <w:b w:val="false"/>
            <w:i w:val="false"/>
            <w:color w:val="0000ff"/>
            <w:sz w:val="22"/>
            <w:u w:val="single"/>
          </w:rPr>
          <w:t> </w:t>
        </w:r>
      </w:hyperlink>
      <w:r>
        <w:br/>
      </w:r>
      <w:r>
        <w:rPr>
          <w:b w:val="false"/>
          <w:i w:val="false"/>
          <w:color w:val="000000"/>
          <w:sz w:val="22"/>
        </w:rPr>
        <w:t>Image by nerdcoregirl via Flickr</w:t>
      </w:r>
    </w:p>
    <w:p>
      <w:pPr>
        <w:spacing w:after="0"/>
        <w:ind w:left="0"/>
        <w:jc w:val="both"/>
      </w:pPr>
      <w:r>
        <w:rPr>
          <w:b w:val="false"/>
          <w:i w:val="false"/>
          <w:color w:val="000000"/>
          <w:sz w:val="22"/>
        </w:rPr>
        <w:t>
I see the people moving with no noise of their condition.  Concealed beneath the flesh they wear is the condition of their soul.
I wish that they would speak what their heart is holding tight.  At least then I would know just what my lips might say.
"God bless you".  "Prepare to meet the God you think doesn't exist".  That sin you harbor with delicate wanting is wanting to destroy you".  "Yes!  Jesus is Lord of Lords!  And you are my brother or sister!"  "You didn't mean to do what you did.  Why are you holding on to your guilt so hard?"
What are you feeling, you people of flesh?
</w:t>
      </w:r>
    </w:p>
    <w:p>
      <w:pPr>
        <w:spacing w:after="0"/>
        <w:ind w:left="0"/>
        <w:jc w:val="left"/>
      </w:pPr>
      <w:r>
        <w:br/>
      </w:r>
      <w:r>
        <w:br/>
      </w:r>
      <w:r>
        <w:rPr>
          <w:b w:val="false"/>
          <w:i w:val="false"/>
          <w:color w:val="000000"/>
          <w:sz w:val="22"/>
        </w:rPr>
        <w:t>
</w:t>
      </w:r>
    </w:p>
    <w:p>
      <w:pPr>
        <w:spacing w:after="0"/>
        <w:ind w:left="0"/>
        <w:jc w:val="left"/>
      </w:pPr>
      <w:r>
        <w:rPr>
          <w:b/>
          <w:i w:val="false"/>
          <w:color w:val="000000"/>
        </w:rPr>
        <w:t>From Thought to Thought.</w:t>
      </w:r>
      <w:r>
        <w:rPr>
          <w:b/>
          <w:i w:val="false"/>
          <w:color w:val="000000"/>
        </w:rPr>
        <w:t xml:space="preserve"> - 2011-06-30 07:29</w:t>
      </w:r>
    </w:p>
    <w:p>
      <w:pPr>
        <w:spacing w:after="0"/>
        <w:ind w:left="0"/>
        <w:jc w:val="left"/>
      </w:pPr>
      <w:r>
        <w:br/>
      </w:r>
    </w:p>
    <w:p>
      <w:pPr>
        <w:spacing w:after="0"/>
        <w:ind w:left="0"/>
        <w:jc w:val="both"/>
      </w:pPr>
      <w:r>
        <w:drawing>
          <wp:inline distT="0" distB="0" distL="0" distR="0">
            <wp:extent cx="2266950" cy="18573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02"/>
                    <a:stretch>
                      <a:fillRect/>
                    </a:stretch>
                  </pic:blipFill>
                  <pic:spPr>
                    <a:xfrm>
                      <a:off x="0" y="0"/>
                      <a:ext cx="2266950" cy="1857375"/>
                    </a:xfrm>
                    <a:prstGeom prst="rect">
                      <a:avLst/>
                    </a:prstGeom>
                  </pic:spPr>
                </pic:pic>
              </a:graphicData>
            </a:graphic>
          </wp:inline>
        </w:drawing>
      </w:r>
      <w:hyperlink r:id="rId203">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What does the mind do when I'm not looking?  Listen to what's being thought.   We are told to bring every thought under our control.  It's not like I can stop the thoughts from coming.  But I can certainly nip them in the bud.  I see a person.   What thought responds to my eyes?  Does it need to be smashed by the self control Jesus affords me?  I see a commercial on TV or a billboard.  What does that sight inspire?  If it's not a godly thought or response, then I need to address it immediately.  For it's in the thoughts that a man begins a sin.  And if I can listen to what I'm thinking I have a better chance of avoiding great saddness later.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Ah. To Know to the Doing!</w:t>
      </w:r>
      <w:r>
        <w:rPr>
          <w:b/>
          <w:i w:val="false"/>
          <w:color w:val="000000"/>
        </w:rPr>
        <w:t xml:space="preserve"> - 2011-06-30 08:02</w:t>
      </w:r>
    </w:p>
    <w:p>
      <w:pPr>
        <w:spacing w:after="0"/>
        <w:ind w:left="0"/>
        <w:jc w:val="left"/>
      </w:pPr>
      <w:r>
        <w:br/>
      </w:r>
    </w:p>
    <w:p>
      <w:pPr>
        <w:spacing w:after="0"/>
        <w:ind w:left="0"/>
        <w:jc w:val="both"/>
      </w:pPr>
      <w:r>
        <w:drawing>
          <wp:inline distT="0" distB="0" distL="0" distR="0">
            <wp:extent cx="2286000" cy="1276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04"/>
                    <a:stretch>
                      <a:fillRect/>
                    </a:stretch>
                  </pic:blipFill>
                  <pic:spPr>
                    <a:xfrm>
                      <a:off x="0" y="0"/>
                      <a:ext cx="2286000" cy="1276350"/>
                    </a:xfrm>
                    <a:prstGeom prst="rect">
                      <a:avLst/>
                    </a:prstGeom>
                  </pic:spPr>
                </pic:pic>
              </a:graphicData>
            </a:graphic>
          </wp:inline>
        </w:drawing>
      </w:r>
      <w:hyperlink r:id="rId205">
        <w:r>
          <w:rPr>
            <w:rStyle w:val="Hyperlink"/>
            <w:b w:val="false"/>
            <w:i w:val="false"/>
            <w:color w:val="0000ff"/>
            <w:sz w:val="22"/>
            <w:u w:val="single"/>
          </w:rPr>
          <w:t> </w:t>
        </w:r>
      </w:hyperlink>
      <w:r>
        <w:br/>
      </w:r>
      <w:r>
        <w:rPr>
          <w:b w:val="false"/>
          <w:i w:val="false"/>
          <w:color w:val="000000"/>
          <w:sz w:val="22"/>
        </w:rPr>
        <w:t>Image by Tom Stamp | Photography via Flickr</w:t>
      </w:r>
    </w:p>
    <w:p>
      <w:pPr>
        <w:spacing w:after="0"/>
        <w:ind w:left="0"/>
        <w:jc w:val="both"/>
      </w:pPr>
      <w:r>
        <w:rPr>
          <w:b w:val="false"/>
          <w:i w:val="false"/>
          <w:color w:val="000000"/>
          <w:sz w:val="22"/>
        </w:rPr>
        <w:t>
I know how to tie my shoes.  I know how to feed myself.  I know a lot about the body and the world around me.  But what do I know about the Kingdom of God?  I want to know more.  But I don't just want to know for the sake of knowledge.  I'm not intending to attend a trivia party.  I want to know to the doing.  I want to know what the Lord allows a man to know regarding holiness.  I want to be set apart from the ways of this world.  I want to honor His name!
Yet my heart is wicked and full of sins.  I quash one this moment, and another pops up a little later.   We are so horribly locked in a battle against what is pure and what is not pure.  I want to know to the doing of the Lord's will.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2011 - 07</w:t>
      </w:r>
    </w:p>
    <w:p>
      <w:pPr>
        <w:spacing w:after="0"/>
        <w:ind w:left="0"/>
        <w:jc w:val="left"/>
      </w:pPr>
      <w:r>
        <w:rPr>
          <w:b/>
          <w:i w:val="false"/>
          <w:color w:val="000000"/>
        </w:rPr>
        <w:t>"Blessed is the man . . ."</w:t>
      </w:r>
      <w:r>
        <w:rPr>
          <w:b/>
          <w:i w:val="false"/>
          <w:color w:val="000000"/>
        </w:rPr>
        <w:t xml:space="preserve"> - 2011-07-01 06:44</w:t>
      </w:r>
    </w:p>
    <w:p>
      <w:pPr>
        <w:spacing w:after="0"/>
        <w:ind w:left="0"/>
        <w:jc w:val="left"/>
      </w:pPr>
      <w:r>
        <w:br/>
      </w:r>
    </w:p>
    <w:p>
      <w:pPr>
        <w:spacing w:after="0"/>
        <w:ind w:left="0"/>
        <w:jc w:val="both"/>
      </w:pPr>
      <w:r>
        <w:drawing>
          <wp:inline distT="0" distB="0" distL="0" distR="0">
            <wp:extent cx="190500" cy="190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06"/>
                    <a:stretch>
                      <a:fillRect/>
                    </a:stretch>
                  </pic:blipFill>
                  <pic:spPr>
                    <a:xfrm>
                      <a:off x="0" y="0"/>
                      <a:ext cx="190500" cy="190500"/>
                    </a:xfrm>
                    <a:prstGeom prst="rect">
                      <a:avLst/>
                    </a:prstGeom>
                  </pic:spPr>
                </pic:pic>
              </a:graphicData>
            </a:graphic>
          </wp:inline>
        </w:drawing>
      </w:r>
      <w:hyperlink r:id="rId207">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xml:space="preserve">
I used to think that a man could consider himself blessed by God if he did certain things which pleased God.  I equated "blessed" with God being thankful for our work/s.  And to a small (very small) extent this might be true.  But I remember that nothing we do actually pleases the Lord.  "All of us have become like one who is unclean, and all our righteous acts are like </w:t>
      </w:r>
      <w:r>
        <w:rPr>
          <w:b/>
          <w:i w:val="false"/>
          <w:color w:val="000000"/>
          <w:sz w:val="22"/>
        </w:rPr>
        <w:t>filthy</w:t>
      </w:r>
      <w:r>
        <w:rPr>
          <w:b w:val="false"/>
          <w:i w:val="false"/>
          <w:color w:val="000000"/>
          <w:sz w:val="22"/>
        </w:rPr>
        <w:t xml:space="preserve"> </w:t>
      </w:r>
      <w:r>
        <w:rPr>
          <w:b/>
          <w:i w:val="false"/>
          <w:color w:val="000000"/>
          <w:sz w:val="22"/>
        </w:rPr>
        <w:t>rags</w:t>
      </w:r>
      <w:r>
        <w:rPr>
          <w:b w:val="false"/>
          <w:i w:val="false"/>
          <w:color w:val="000000"/>
          <w:sz w:val="22"/>
        </w:rPr>
        <w:t>; we all shrivel up like a leaf, and like the wind our sins sweep us away."  (Isa. 64:6)  So I am forced to reconsider what blessed means from God's point of view.
Psalm one says, "Blessed is the man who . . .".  And the psalm goes on to describe what this man's blessing will manifest itself as.  The blessing is not a future promise as much as it is a present and real way of life.  The Lord causes a man to become what He desires.  Man did not know to do good.  It was the Lord who caused the man to do good.  There will be no boasting before the Most High God that a man has done a good thing.  God prompts us to desire Him.  We react with some action, according to our personality.  He rewards that reaction with another prompt.  And so it goes as we develop the fruit He desires to produce on us.  Eventually we are to become holy, even as our heavenly Father is Holy.
If you do not walk in the counsel of the wicked or stand in the way of sinners, or sit in the seat of the mockers, then the Lord has caused you to be like this.  Perhaps you thought or think that you choose to do these things.  But you are blessed by God to bear His desired fruit.  So praise Him, for this is your function.  Humble yourself to worship Him.  For He has been kind to you.  He has allowed that you should not be a fool in your actions.  He has blessed you.  You have not become a righteous man on your own.  You did not desire to serve Him or read His word on your own.  It was His Spirit which has brought you to this place you now live.  So render to God what is His due.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I'm Not the King.</w:t>
      </w:r>
      <w:r>
        <w:rPr>
          <w:b/>
          <w:i w:val="false"/>
          <w:color w:val="000000"/>
        </w:rPr>
        <w:t xml:space="preserve"> - 2011-07-01 07:03</w:t>
      </w:r>
    </w:p>
    <w:p>
      <w:pPr>
        <w:spacing w:after="0"/>
        <w:ind w:left="0"/>
        <w:jc w:val="left"/>
      </w:pPr>
      <w:r>
        <w:br/>
      </w:r>
    </w:p>
    <w:p>
      <w:pPr>
        <w:spacing w:after="0"/>
        <w:ind w:left="0"/>
        <w:jc w:val="both"/>
      </w:pPr>
      <w:r>
        <w:drawing>
          <wp:inline distT="0" distB="0" distL="0" distR="0">
            <wp:extent cx="2286000" cy="16478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08"/>
                    <a:stretch>
                      <a:fillRect/>
                    </a:stretch>
                  </pic:blipFill>
                  <pic:spPr>
                    <a:xfrm>
                      <a:off x="0" y="0"/>
                      <a:ext cx="2286000" cy="1647825"/>
                    </a:xfrm>
                    <a:prstGeom prst="rect">
                      <a:avLst/>
                    </a:prstGeom>
                  </pic:spPr>
                </pic:pic>
              </a:graphicData>
            </a:graphic>
          </wp:inline>
        </w:drawing>
      </w:r>
      <w:hyperlink r:id="rId209">
        <w:r>
          <w:rPr>
            <w:rStyle w:val="Hyperlink"/>
            <w:b w:val="false"/>
            <w:i w:val="false"/>
            <w:color w:val="0000ff"/>
            <w:sz w:val="22"/>
            <w:u w:val="single"/>
          </w:rPr>
          <w:t> </w:t>
        </w:r>
      </w:hyperlink>
    </w:p>
    <w:p>
      <w:pPr>
        <w:spacing w:after="0"/>
        <w:ind w:left="0"/>
        <w:jc w:val="both"/>
      </w:pPr>
      <w:r>
        <w:rPr>
          <w:b w:val="false"/>
          <w:i w:val="false"/>
          <w:color w:val="000000"/>
          <w:sz w:val="22"/>
        </w:rPr>
        <w:t>
I presented a witness to you.
And you thought you mocked me.
I stood before you and spoke.
And you shot your hatred at my head.
I did not flinch, nor did my soul respond.
While the dust of your words passed me by.
I knew, without doubt, that those words you cast out,
Were not meant for one such as I.
The dust of your words left no trace upon me.
Every speck has landed somewhere else.
It is the Lord you've insulted.
I am only His messenger to your face.
And how foolish to dash the messenger,
Then turn and boast that you have killed the King.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Repent or Die.</w:t>
      </w:r>
      <w:r>
        <w:rPr>
          <w:b/>
          <w:i w:val="false"/>
          <w:color w:val="000000"/>
        </w:rPr>
        <w:t xml:space="preserve"> - 2011-07-01 07:31</w:t>
      </w:r>
    </w:p>
    <w:p>
      <w:pPr>
        <w:spacing w:after="0"/>
        <w:ind w:left="0"/>
        <w:jc w:val="left"/>
      </w:pPr>
      <w:r>
        <w:br/>
      </w:r>
    </w:p>
    <w:p>
      <w:pPr>
        <w:spacing w:after="0"/>
        <w:ind w:left="0"/>
        <w:jc w:val="both"/>
      </w:pPr>
      <w:r>
        <w:drawing>
          <wp:inline distT="0" distB="0" distL="0" distR="0">
            <wp:extent cx="2857500" cy="17907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10"/>
                    <a:stretch>
                      <a:fillRect/>
                    </a:stretch>
                  </pic:blipFill>
                  <pic:spPr>
                    <a:xfrm>
                      <a:off x="0" y="0"/>
                      <a:ext cx="2857500" cy="1790700"/>
                    </a:xfrm>
                    <a:prstGeom prst="rect">
                      <a:avLst/>
                    </a:prstGeom>
                  </pic:spPr>
                </pic:pic>
              </a:graphicData>
            </a:graphic>
          </wp:inline>
        </w:drawing>
      </w:r>
      <w:hyperlink r:id="rId211">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Rush Limbaugh, Sean Hanity, Glenn Beck, Mark Levine, and all the other "minor" pundants are all wrong.  While the "Left" thrives on lies, the pundants of the "Right" thrive on half truths.  So which is better if both are not complete?
God has established that man's ways of sin will lead to a certain place.  In the end it will be called Armageddon.  But while in transit, man's will is bound to appear in predictable fashion.  You men holler from your perches.  You scream and dance for the world.  You think you are telling the truth as you point out what is wrong with the world today.  You think you can predict where the world is headed.  But you are not telling the people that God has ordained that man should endure the fruit of his sin and rebellion.  You are not saying what is true.  You are simply pointing out what's wrong.
Then I hear you mention a possible remedy to our plight.  You say that if we all band together we can stop this "train wreck" from derailing America.  You do no one favors by saying these things.  Not one man can correct the direction of mankind.  Man is headed for a deadly encounter with the Most High God.  And all you are saying is that we're going that way because we didn't try to stop it from happening.  In this you speak a particle of truth.  For each man is responsible for his own knees of humility.  But you will not stop or avoid the clash of man against the Lord Most High.
What is the completion of the message you will never spout?  "Repent or die".  This you will not tell the people.  And so you will continue to dribble your partial truth.  While millions will devour your words as if they were candy.  And so the world will continue to spin right into the battlefield.  Here it comes!  It's not far from every man.  But there is a place where God will make that "final stand".  Since you will not say it, I will voice the words:  "REPENT OR DIE".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hiwaychristian
 (2011-09-09 06:29:15)</w:t>
      </w:r>
    </w:p>
    <w:p>
      <w:pPr>
        <w:spacing w:after="0"/>
        <w:ind w:left="0"/>
        <w:jc w:val="left"/>
      </w:pPr>
      <w:r>
        <w:rPr>
          <w:b w:val="false"/>
          <w:i w:val="false"/>
          <w:color w:val="000000"/>
          <w:sz w:val="22"/>
        </w:rPr>
        <w:t>The understanding I have regarding repentance comes from a personal experience with Jesus as my Lord.  It seems a two edged sword.  Initially we desire God's will more than our own.  But over time we learn that that desire comes directly from the Spirit of God calling us to a holy life.  Perhaps this is the source of confusion.  Christians will see repentance as a sort of hinge or pivot point in their lives with God.  God's calling and repentance are not seperate.  Yet, to heed God's calling and not repent is just foolishness.  One can not be without the other.
For the non-Christian, repentance will seem like a mountain too high.  And in this light, it is easy to see why.  No man can please God without the Spirit of God.  And the Spirit of God is not given without the Grace of God in Christ Jesus.  As it is written, "We love Him because He first loved us".  
What you say is right.  And the call to repentance from Christians to the world is spoken from the vantage point of those who already have Jesus' promise in His finished work.  
It's curious that this item of The Faith is misunderstood.  Perhaps that's the point.  Those who have the Lord will see repentance from a different point of view than those who do not.  Isn't it marvelous that such a deep subject can be written in such brief a phrase.  "Repent or die".  At the same time, "You can't repent unless you live by the Lord Jesus' sacrifice".
I will search out those links you've sent a little later this morning.
Thank you for your reply to the article.  I have been deeply desiring that some would read these works and respond with an intelligently Christian word or two.
By the way, ex-preacher doesn't seem to fit very well.  The Lord won't refer to you that way.  And look, you still address the Word among His people.
By His Grace.
</w:t>
      </w:r>
    </w:p>
    <w:p>
      <w:pPr>
        <w:spacing w:after="0"/>
        <w:ind w:left="0"/>
        <w:jc w:val="left"/>
      </w:pPr>
      <w:r>
        <w:rPr>
          <w:b w:val="false"/>
          <w:i w:val="false"/>
          <w:color w:val="000000"/>
          <w:sz w:val="22"/>
        </w:rPr>
        <w:t>Stop Moving! | ChristianBlessings
 (2011-07-05 09:58:16)</w:t>
      </w:r>
    </w:p>
    <w:p>
      <w:pPr>
        <w:spacing w:after="0"/>
        <w:ind w:left="0"/>
        <w:jc w:val="left"/>
      </w:pPr>
      <w:r>
        <w:rPr>
          <w:b w:val="false"/>
          <w:i w:val="false"/>
          <w:color w:val="000000"/>
          <w:sz w:val="22"/>
        </w:rPr>
        <w:t>[...] Repent or Die. (hiwaychristian.wordpress.com) [...]
</w:t>
      </w:r>
    </w:p>
    <w:p>
      <w:pPr>
        <w:spacing w:after="0"/>
        <w:ind w:left="0"/>
        <w:jc w:val="left"/>
      </w:pPr>
      <w:r>
        <w:rPr>
          <w:b w:val="false"/>
          <w:i w:val="false"/>
          <w:color w:val="000000"/>
          <w:sz w:val="22"/>
        </w:rPr>
        <w:t>hiwaychristian
 (2011-09-08 16:21:20)</w:t>
      </w:r>
    </w:p>
    <w:p>
      <w:pPr>
        <w:spacing w:after="0"/>
        <w:ind w:left="0"/>
        <w:jc w:val="left"/>
      </w:pPr>
      <w:r>
        <w:rPr>
          <w:b w:val="false"/>
          <w:i w:val="false"/>
          <w:color w:val="000000"/>
          <w:sz w:val="22"/>
        </w:rPr>
        <w:t>I've never understood a different definition to "repent", other than to abhore sin and turn from it with all our might.  I might have misunderstood the term, but the effect is a receipt of the forgiveness of Christ Jesus.
</w:t>
      </w:r>
    </w:p>
    <w:p>
      <w:pPr>
        <w:spacing w:after="0"/>
        <w:ind w:left="0"/>
        <w:jc w:val="left"/>
      </w:pPr>
      <w:r>
        <w:rPr>
          <w:b w:val="false"/>
          <w:i w:val="false"/>
          <w:color w:val="000000"/>
          <w:sz w:val="22"/>
        </w:rPr>
        <w:t>expreacherman
 (2011-09-08 17:36:14)</w:t>
      </w:r>
    </w:p>
    <w:p>
      <w:pPr>
        <w:spacing w:after="0"/>
        <w:ind w:left="0"/>
        <w:jc w:val="left"/>
      </w:pPr>
      <w:r>
        <w:rPr>
          <w:b w:val="false"/>
          <w:i w:val="false"/>
          <w:color w:val="000000"/>
          <w:sz w:val="22"/>
        </w:rPr>
        <w:t>HiwayChristian,
On my Blog I have many posts explaining the Biblical meaning of Repentance -- totally different from the dictionary, opposite of Billy Graham, Paul Washer, and so many "turn from sin for salvation" preachers.
Here is a quote from one of my articles on Paul Washer:
Washer says:
</w:t>
      </w:r>
      <w:r>
        <w:rPr>
          <w:b/>
          <w:i/>
          <w:color w:val="000000"/>
          <w:sz w:val="22"/>
        </w:rPr>
        <w:t>The Gospel is to repent of your sins and believe the Gospel.</w:t>
      </w:r>
      <w:r>
        <w:rPr>
          <w:b w:val="false"/>
          <w:i/>
          <w:color w:val="000000"/>
          <w:sz w:val="22"/>
        </w:rPr>
        <w:t>
The Bible says:
Not true – God’s Word never says we must “repent of our sins” for salvation. Repent means to change one’s mind — and then we believe/trust Jesus Christ as our Savior, that He died for our sins, paid our debt, rose from the grave and will give us the FREE gift of eternal life!. That is God’s Grace.</w:t>
      </w:r>
      <w:r>
        <w:rPr>
          <w:b w:val="false"/>
          <w:i w:val="false"/>
          <w:color w:val="000000"/>
          <w:sz w:val="22"/>
        </w:rPr>
        <w:t>
Washer says, speaking of becoming a believer:
</w:t>
      </w:r>
      <w:r>
        <w:rPr>
          <w:b w:val="false"/>
          <w:i/>
          <w:color w:val="000000"/>
          <w:sz w:val="22"/>
        </w:rPr>
        <w:t>Evangelists say, it takes only 5 minutes. Washer says, NO my friends, it will take your life.
This is simply the exact lie of Lordship/commitment salvation message, and is absolutely contrary to the message of God’s Grace.</w:t>
      </w:r>
      <w:r>
        <w:rPr>
          <w:b w:val="false"/>
          <w:i w:val="false"/>
          <w:color w:val="000000"/>
          <w:sz w:val="22"/>
        </w:rPr>
        <w:t>
God's Grace requires absolutely no good works on our part for salvation, simply by Grace alone through Faith alone in Christ alone. Nothing more.
Highway Christian, your misunderstanding is not unusual -- many people do the same until they understand Biblical Repentance and God's True Grace.
Ephesians 2:8-9 
</w:t>
      </w:r>
      <w:r>
        <w:rPr>
          <w:b w:val="false"/>
          <w:i/>
          <w:color w:val="000000"/>
          <w:sz w:val="22"/>
        </w:rPr>
        <w:t>For by grace are ye saved through faith; and that not of yourselves: it is the gift of God:</w:t>
      </w:r>
      <w:r>
        <w:rPr>
          <w:b/>
          <w:i/>
          <w:color w:val="000000"/>
          <w:sz w:val="22"/>
        </w:rPr>
        <w:t xml:space="preserve"> Not of works, lest any man should boast. </w:t>
      </w:r>
      <w:r>
        <w:rPr>
          <w:b w:val="false"/>
          <w:i w:val="false"/>
          <w:color w:val="000000"/>
          <w:sz w:val="22"/>
        </w:rPr>
        <w:t>
Here is the link to my article on false Repentance with a link within the comments to Washer's error..  
http://expreacherman.wordpress.com/2011/06/26/false-repentance-perseverance-and-lordship-salvation/
I pray this will assist your understanding of God's Grace. You are right about "Repent or Die." Yes, change your mind (repent) about Jesus Christ and trust Him as your Savior -- not change your life hoping to gain God's acceptance by good works.
Search our web site ... you will like it.
In Jesus Christ eternally, Jack
</w:t>
      </w:r>
    </w:p>
    <w:p>
      <w:pPr>
        <w:spacing w:after="0"/>
        <w:ind w:left="0"/>
        <w:jc w:val="left"/>
      </w:pPr>
      <w:r>
        <w:rPr>
          <w:b w:val="false"/>
          <w:i w:val="false"/>
          <w:color w:val="000000"/>
          <w:sz w:val="22"/>
        </w:rPr>
        <w:t>expreacherman
 (2011-09-08 16:11:09)</w:t>
      </w:r>
    </w:p>
    <w:p>
      <w:pPr>
        <w:spacing w:after="0"/>
        <w:ind w:left="0"/>
        <w:jc w:val="left"/>
      </w:pPr>
      <w:r>
        <w:rPr>
          <w:b w:val="false"/>
          <w:i w:val="false"/>
          <w:color w:val="000000"/>
          <w:sz w:val="22"/>
        </w:rPr>
        <w:t>Hiway,
Interesting -- but you dribbled also when you use the most misunderstood word in the Bible, "repent" without any definition. Are you using the Biblical "repent" or the secular dictionary word?
In Jesus Christ eternally, Jack
</w:t>
      </w:r>
    </w:p>
    <w:p>
      <w:pPr>
        <w:spacing w:after="0"/>
        <w:ind w:left="0"/>
        <w:jc w:val="left"/>
      </w:pPr>
      <w:r>
        <w:rPr>
          <w:b w:val="false"/>
          <w:i w:val="false"/>
          <w:color w:val="000000"/>
          <w:sz w:val="22"/>
        </w:rPr>
        <w:t>hiwaychristian
 (2011-09-09 06:52:20)</w:t>
      </w:r>
    </w:p>
    <w:p>
      <w:pPr>
        <w:spacing w:after="0"/>
        <w:ind w:left="0"/>
        <w:jc w:val="left"/>
      </w:pPr>
      <w:r>
        <w:rPr>
          <w:b w:val="false"/>
          <w:i w:val="false"/>
          <w:color w:val="000000"/>
          <w:sz w:val="22"/>
        </w:rPr>
        <w:t>Regarding what I wrote in my reply:
A mix of works and salvation is absolutely against the Gospel of Christ.  Yet, to have salvation will result in the Work of God within a man.   If the man has gained favor from the Most High God it will be because God granted the gain.  As I have often pointed out, all things Jesus.  Again we see the Church allowing worldly understanding to filter into the message of the Gospel.  How critical to learn that Jesus is first.  But how understandable that men should often be misunderstood.  
It is interesting that Jesus, in His messages to the churches in Revelation, addresses the short comings of His people as if they had a choice regarding pleasing God.  But the key to understanding that expectation is that they DO have the Spirit of God to direct them in their "religion".  And it's important to note those messages are not addressed to the unsaved.
Thanks again for your input.  It is valuable to hash these things over.  Left on his own, a man will settle back into the mud of his origin.  Thus it is forever true, "Iron sharpens iron."
</w:t>
      </w:r>
    </w:p>
    <w:p>
      <w:pPr>
        <w:spacing w:after="0"/>
        <w:ind w:left="0"/>
        <w:jc w:val="left"/>
      </w:pPr>
      <w:r>
        <w:br/>
      </w:r>
      <w:r>
        <w:br/>
      </w:r>
      <w:r>
        <w:rPr>
          <w:b w:val="false"/>
          <w:i w:val="false"/>
          <w:color w:val="000000"/>
          <w:sz w:val="22"/>
        </w:rPr>
        <w:t>
</w:t>
      </w:r>
    </w:p>
    <w:p>
      <w:pPr>
        <w:spacing w:after="0"/>
        <w:ind w:left="0"/>
        <w:jc w:val="left"/>
      </w:pPr>
      <w:r>
        <w:rPr>
          <w:b/>
          <w:i w:val="false"/>
          <w:color w:val="000000"/>
        </w:rPr>
        <w:t>Psalm 36</w:t>
      </w:r>
      <w:r>
        <w:rPr>
          <w:b/>
          <w:i w:val="false"/>
          <w:color w:val="000000"/>
        </w:rPr>
        <w:t xml:space="preserve"> - 2011-07-01 09:02</w:t>
      </w:r>
    </w:p>
    <w:p>
      <w:pPr>
        <w:spacing w:after="0"/>
        <w:ind w:left="0"/>
        <w:jc w:val="left"/>
      </w:pPr>
      <w:r>
        <w:br/>
      </w:r>
    </w:p>
    <w:p>
      <w:pPr>
        <w:spacing w:after="0"/>
        <w:ind w:left="0"/>
        <w:jc w:val="both"/>
      </w:pPr>
      <w:r>
        <w:drawing>
          <wp:inline distT="0" distB="0" distL="0" distR="0">
            <wp:extent cx="2514600" cy="36703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12"/>
                    <a:stretch>
                      <a:fillRect/>
                    </a:stretch>
                  </pic:blipFill>
                  <pic:spPr>
                    <a:xfrm>
                      <a:off x="0" y="0"/>
                      <a:ext cx="2514600" cy="3670300"/>
                    </a:xfrm>
                    <a:prstGeom prst="rect">
                      <a:avLst/>
                    </a:prstGeom>
                  </pic:spPr>
                </pic:pic>
              </a:graphicData>
            </a:graphic>
          </wp:inline>
        </w:drawing>
      </w:r>
      <w:hyperlink r:id="rId213">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w:t>
      </w:r>
      <w:r>
        <w:rPr>
          <w:b w:val="false"/>
          <w:i w:val="false"/>
          <w:color w:val="000000"/>
          <w:vertAlign w:val="superscript"/>
        </w:rPr>
        <w:t>1</w:t>
      </w:r>
      <w:r>
        <w:rPr>
          <w:b w:val="false"/>
          <w:i w:val="false"/>
          <w:color w:val="000000"/>
          <w:sz w:val="22"/>
        </w:rPr>
        <w:t xml:space="preserve"> I have a message from God in my heart
concerning the sinfulness of the wicked:
There is no fear of God
before their eyes.
</w:t>
      </w:r>
      <w:r>
        <w:rPr>
          <w:b w:val="false"/>
          <w:i w:val="false"/>
          <w:color w:val="000000"/>
          <w:vertAlign w:val="superscript"/>
        </w:rPr>
        <w:t>2</w:t>
      </w:r>
      <w:r>
        <w:rPr>
          <w:b w:val="false"/>
          <w:i w:val="false"/>
          <w:color w:val="000000"/>
          <w:sz w:val="22"/>
        </w:rPr>
        <w:t xml:space="preserve"> In their own eyes they flatter themselves
too much to </w:t>
      </w:r>
      <w:r>
        <w:rPr>
          <w:b/>
          <w:i w:val="false"/>
          <w:color w:val="000000"/>
          <w:sz w:val="22"/>
        </w:rPr>
        <w:t>detect or hate</w:t>
      </w:r>
      <w:r>
        <w:rPr>
          <w:b w:val="false"/>
          <w:i w:val="false"/>
          <w:color w:val="000000"/>
          <w:sz w:val="22"/>
        </w:rPr>
        <w:t xml:space="preserve"> their sin.
</w:t>
      </w:r>
    </w:p>
    <w:p>
      <w:pPr>
        <w:spacing w:after="0"/>
        <w:ind w:left="0"/>
        <w:jc w:val="left"/>
      </w:pPr>
      <w:r>
        <w:br/>
      </w:r>
      <w:r>
        <w:br/>
      </w:r>
      <w:r>
        <w:rPr>
          <w:b w:val="false"/>
          <w:i w:val="false"/>
          <w:color w:val="000000"/>
          <w:sz w:val="22"/>
        </w:rPr>
        <w:t>
</w:t>
      </w:r>
    </w:p>
    <w:p>
      <w:pPr>
        <w:spacing w:after="0"/>
        <w:ind w:left="0"/>
        <w:jc w:val="left"/>
      </w:pPr>
      <w:r>
        <w:rPr>
          <w:b/>
          <w:i w:val="false"/>
          <w:color w:val="000000"/>
        </w:rPr>
        <w:t>The Swatter is Coming.</w:t>
      </w:r>
      <w:r>
        <w:rPr>
          <w:b/>
          <w:i w:val="false"/>
          <w:color w:val="000000"/>
        </w:rPr>
        <w:t xml:space="preserve"> - 2011-07-01 09:17</w:t>
      </w:r>
    </w:p>
    <w:p>
      <w:pPr>
        <w:spacing w:after="0"/>
        <w:ind w:left="0"/>
        <w:jc w:val="left"/>
      </w:pPr>
      <w:r>
        <w:br/>
      </w:r>
    </w:p>
    <w:p>
      <w:pPr>
        <w:spacing w:after="0"/>
        <w:ind w:left="0"/>
        <w:jc w:val="both"/>
      </w:pPr>
      <w:r>
        <w:drawing>
          <wp:inline distT="0" distB="0" distL="0" distR="0">
            <wp:extent cx="2857500" cy="22288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14"/>
                    <a:stretch>
                      <a:fillRect/>
                    </a:stretch>
                  </pic:blipFill>
                  <pic:spPr>
                    <a:xfrm>
                      <a:off x="0" y="0"/>
                      <a:ext cx="2857500" cy="2228850"/>
                    </a:xfrm>
                    <a:prstGeom prst="rect">
                      <a:avLst/>
                    </a:prstGeom>
                  </pic:spPr>
                </pic:pic>
              </a:graphicData>
            </a:graphic>
          </wp:inline>
        </w:drawing>
      </w:r>
      <w:hyperlink r:id="rId215">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The fly buzzes my head.  And he gives no thought that he is irritating me to violence.  He does not notice as my hand reaches for the fly swatter.  And he takes no notice of how I have dressed myself in patience for his destruction.  I will wait for him to lite in a place of my convenience.  Then I will unleash his end.  What was tethered in patience will become a lightning end.
So it is with the wicked against the Lord.  They give no thought of how irritating they are becoming to the Lord.  They do not notice how their lives are headed toward a place the Lord has established, the place of their destruction.  They speak and rail against Him while they take no notice of how He is dressed in an eternal patience.  They are the ones who count the minutes.  The Lord only counts for the sake of those who number, for eternity has no number of days.  He waits for them to lay down in the dirt; their days spent in rebellion and hatred for His Righteousness.  And then, He unleashes His perfect and Righteous Judgment upon the wicked.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Sculpted from Flesh.</w:t>
      </w:r>
      <w:r>
        <w:rPr>
          <w:b/>
          <w:i w:val="false"/>
          <w:color w:val="000000"/>
        </w:rPr>
        <w:t xml:space="preserve"> - 2011-07-01 09:38</w:t>
      </w:r>
    </w:p>
    <w:p>
      <w:pPr>
        <w:spacing w:after="0"/>
        <w:ind w:left="0"/>
        <w:jc w:val="left"/>
      </w:pPr>
      <w:r>
        <w:br/>
      </w:r>
    </w:p>
    <w:p>
      <w:pPr>
        <w:spacing w:after="0"/>
        <w:ind w:left="0"/>
        <w:jc w:val="both"/>
      </w:pPr>
      <w:r>
        <w:drawing>
          <wp:inline distT="0" distB="0" distL="0" distR="0">
            <wp:extent cx="2286000" cy="15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16"/>
                    <a:stretch>
                      <a:fillRect/>
                    </a:stretch>
                  </pic:blipFill>
                  <pic:spPr>
                    <a:xfrm>
                      <a:off x="0" y="0"/>
                      <a:ext cx="2286000" cy="1524000"/>
                    </a:xfrm>
                    <a:prstGeom prst="rect">
                      <a:avLst/>
                    </a:prstGeom>
                  </pic:spPr>
                </pic:pic>
              </a:graphicData>
            </a:graphic>
          </wp:inline>
        </w:drawing>
      </w:r>
      <w:hyperlink r:id="rId217">
        <w:r>
          <w:rPr>
            <w:rStyle w:val="Hyperlink"/>
            <w:b w:val="false"/>
            <w:i w:val="false"/>
            <w:color w:val="0000ff"/>
            <w:sz w:val="22"/>
            <w:u w:val="single"/>
          </w:rPr>
          <w:t> </w:t>
        </w:r>
      </w:hyperlink>
      <w:r>
        <w:br/>
      </w:r>
      <w:r>
        <w:rPr>
          <w:b w:val="false"/>
          <w:i w:val="false"/>
          <w:color w:val="000000"/>
          <w:sz w:val="22"/>
        </w:rPr>
        <w:t>Image by Tintern via Flickr</w:t>
      </w:r>
    </w:p>
    <w:p>
      <w:pPr>
        <w:spacing w:after="0"/>
        <w:ind w:left="0"/>
        <w:jc w:val="both"/>
      </w:pPr>
      <w:r>
        <w:rPr>
          <w:b w:val="false"/>
          <w:i w:val="false"/>
          <w:color w:val="000000"/>
          <w:sz w:val="22"/>
        </w:rPr>
        <w:t>
It is God who gives the righteous their works.  It is He, who lives forever, who creates His people.  Among the nations the Lord is working.  He is carving out a people for Himself.  Praise the Lord, you righteous in the land.  You are sculpted from flesh into a fragrant flower for the Lord.  He is able to present you on that day with beauty and honor.  Only humble yourselves as those who are being built by One Greater.  Righteousness belongs to the Lord!  And to Him only will all praise be given.
by His Grace.
</w:t>
      </w:r>
    </w:p>
    <w:p>
      <w:pPr>
        <w:spacing w:after="0"/>
        <w:ind w:left="0"/>
        <w:jc w:val="both"/>
      </w:pPr>
      <w:r>
        <w:rPr>
          <w:b/>
          <w:i w:val="false"/>
          <w:color w:val="000000"/>
        </w:rPr>
        <w:t>Related articles</w:t>
      </w:r>
    </w:p>
    <w:p>
      <w:pPr>
        <w:numPr>
          <w:ilvl w:val="0"/>
          <w:numId w:val="7"/>
        </w:numPr>
        <w:spacing w:after="0"/>
        <w:jc w:val="both"/>
      </w:pPr>
      <w:hyperlink r:id="rId218">
        <w:r>
          <w:rPr>
            <w:rStyle w:val="Hyperlink"/>
            <w:b w:val="false"/>
            <w:i w:val="false"/>
            <w:color w:val="0000ff"/>
            <w:sz w:val="22"/>
            <w:u w:val="single"/>
          </w:rPr>
          <w:t>He Lifts Up Those Who Are Bowed Down</w:t>
        </w:r>
      </w:hyperlink>
      <w:r>
        <w:rPr>
          <w:b w:val="false"/>
          <w:i w:val="false"/>
          <w:color w:val="000000"/>
          <w:sz w:val="22"/>
        </w:rPr>
        <w:t xml:space="preserve"> (injesus.wordpress.com)</w:t>
      </w:r>
    </w:p>
    <w:p>
      <w:pPr>
        <w:spacing w:after="0"/>
        <w:ind w:left="0"/>
        <w:jc w:val="left"/>
      </w:pPr>
      <w:r>
        <w:br/>
      </w:r>
      <w:r>
        <w:br/>
      </w:r>
      <w:r>
        <w:rPr>
          <w:b w:val="false"/>
          <w:i w:val="false"/>
          <w:color w:val="000000"/>
          <w:sz w:val="22"/>
        </w:rPr>
        <w:t>
</w:t>
      </w:r>
    </w:p>
    <w:p>
      <w:pPr>
        <w:spacing w:after="0"/>
        <w:ind w:left="0"/>
        <w:jc w:val="left"/>
      </w:pPr>
      <w:r>
        <w:rPr>
          <w:b/>
          <w:i w:val="false"/>
          <w:color w:val="000000"/>
        </w:rPr>
        <w:t>Praise for Devotion.</w:t>
      </w:r>
      <w:r>
        <w:rPr>
          <w:b/>
          <w:i w:val="false"/>
          <w:color w:val="000000"/>
        </w:rPr>
        <w:t xml:space="preserve"> - 2011-07-01 11:54</w:t>
      </w:r>
    </w:p>
    <w:p>
      <w:pPr>
        <w:spacing w:after="0"/>
        <w:ind w:left="0"/>
        <w:jc w:val="left"/>
      </w:pPr>
      <w:r>
        <w:br/>
      </w:r>
    </w:p>
    <w:p>
      <w:pPr>
        <w:spacing w:after="0"/>
        <w:ind w:left="0"/>
        <w:jc w:val="both"/>
      </w:pPr>
      <w:r>
        <w:rPr>
          <w:b w:val="false"/>
          <w:i w:val="false"/>
          <w:color w:val="000000"/>
          <w:sz w:val="22"/>
        </w:rPr>
        <w:t>Though I am the only one, I will speak the praises of God.
Though I am the only one, I will warn the wicked.
Though I am the only one, I will serve the Most High God.
For He is worthy of worship.  And He provokes His people to Joy!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Ok. Fine! So I'm Stupid.</w:t>
      </w:r>
      <w:r>
        <w:rPr>
          <w:b/>
          <w:i w:val="false"/>
          <w:color w:val="000000"/>
        </w:rPr>
        <w:t xml:space="preserve"> - 2011-07-02 04:57</w:t>
      </w:r>
    </w:p>
    <w:p>
      <w:pPr>
        <w:spacing w:after="0"/>
        <w:ind w:left="0"/>
        <w:jc w:val="left"/>
      </w:pPr>
      <w:r>
        <w:br/>
      </w:r>
    </w:p>
    <w:p>
      <w:pPr>
        <w:spacing w:after="0"/>
        <w:ind w:left="0"/>
        <w:jc w:val="both"/>
      </w:pPr>
      <w:r>
        <w:drawing>
          <wp:inline distT="0" distB="0" distL="0" distR="0">
            <wp:extent cx="1428750" cy="10763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19"/>
                    <a:stretch>
                      <a:fillRect/>
                    </a:stretch>
                  </pic:blipFill>
                  <pic:spPr>
                    <a:xfrm>
                      <a:off x="0" y="0"/>
                      <a:ext cx="1428750" cy="1076325"/>
                    </a:xfrm>
                    <a:prstGeom prst="rect">
                      <a:avLst/>
                    </a:prstGeom>
                  </pic:spPr>
                </pic:pic>
              </a:graphicData>
            </a:graphic>
          </wp:inline>
        </w:drawing>
      </w:r>
      <w:hyperlink r:id="rId220">
        <w:r>
          <w:rPr>
            <w:rStyle w:val="Hyperlink"/>
            <w:b w:val="false"/>
            <w:i w:val="false"/>
            <w:color w:val="0000ff"/>
            <w:sz w:val="22"/>
            <w:u w:val="single"/>
          </w:rPr>
          <w:t> </w:t>
        </w:r>
      </w:hyperlink>
      <w:r>
        <w:rPr>
          <w:b w:val="false"/>
          <w:i w:val="false"/>
          <w:color w:val="000000"/>
          <w:sz w:val="22"/>
        </w:rPr>
        <w:t>I woke this morning after 3 hours sleep.  I can't sleep!  I want God's will.   And I'm going to rant here a bit.  I don't care if you can forgive my ranting.  I'm frustrated and simply need to vent.  I stand between the world and the Lord.  I want Him far more than I want anything in this world.  And people who know me and hear me say that would nod in understanding:  "Yep.  I can testify.   This man really is crazy after God's things".
No matter where I turn I find lies and confusion.  People speak of God as a fairy tale.  They don't realize that the world they're trying to re-create is the fairy tale.  They think this day is the day they've been waiting for.  They think they have what they finally wanted since man began.  They want no part of God or His ways.  Oh how they speak fine words.  Refined language is the religion of the day.  If they can speak the right words, they think they have nullified the Word of the Lord.  They turn to what they call reason.  "If we can just approach life from a logical perspective, we can rid ourselves of all this God stuff."  What they are saying is that the mind of man can create the utopia he deserves and desires.
Fine!  Have your utopia by virtue of your own imagination.  And you call Christians fairy tale people.  Foolishness!  What has your tiny mind created that you can hold in your hand?  Murder?  Chaos all over the planet?  Hunger?  Rape?  And every other kind of horror.  Has your tiny mind created a solution to all these things?  And does your tiny mind really blame God for all this?   Are you really that stupid?  Or are you simply misguided.
I am frustrated by the denial men live their lives under.  If I tell them that the answer is to turn to God in humility, they laugh at me.  Yet if I point out their failing foolishness, they get angry.    Where is the godly man and woman in the face of all this stupidity?  Where are the voices of the "called out ones"?  The main stream "church" is full of the same kind of stupidity as the world.  Every place I attend I find smatterings of philosophy, psycho analytical nonsense, "how to's", and more books to read.  What?!   Is this the answer?  NO!
The Living God, present in the lives of man, is the answer.  Doing what He demands all men to do is the answer.  He will not be silent much longer.  And when He speaks you will wish you could just disappear, O' World!  Right now is your day.  Go ahead.  Have it your way.  Speak the lies you embrace.  Sell each other the trinkets you have made to replace the Holiness of God.  Advertise all manner of foolishness to each other.  Speak of peace, while you are at war with the Most High God.  You are being manipulated by the father of lies.  And you don't even notice.
Where is truth?  It is found in the Living God, through Jesus.  There is no other such thing as "truth".  And what I have said will be found true.  But this is your day.  While you send truth to the pile of dung in your world of lies.  God will bring your lies to ruin.  Abandon will be your meal for eternity.  For you have abandoned the Lord of Life.  Hatred will be the fork and spoon you feed yourself with from you plate of "nothing".  For nothing is what you hold so dear.  You want nothing!  And you'll kill to get it.  Nothing is what you will receive.
What I testify about the Lord is true.  And you will taste it soon enough.  There is not one shred of doubt in me regarding the judgment to come or the present demand by God that all men turn to Him through His Son.  Yet you say "God is like us".  Like you?????  Are you kidding?  Are you serious?  You want a God who lies?  You want a God who will die?  You want a God who gets sick?  You want a God who doesn't know his ear from his toe?  Is this your version of God?
He says, the one who sins is the one who will die.  And you hate Him for being so blunt.  He created you and everything you have.  But you hate the fact that He asks you to give it all up and accept Him instead.  YOU ARE THE CREATED ONE!!!!  What do you have that you made for yourself from nothing?  You are a user.  Breathing uses the air God created.  Thinking uses the brains God created.  You point your created finger of hatred at God and His people.  You move your created tongue with hatred and lies.  You crain your created ear to hear others speak of things you want to hear.  And you ignore anything godly.  And I'm the foolish one?????????!!!!!!!!!!!!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Psalm 50. What Right Do You Have?</w:t>
      </w:r>
      <w:r>
        <w:rPr>
          <w:b/>
          <w:i w:val="false"/>
          <w:color w:val="000000"/>
        </w:rPr>
        <w:t xml:space="preserve"> - 2011-07-02 09:35</w:t>
      </w:r>
    </w:p>
    <w:p>
      <w:pPr>
        <w:spacing w:after="0"/>
        <w:ind w:left="0"/>
        <w:jc w:val="left"/>
      </w:pPr>
      <w:r>
        <w:br/>
      </w:r>
    </w:p>
    <w:p>
      <w:pPr>
        <w:spacing w:after="0"/>
        <w:ind w:left="0"/>
        <w:jc w:val="both"/>
      </w:pPr>
      <w:r>
        <w:drawing>
          <wp:inline distT="0" distB="0" distL="0" distR="0">
            <wp:extent cx="2857500" cy="2857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21"/>
                    <a:stretch>
                      <a:fillRect/>
                    </a:stretch>
                  </pic:blipFill>
                  <pic:spPr>
                    <a:xfrm>
                      <a:off x="0" y="0"/>
                      <a:ext cx="2857500" cy="2857500"/>
                    </a:xfrm>
                    <a:prstGeom prst="rect">
                      <a:avLst/>
                    </a:prstGeom>
                  </pic:spPr>
                </pic:pic>
              </a:graphicData>
            </a:graphic>
          </wp:inline>
        </w:drawing>
      </w:r>
      <w:hyperlink r:id="rId222">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w:t>
      </w:r>
      <w:r>
        <w:rPr>
          <w:b w:val="false"/>
          <w:i w:val="false"/>
          <w:color w:val="000000"/>
          <w:vertAlign w:val="superscript"/>
        </w:rPr>
        <w:t>1</w:t>
      </w:r>
      <w:r>
        <w:rPr>
          <w:b w:val="false"/>
          <w:i w:val="false"/>
          <w:color w:val="000000"/>
          <w:sz w:val="22"/>
        </w:rPr>
        <w:t xml:space="preserve"> The Mighty One, God, the LORD,
speaks and summons the earth
from the rising of the sun to where it sets.
</w:t>
      </w:r>
      <w:r>
        <w:rPr>
          <w:b w:val="false"/>
          <w:i w:val="false"/>
          <w:color w:val="000000"/>
          <w:vertAlign w:val="superscript"/>
        </w:rPr>
        <w:t>2</w:t>
      </w:r>
      <w:r>
        <w:rPr>
          <w:b w:val="false"/>
          <w:i w:val="false"/>
          <w:color w:val="000000"/>
          <w:sz w:val="22"/>
        </w:rPr>
        <w:t xml:space="preserve"> From Zion, perfect in beauty,
God shines forth.
</w:t>
      </w:r>
      <w:r>
        <w:rPr>
          <w:b w:val="false"/>
          <w:i w:val="false"/>
          <w:color w:val="000000"/>
          <w:vertAlign w:val="superscript"/>
        </w:rPr>
        <w:t>3</w:t>
      </w:r>
      <w:r>
        <w:rPr>
          <w:b w:val="false"/>
          <w:i w:val="false"/>
          <w:color w:val="000000"/>
          <w:sz w:val="22"/>
        </w:rPr>
        <w:t xml:space="preserve"> Our God comes
and will not be silent;
a fire devours before him,
and around him a tempest rages.
</w:t>
      </w:r>
      <w:r>
        <w:rPr>
          <w:b w:val="false"/>
          <w:i w:val="false"/>
          <w:color w:val="000000"/>
          <w:vertAlign w:val="superscript"/>
        </w:rPr>
        <w:t>4</w:t>
      </w:r>
      <w:r>
        <w:rPr>
          <w:b w:val="false"/>
          <w:i w:val="false"/>
          <w:color w:val="000000"/>
          <w:sz w:val="22"/>
        </w:rPr>
        <w:t xml:space="preserve"> He summons the heavens above,
and the earth, that he may judge his people:
</w:t>
      </w:r>
      <w:r>
        <w:rPr>
          <w:b w:val="false"/>
          <w:i w:val="false"/>
          <w:color w:val="000000"/>
          <w:vertAlign w:val="superscript"/>
        </w:rPr>
        <w:t>5</w:t>
      </w:r>
      <w:r>
        <w:rPr>
          <w:b w:val="false"/>
          <w:i w:val="false"/>
          <w:color w:val="000000"/>
          <w:sz w:val="22"/>
        </w:rPr>
        <w:t xml:space="preserve"> “Gather to me this consecrated people,
who made a covenant with me by sacrifice.”
</w:t>
      </w:r>
      <w:r>
        <w:rPr>
          <w:b w:val="false"/>
          <w:i w:val="false"/>
          <w:color w:val="000000"/>
          <w:vertAlign w:val="superscript"/>
        </w:rPr>
        <w:t>6</w:t>
      </w:r>
      <w:r>
        <w:rPr>
          <w:b w:val="false"/>
          <w:i w:val="false"/>
          <w:color w:val="000000"/>
          <w:sz w:val="22"/>
        </w:rPr>
        <w:t xml:space="preserve"> And the heavens proclaim his righteousness,
for he is a God of justice.
</w:t>
      </w:r>
      <w:r>
        <w:rPr>
          <w:b w:val="false"/>
          <w:i w:val="false"/>
          <w:color w:val="000000"/>
          <w:vertAlign w:val="superscript"/>
        </w:rPr>
        <w:t>7</w:t>
      </w:r>
      <w:r>
        <w:rPr>
          <w:b w:val="false"/>
          <w:i w:val="false"/>
          <w:color w:val="000000"/>
          <w:sz w:val="22"/>
        </w:rPr>
        <w:t xml:space="preserve"> “Listen, my people, and I will speak;
I will testify against you, Israel:
I am God, your God.
</w:t>
      </w:r>
      <w:r>
        <w:rPr>
          <w:b w:val="false"/>
          <w:i w:val="false"/>
          <w:color w:val="000000"/>
          <w:vertAlign w:val="superscript"/>
        </w:rPr>
        <w:t>8</w:t>
      </w:r>
      <w:r>
        <w:rPr>
          <w:b w:val="false"/>
          <w:i w:val="false"/>
          <w:color w:val="000000"/>
          <w:sz w:val="22"/>
        </w:rPr>
        <w:t xml:space="preserve"> I bring no charges against you concerning your sacrifices
or concerning your burnt offerings, which are ever before me.
</w:t>
      </w:r>
      <w:r>
        <w:rPr>
          <w:b w:val="false"/>
          <w:i w:val="false"/>
          <w:color w:val="000000"/>
          <w:vertAlign w:val="superscript"/>
        </w:rPr>
        <w:t>9</w:t>
      </w:r>
      <w:r>
        <w:rPr>
          <w:b w:val="false"/>
          <w:i w:val="false"/>
          <w:color w:val="000000"/>
          <w:sz w:val="22"/>
        </w:rPr>
        <w:t xml:space="preserve"> I have no need of a bull from your stall
or of goats from your pens,
</w:t>
      </w:r>
      <w:r>
        <w:rPr>
          <w:b w:val="false"/>
          <w:i w:val="false"/>
          <w:color w:val="000000"/>
          <w:vertAlign w:val="superscript"/>
        </w:rPr>
        <w:t>10</w:t>
      </w:r>
      <w:r>
        <w:rPr>
          <w:b w:val="false"/>
          <w:i w:val="false"/>
          <w:color w:val="000000"/>
          <w:sz w:val="22"/>
        </w:rPr>
        <w:t xml:space="preserve"> for every animal of the forest is mine,
and the cattle on a thousand hills.
</w:t>
      </w:r>
      <w:r>
        <w:rPr>
          <w:b w:val="false"/>
          <w:i w:val="false"/>
          <w:color w:val="000000"/>
          <w:vertAlign w:val="superscript"/>
        </w:rPr>
        <w:t>11</w:t>
      </w:r>
      <w:r>
        <w:rPr>
          <w:b w:val="false"/>
          <w:i w:val="false"/>
          <w:color w:val="000000"/>
          <w:sz w:val="22"/>
        </w:rPr>
        <w:t xml:space="preserve"> I know every bird in the mountains,
and the insects in the fields are mine.
</w:t>
      </w:r>
      <w:r>
        <w:rPr>
          <w:b w:val="false"/>
          <w:i w:val="false"/>
          <w:color w:val="000000"/>
          <w:vertAlign w:val="superscript"/>
        </w:rPr>
        <w:t>12</w:t>
      </w:r>
      <w:r>
        <w:rPr>
          <w:b w:val="false"/>
          <w:i w:val="false"/>
          <w:color w:val="000000"/>
          <w:sz w:val="22"/>
        </w:rPr>
        <w:t xml:space="preserve"> If I were hungry I would not tell you,
for the world is mine, and all that is in it.
</w:t>
      </w:r>
      <w:r>
        <w:rPr>
          <w:b w:val="false"/>
          <w:i w:val="false"/>
          <w:color w:val="000000"/>
          <w:vertAlign w:val="superscript"/>
        </w:rPr>
        <w:t>13</w:t>
      </w:r>
      <w:r>
        <w:rPr>
          <w:b w:val="false"/>
          <w:i w:val="false"/>
          <w:color w:val="000000"/>
          <w:sz w:val="22"/>
        </w:rPr>
        <w:t xml:space="preserve"> Do I eat the flesh of bulls
or drink the blood of goats?
</w:t>
      </w:r>
      <w:r>
        <w:rPr>
          <w:b w:val="false"/>
          <w:i w:val="false"/>
          <w:color w:val="000000"/>
          <w:vertAlign w:val="superscript"/>
        </w:rPr>
        <w:t>14</w:t>
      </w:r>
      <w:r>
        <w:rPr>
          <w:b w:val="false"/>
          <w:i w:val="false"/>
          <w:color w:val="000000"/>
          <w:sz w:val="22"/>
        </w:rPr>
        <w:t xml:space="preserve"> “Sacrifice thank offerings to God,
fulfill your vows to the Most High,
</w:t>
      </w:r>
      <w:r>
        <w:rPr>
          <w:b w:val="false"/>
          <w:i w:val="false"/>
          <w:color w:val="000000"/>
          <w:vertAlign w:val="superscript"/>
        </w:rPr>
        <w:t>15</w:t>
      </w:r>
      <w:r>
        <w:rPr>
          <w:b w:val="false"/>
          <w:i w:val="false"/>
          <w:color w:val="000000"/>
          <w:sz w:val="22"/>
        </w:rPr>
        <w:t xml:space="preserve"> and call on me in the day of trouble;
I will deliver you, and you will honor me.”
</w:t>
      </w:r>
      <w:r>
        <w:rPr>
          <w:b/>
          <w:i w:val="false"/>
          <w:color w:val="000000"/>
          <w:vertAlign w:val="superscript"/>
        </w:rPr>
        <w:t>16</w:t>
      </w:r>
      <w:r>
        <w:rPr>
          <w:b/>
          <w:i w:val="false"/>
          <w:color w:val="000000"/>
          <w:sz w:val="22"/>
        </w:rPr>
        <w:t>But to the wicked person, God says:</w:t>
      </w:r>
      <w:r>
        <w:rPr>
          <w:b w:val="false"/>
          <w:i w:val="false"/>
          <w:color w:val="000000"/>
          <w:sz w:val="22"/>
        </w:rPr>
        <w:t>
</w:t>
      </w:r>
      <w:r>
        <w:rPr>
          <w:b/>
          <w:i w:val="false"/>
          <w:color w:val="000000"/>
          <w:sz w:val="22"/>
        </w:rPr>
        <w:t>“What right have you to recite my laws</w:t>
      </w:r>
      <w:r>
        <w:rPr>
          <w:b w:val="false"/>
          <w:i w:val="false"/>
          <w:color w:val="000000"/>
          <w:sz w:val="22"/>
        </w:rPr>
        <w:t>
</w:t>
      </w:r>
      <w:r>
        <w:rPr>
          <w:b/>
          <w:i w:val="false"/>
          <w:color w:val="000000"/>
          <w:sz w:val="22"/>
        </w:rPr>
        <w:t xml:space="preserve"> or take my covenant on your lips?</w:t>
      </w:r>
      <w:r>
        <w:rPr>
          <w:b w:val="false"/>
          <w:i w:val="false"/>
          <w:color w:val="000000"/>
          <w:sz w:val="22"/>
        </w:rPr>
        <w:t>
</w:t>
      </w:r>
      <w:r>
        <w:rPr>
          <w:b w:val="false"/>
          <w:i w:val="false"/>
          <w:color w:val="000000"/>
          <w:vertAlign w:val="superscript"/>
        </w:rPr>
        <w:t>17</w:t>
      </w:r>
      <w:r>
        <w:rPr>
          <w:b/>
          <w:i w:val="false"/>
          <w:color w:val="000000"/>
          <w:sz w:val="22"/>
        </w:rPr>
        <w:t>You hate my instruction</w:t>
      </w:r>
      <w:r>
        <w:rPr>
          <w:b w:val="false"/>
          <w:i w:val="false"/>
          <w:color w:val="000000"/>
          <w:sz w:val="22"/>
        </w:rPr>
        <w:t>
</w:t>
      </w:r>
      <w:r>
        <w:rPr>
          <w:b/>
          <w:i w:val="false"/>
          <w:color w:val="000000"/>
          <w:sz w:val="22"/>
        </w:rPr>
        <w:t xml:space="preserve"> and cast my words behind you.</w:t>
      </w:r>
      <w:r>
        <w:rPr>
          <w:b w:val="false"/>
          <w:i w:val="false"/>
          <w:color w:val="000000"/>
          <w:sz w:val="22"/>
        </w:rPr>
        <w:t>
</w:t>
      </w:r>
      <w:r>
        <w:rPr>
          <w:b w:val="false"/>
          <w:i w:val="false"/>
          <w:color w:val="000000"/>
          <w:vertAlign w:val="superscript"/>
        </w:rPr>
        <w:t>18</w:t>
      </w:r>
      <w:r>
        <w:rPr>
          <w:b/>
          <w:i w:val="false"/>
          <w:color w:val="000000"/>
          <w:sz w:val="22"/>
        </w:rPr>
        <w:t>When you see a thief, you join with him;</w:t>
      </w:r>
      <w:r>
        <w:rPr>
          <w:b w:val="false"/>
          <w:i w:val="false"/>
          <w:color w:val="000000"/>
          <w:sz w:val="22"/>
        </w:rPr>
        <w:t>
</w:t>
      </w:r>
      <w:r>
        <w:rPr>
          <w:b/>
          <w:i w:val="false"/>
          <w:color w:val="000000"/>
          <w:sz w:val="22"/>
        </w:rPr>
        <w:t xml:space="preserve"> you throw in your lot with adulterers.</w:t>
      </w:r>
      <w:r>
        <w:rPr>
          <w:b w:val="false"/>
          <w:i w:val="false"/>
          <w:color w:val="000000"/>
          <w:sz w:val="22"/>
        </w:rPr>
        <w:t>
</w:t>
      </w:r>
      <w:r>
        <w:rPr>
          <w:b w:val="false"/>
          <w:i w:val="false"/>
          <w:color w:val="000000"/>
          <w:vertAlign w:val="superscript"/>
        </w:rPr>
        <w:t>19</w:t>
      </w:r>
      <w:r>
        <w:rPr>
          <w:b/>
          <w:i w:val="false"/>
          <w:color w:val="000000"/>
          <w:sz w:val="22"/>
        </w:rPr>
        <w:t>You use your mouth for evil</w:t>
      </w:r>
      <w:r>
        <w:rPr>
          <w:b w:val="false"/>
          <w:i w:val="false"/>
          <w:color w:val="000000"/>
          <w:sz w:val="22"/>
        </w:rPr>
        <w:t>
</w:t>
      </w:r>
      <w:r>
        <w:rPr>
          <w:b/>
          <w:i w:val="false"/>
          <w:color w:val="000000"/>
          <w:sz w:val="22"/>
        </w:rPr>
        <w:t xml:space="preserve"> and harness your tongue to deceit.</w:t>
      </w:r>
      <w:r>
        <w:rPr>
          <w:b w:val="false"/>
          <w:i w:val="false"/>
          <w:color w:val="000000"/>
          <w:sz w:val="22"/>
        </w:rPr>
        <w:t>
</w:t>
      </w:r>
      <w:r>
        <w:rPr>
          <w:b w:val="false"/>
          <w:i w:val="false"/>
          <w:color w:val="000000"/>
          <w:vertAlign w:val="superscript"/>
        </w:rPr>
        <w:t>20</w:t>
      </w:r>
      <w:r>
        <w:rPr>
          <w:b/>
          <w:i w:val="false"/>
          <w:color w:val="000000"/>
          <w:sz w:val="22"/>
        </w:rPr>
        <w:t>You sit and testify against your brother</w:t>
      </w:r>
      <w:r>
        <w:rPr>
          <w:b w:val="false"/>
          <w:i w:val="false"/>
          <w:color w:val="000000"/>
          <w:sz w:val="22"/>
        </w:rPr>
        <w:t>
</w:t>
      </w:r>
      <w:r>
        <w:rPr>
          <w:b/>
          <w:i w:val="false"/>
          <w:color w:val="000000"/>
          <w:sz w:val="22"/>
        </w:rPr>
        <w:t xml:space="preserve"> and slander your own mother’s son.</w:t>
      </w:r>
      <w:r>
        <w:rPr>
          <w:b w:val="false"/>
          <w:i w:val="false"/>
          <w:color w:val="000000"/>
          <w:sz w:val="22"/>
        </w:rPr>
        <w:t>
</w:t>
      </w:r>
      <w:r>
        <w:rPr>
          <w:b w:val="false"/>
          <w:i w:val="false"/>
          <w:color w:val="000000"/>
          <w:vertAlign w:val="superscript"/>
        </w:rPr>
        <w:t>21</w:t>
      </w:r>
      <w:r>
        <w:rPr>
          <w:b/>
          <w:i w:val="false"/>
          <w:color w:val="000000"/>
          <w:sz w:val="22"/>
        </w:rPr>
        <w:t>When you did these things and I kept silent,</w:t>
      </w:r>
      <w:r>
        <w:rPr>
          <w:b w:val="false"/>
          <w:i w:val="false"/>
          <w:color w:val="000000"/>
          <w:sz w:val="22"/>
        </w:rPr>
        <w:t>
</w:t>
      </w:r>
      <w:r>
        <w:rPr>
          <w:b/>
          <w:i w:val="false"/>
          <w:color w:val="000000"/>
          <w:sz w:val="22"/>
        </w:rPr>
        <w:t xml:space="preserve"> you thought I was exactly like you.</w:t>
      </w:r>
      <w:r>
        <w:rPr>
          <w:b w:val="false"/>
          <w:i w:val="false"/>
          <w:color w:val="000000"/>
          <w:sz w:val="22"/>
        </w:rPr>
        <w:t>
</w:t>
      </w:r>
      <w:r>
        <w:rPr>
          <w:b/>
          <w:i w:val="false"/>
          <w:color w:val="000000"/>
          <w:sz w:val="22"/>
        </w:rPr>
        <w:t xml:space="preserve"> But I now arraign you</w:t>
      </w:r>
      <w:r>
        <w:rPr>
          <w:b w:val="false"/>
          <w:i w:val="false"/>
          <w:color w:val="000000"/>
          <w:sz w:val="22"/>
        </w:rPr>
        <w:t>
</w:t>
      </w:r>
      <w:r>
        <w:rPr>
          <w:b/>
          <w:i w:val="false"/>
          <w:color w:val="000000"/>
          <w:sz w:val="22"/>
        </w:rPr>
        <w:t xml:space="preserve"> and set my accusations before you.</w:t>
      </w:r>
      <w:r>
        <w:rPr>
          <w:b w:val="false"/>
          <w:i w:val="false"/>
          <w:color w:val="000000"/>
          <w:sz w:val="22"/>
        </w:rPr>
        <w:t>
</w:t>
      </w:r>
      <w:r>
        <w:rPr>
          <w:b w:val="false"/>
          <w:i w:val="false"/>
          <w:color w:val="000000"/>
          <w:vertAlign w:val="superscript"/>
        </w:rPr>
        <w:t>22</w:t>
      </w:r>
      <w:r>
        <w:rPr>
          <w:b w:val="false"/>
          <w:i w:val="false"/>
          <w:color w:val="000000"/>
          <w:sz w:val="22"/>
        </w:rPr>
        <w:t xml:space="preserve"> “Consider this, you who forget God,
or I will tear you to pieces, with no one to rescue you:
</w:t>
      </w:r>
      <w:r>
        <w:rPr>
          <w:b w:val="false"/>
          <w:i w:val="false"/>
          <w:color w:val="000000"/>
          <w:vertAlign w:val="superscript"/>
        </w:rPr>
        <w:t>23</w:t>
      </w:r>
      <w:r>
        <w:rPr>
          <w:b w:val="false"/>
          <w:i w:val="false"/>
          <w:color w:val="000000"/>
          <w:sz w:val="22"/>
        </w:rPr>
        <w:t xml:space="preserve"> Those who sacrifice thank offerings honor me,
and to the blameless I will show my salvation.”
</w:t>
      </w:r>
    </w:p>
    <w:p>
      <w:pPr>
        <w:spacing w:after="0"/>
        <w:ind w:left="0"/>
        <w:jc w:val="both"/>
      </w:pPr>
      <w:r>
        <w:rPr>
          <w:b/>
          <w:i w:val="false"/>
          <w:color w:val="000000"/>
        </w:rPr>
        <w:t>Related articles</w:t>
      </w:r>
    </w:p>
    <w:p>
      <w:pPr>
        <w:numPr>
          <w:ilvl w:val="0"/>
          <w:numId w:val="8"/>
        </w:numPr>
        <w:spacing w:after="0"/>
        <w:jc w:val="both"/>
      </w:pPr>
      <w:hyperlink r:id="rId223">
        <w:r>
          <w:rPr>
            <w:rStyle w:val="Hyperlink"/>
            <w:b w:val="false"/>
            <w:i w:val="false"/>
            <w:color w:val="0000ff"/>
            <w:sz w:val="22"/>
            <w:u w:val="single"/>
          </w:rPr>
          <w:t>Psalm 50</w:t>
        </w:r>
      </w:hyperlink>
      <w:r>
        <w:rPr>
          <w:b w:val="false"/>
          <w:i w:val="false"/>
          <w:color w:val="000000"/>
          <w:sz w:val="22"/>
        </w:rPr>
        <w:t xml:space="preserve"> (thechristthreshold.wordpress.com)</w:t>
      </w:r>
    </w:p>
    <w:p>
      <w:pPr>
        <w:spacing w:after="0"/>
        <w:ind w:left="0"/>
        <w:jc w:val="left"/>
      </w:pPr>
      <w:r>
        <w:br/>
      </w:r>
      <w:r>
        <w:br/>
      </w:r>
      <w:r>
        <w:rPr>
          <w:b w:val="false"/>
          <w:i w:val="false"/>
          <w:color w:val="000000"/>
          <w:sz w:val="22"/>
        </w:rPr>
        <w:t>
</w:t>
      </w:r>
    </w:p>
    <w:p>
      <w:pPr>
        <w:spacing w:after="0"/>
        <w:ind w:left="0"/>
        <w:jc w:val="left"/>
      </w:pPr>
      <w:r>
        <w:rPr>
          <w:b/>
          <w:i w:val="false"/>
          <w:color w:val="000000"/>
        </w:rPr>
        <w:t>Gold Stars and Gold Braids</w:t>
      </w:r>
      <w:r>
        <w:rPr>
          <w:b/>
          <w:i w:val="false"/>
          <w:color w:val="000000"/>
        </w:rPr>
        <w:t xml:space="preserve"> - 2011-07-03 06:55</w:t>
      </w:r>
    </w:p>
    <w:p>
      <w:pPr>
        <w:spacing w:after="0"/>
        <w:ind w:left="0"/>
        <w:jc w:val="left"/>
      </w:pPr>
      <w:r>
        <w:br/>
      </w:r>
    </w:p>
    <w:p>
      <w:pPr>
        <w:spacing w:after="0"/>
        <w:ind w:left="0"/>
        <w:jc w:val="both"/>
      </w:pPr>
      <w:r>
        <w:rPr>
          <w:b w:val="false"/>
          <w:i w:val="false"/>
          <w:color w:val="000000"/>
          <w:sz w:val="22"/>
        </w:rPr>
        <w:t>When I was young, they would reward my good efforts by giving me little gold stars.  Then I entered places where they might adorn my shirt with a button or a little trinket of "glory" as I moved from success to success.  I entered the military.  I received medals for certain accomplishments.  And now I receive rewards from men for doing what they wish me to do according to their standards.</w:t>
      </w:r>
      <w:r>
        <w:drawing>
          <wp:inline distT="0" distB="0" distL="0" distR="0">
            <wp:extent cx="5732145" cy="7805474"/>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24"/>
                    <a:stretch>
                      <a:fillRect/>
                    </a:stretch>
                  </pic:blipFill>
                  <pic:spPr>
                    <a:xfrm>
                      <a:off x="0" y="0"/>
                      <a:ext cx="5732145" cy="7805474"/>
                    </a:xfrm>
                    <a:prstGeom prst="rect">
                      <a:avLst/>
                    </a:prstGeom>
                  </pic:spPr>
                </pic:pic>
              </a:graphicData>
            </a:graphic>
          </wp:inline>
        </w:drawing>
      </w:r>
      <w:hyperlink r:id="rId225">
        <w:r>
          <w:rPr>
            <w:rStyle w:val="Hyperlink"/>
            <w:b w:val="false"/>
            <w:i w:val="false"/>
            <w:color w:val="0000ff"/>
            <w:sz w:val="22"/>
            <w:u w:val="single"/>
          </w:rPr>
          <w:t> </w:t>
        </w:r>
      </w:hyperlink>
      <w:r>
        <w:rPr>
          <w:b w:val="false"/>
          <w:i w:val="false"/>
          <w:color w:val="000000"/>
          <w:sz w:val="22"/>
        </w:rPr>
        <w:t>
The Lord is the same way.  Though we might or might not perceive it, He allows us to become adorned with certain Glory as we move from learning to learning.  We enter new places of obedience and usefulness as we spend time with Him.  And He is a generous God!  His mercy will be poured out on anyone who earnestly and actively turns from sin and rebellion toward obedience.
He will be praised forever because He is merciful and loving.  It will not be the notches of death He has had to render to the disobedient which will be His acclaim forever.  It will be the loving way He holds His people close to His wonderful heart that will be spoken for eternity.
Subject yourself to His wisdom and learn.  You will move within Him from place to place; from worst to better, and on to best.  Submit and learn to Love in Christ Jesus.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Swarm of Words</w:t>
      </w:r>
      <w:r>
        <w:rPr>
          <w:b/>
          <w:i w:val="false"/>
          <w:color w:val="000000"/>
        </w:rPr>
        <w:t xml:space="preserve"> - 2011-07-03 11:27</w:t>
      </w:r>
    </w:p>
    <w:p>
      <w:pPr>
        <w:spacing w:after="0"/>
        <w:ind w:left="0"/>
        <w:jc w:val="left"/>
      </w:pPr>
      <w:r>
        <w:br/>
      </w:r>
    </w:p>
    <w:p>
      <w:pPr>
        <w:spacing w:after="0"/>
        <w:ind w:left="0"/>
        <w:jc w:val="both"/>
      </w:pPr>
      <w:r>
        <w:drawing>
          <wp:inline distT="0" distB="0" distL="0" distR="0">
            <wp:extent cx="2324100" cy="23336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26"/>
                    <a:stretch>
                      <a:fillRect/>
                    </a:stretch>
                  </pic:blipFill>
                  <pic:spPr>
                    <a:xfrm>
                      <a:off x="0" y="0"/>
                      <a:ext cx="2324100" cy="2333625"/>
                    </a:xfrm>
                    <a:prstGeom prst="rect">
                      <a:avLst/>
                    </a:prstGeom>
                  </pic:spPr>
                </pic:pic>
              </a:graphicData>
            </a:graphic>
          </wp:inline>
        </w:drawing>
      </w:r>
      <w:hyperlink r:id="rId227">
        <w:r>
          <w:rPr>
            <w:rStyle w:val="Hyperlink"/>
            <w:b w:val="false"/>
            <w:i w:val="false"/>
            <w:color w:val="0000ff"/>
            <w:sz w:val="22"/>
            <w:u w:val="single"/>
          </w:rPr>
          <w:t> </w:t>
        </w:r>
      </w:hyperlink>
      <w:r>
        <w:rPr>
          <w:b w:val="false"/>
          <w:i w:val="false"/>
          <w:color w:val="000000"/>
          <w:sz w:val="22"/>
        </w:rPr>
        <w:t>"What is the Kingdom of Heaven like. . . ?"  Why did the Lord say that?  Was He not sure?  No.  He was sure of His vision of where He had come from and where He was going.  But, "How shall I describe it?"  He was speaking to men of this world, who had never seen what He was describing.
I consider the vision He has allowed my mind to conceive.  How shall I describe this meager vision?  It is meager because I can only behold His words through the mind of man.  And I speak to the mind of man.  So what shall I say?
I wish to speak words of beauty.  The words that describe the joy He instills within my soul.  So:
Fill me with a swarm of words Lord!
Caress my soul with tools of Your beauty!
Allow me to speak what is true and eternal, to men of my own blood.
I sit enthroned in this tent of flesh.
And I see things radically "other".
How shall I describe, and to what shall I liken, this beautiful vision You give?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Altar of Jesus.</w:t>
      </w:r>
      <w:r>
        <w:rPr>
          <w:b/>
          <w:i w:val="false"/>
          <w:color w:val="000000"/>
        </w:rPr>
        <w:t xml:space="preserve"> - 2011-07-04 06:48</w:t>
      </w:r>
    </w:p>
    <w:p>
      <w:pPr>
        <w:spacing w:after="0"/>
        <w:ind w:left="0"/>
        <w:jc w:val="left"/>
      </w:pPr>
      <w:r>
        <w:br/>
      </w:r>
    </w:p>
    <w:p>
      <w:pPr>
        <w:spacing w:after="0"/>
        <w:ind w:left="0"/>
        <w:jc w:val="both"/>
      </w:pPr>
      <w:r>
        <w:drawing>
          <wp:inline distT="0" distB="0" distL="0" distR="0">
            <wp:extent cx="2286000" cy="17621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28"/>
                    <a:stretch>
                      <a:fillRect/>
                    </a:stretch>
                  </pic:blipFill>
                  <pic:spPr>
                    <a:xfrm>
                      <a:off x="0" y="0"/>
                      <a:ext cx="2286000" cy="1762125"/>
                    </a:xfrm>
                    <a:prstGeom prst="rect">
                      <a:avLst/>
                    </a:prstGeom>
                  </pic:spPr>
                </pic:pic>
              </a:graphicData>
            </a:graphic>
          </wp:inline>
        </w:drawing>
      </w:r>
      <w:hyperlink r:id="rId229">
        <w:r>
          <w:rPr>
            <w:rStyle w:val="Hyperlink"/>
            <w:b w:val="false"/>
            <w:i w:val="false"/>
            <w:color w:val="0000ff"/>
            <w:sz w:val="22"/>
            <w:u w:val="single"/>
          </w:rPr>
          <w:t> </w:t>
        </w:r>
      </w:hyperlink>
      <w:r>
        <w:br/>
      </w:r>
      <w:r>
        <w:rPr>
          <w:b w:val="false"/>
          <w:i w:val="false"/>
          <w:color w:val="000000"/>
          <w:sz w:val="22"/>
        </w:rPr>
        <w:t>Image by wormwould via Flickr</w:t>
      </w:r>
    </w:p>
    <w:p>
      <w:pPr>
        <w:spacing w:after="0"/>
        <w:ind w:left="0"/>
        <w:jc w:val="both"/>
      </w:pPr>
      <w:r>
        <w:rPr>
          <w:b w:val="false"/>
          <w:i w:val="false"/>
          <w:color w:val="000000"/>
          <w:sz w:val="22"/>
        </w:rPr>
        <w:t>
He who lives by law will also die by that same law.  For no man can obey the Law of God.  And God will not accept those who break His Law.  God will never accept the boasting of man.  For the pride of man is rebellion and an abomination before Him.  He has set His method of salvation before man clearly.  He demands that all men come to His Throne of Holy Fire by the blood of Jesus His son.  There will never be another way to the Father extended to man.
No man who lives by the law of Moses, or the law of muslims, or the law of any other "religion" will ever enter the presence of the Most High God void of his guilt.  For guilt remains on all who stubbornly refuse the sacrifice of His Son.  Such men will retain their failings before God the Father.
I did not choose to make this understanding from the imagination of my mind.  It will forever remain the work of God on behalf of man.  Boasting and the work of man's hands will never receive the praise of God.  For all men are born of sin and will die in sin.  It is the Father's blessed will that all men receive the work of His hand alone.
You praise a man.  And you think this will please the Lord God Almighty.  But God will be praised only.  He has done what man cannot do.  He has opened the door to life.  Accept the sinless and accepted sacrifice of Jesus and live.   Bow to the Lord of eternity and accept Him that He might give you the Spirit of God.  It is through this Spirit that we become sealed by the hand of God.  And only through the Holy Spirit of God is man able to do the works of He who remains invisible.  Humble yourselves before the Most High and cease rebellion born of the works of your own hand.
Become an altar built by no man.  For God will not accept the sacrifices of man any longer.  He has built an altar which no man has seen, this altar is Jesus His Son.  He has been raised to Lord of all Heaven and earth.  "This is my Son, in whom I am well pleased.  Listen to Him.", the Father spoke.  He has, and never will, say such a thing of any man.  God has made the choice to redeem man under His own hand.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Walnuts.</w:t>
      </w:r>
      <w:r>
        <w:rPr>
          <w:b/>
          <w:i w:val="false"/>
          <w:color w:val="000000"/>
        </w:rPr>
        <w:t xml:space="preserve"> - 2011-07-04 07:04</w:t>
      </w:r>
    </w:p>
    <w:p>
      <w:pPr>
        <w:spacing w:after="0"/>
        <w:ind w:left="0"/>
        <w:jc w:val="left"/>
      </w:pPr>
      <w:r>
        <w:br/>
      </w:r>
    </w:p>
    <w:p>
      <w:pPr>
        <w:spacing w:after="0"/>
        <w:ind w:left="0"/>
        <w:jc w:val="both"/>
      </w:pPr>
      <w:r>
        <w:drawing>
          <wp:inline distT="0" distB="0" distL="0" distR="0">
            <wp:extent cx="2857500" cy="19812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30"/>
                    <a:stretch>
                      <a:fillRect/>
                    </a:stretch>
                  </pic:blipFill>
                  <pic:spPr>
                    <a:xfrm>
                      <a:off x="0" y="0"/>
                      <a:ext cx="2857500" cy="1981200"/>
                    </a:xfrm>
                    <a:prstGeom prst="rect">
                      <a:avLst/>
                    </a:prstGeom>
                  </pic:spPr>
                </pic:pic>
              </a:graphicData>
            </a:graphic>
          </wp:inline>
        </w:drawing>
      </w:r>
      <w:hyperlink r:id="rId231">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Look at the Glory of God revealed in the world.  Consider that no man has ever built a walnut tree.  This is the work of God given to man that man might consider the Glory of He who cannot lie.  He provides for man.  Man does not provide for himself.  Consider the animals He has given us for food.  Consider the plants He provided for our health and strength.  Consider the air He has provided for the lungs He created.  Look at how continually God provides regardless the sins of man committed in His Holy Sight.  Look at how He has caused the ocean to obey His limits.  Consider how He has commanded that man should perceive His Glory in the works of God's hand.  The miracles of God's Glory surround us.  And only the disobedient will consider the works of their hands as more important than worship of God.  He has made the way clear to man.  Worship the Lord God Almighty only.  And turn away from all boasting and sin before His Holy Throne.  How can we worship in truth if we remain outside His Glorious provision of Jesus as our sacrifice for our sins?  Will you refuse Him who calls from Heaven?   And do not mistake the "calling" of God toward holiness.  We are created to worship the Lord of Life.   We are not created to seek the works of our own hands.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Curious Place to Live.</w:t>
      </w:r>
      <w:r>
        <w:rPr>
          <w:b/>
          <w:i w:val="false"/>
          <w:color w:val="000000"/>
        </w:rPr>
        <w:t xml:space="preserve"> - 2011-07-06 09:15</w:t>
      </w:r>
    </w:p>
    <w:p>
      <w:pPr>
        <w:spacing w:after="0"/>
        <w:ind w:left="0"/>
        <w:jc w:val="left"/>
      </w:pPr>
      <w:r>
        <w:br/>
      </w:r>
    </w:p>
    <w:p>
      <w:pPr>
        <w:spacing w:after="0"/>
        <w:ind w:left="0"/>
        <w:jc w:val="both"/>
      </w:pPr>
      <w:r>
        <w:drawing>
          <wp:inline distT="0" distB="0" distL="0" distR="0">
            <wp:extent cx="190500" cy="190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32"/>
                    <a:stretch>
                      <a:fillRect/>
                    </a:stretch>
                  </pic:blipFill>
                  <pic:spPr>
                    <a:xfrm>
                      <a:off x="0" y="0"/>
                      <a:ext cx="190500" cy="190500"/>
                    </a:xfrm>
                    <a:prstGeom prst="rect">
                      <a:avLst/>
                    </a:prstGeom>
                  </pic:spPr>
                </pic:pic>
              </a:graphicData>
            </a:graphic>
          </wp:inline>
        </w:drawing>
      </w:r>
      <w:hyperlink r:id="rId233">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A curious place in life I stand, twist the brothers of the board.
Those men who kill the Lord Most High, then boast among the horde.
And a curious place in life I stand twist the brothers of the Promise.
Those men who handle the Holy Word, yet gladly suffer foolish.
A curious place in life I stand In this battlefested land.
I neither fit midst the sinful crowd, Nor the people of the God’s Hand.
Stripes of hatred scar my mind.  And they’d have done so greatly more.
And I beat them back with tools in kind, Till I found the sacred store.
And then I found, to my chagrin another loss I suffer;
The holy ones will stand me not, and cast me to the other.
For I brought the war to the feet of those who cared to suffer loss.
Perceived I was to war and war. I cared not any cost.
They spoke the words, but action’s missing.  Now what was I to do?
Should I ignore The Lord’s soft kissing, and act like one of you?
There’s no room for me among the throngs; not earth nor heaven bound.
What shall be said of this man I am?  I’ve lived as I saw how.
So I’m hung between the lost and saved.  I hover up and down.
And here I’ll stay with out stretched arm, till He brings me a new gown.
___________________________________________________
The above is an indication that I am not where I should be.  Yet is it a picture of where I am.   It is also a picture of the rebellious of this world, who hate the Lord and His commands.  And it is a picture of a body of people who think they own the commendation of the Lord of Life.
The world is a war ground.  And this is the result of rebellion toward God.  If we don't hear the sounds of war in our front yard, it doesn't mean there is no war.  God instills in His people a certain measure of His Truth.  And it is the instilling which causes all manner of turmoil among us.  All men are a people of rebellion.  Those who desire to understand more of God's truth will encounter resistance from those who do not.  And the more truth we find or desire, the more intense will be the opposition.  The central portion of the conflict will always center around obedience vs rebellion.  And those who strive to obey will be fewer than those who rebel.   Yet one thing must be said regarding those who strive to obey.  Once the Truth of God is tasted, there will be no turning back.  I know this causes frustration in those who would wish this war to end.  But God's Truth is a transforming power.  And once transformed from a solid liar to one who desires to know the Truth, there is no turning back.
It would not be proper to air our filthy laundry before the world.  But I find the word "our" is a bit mixed in this generation.  Corruption in teaching and in action have entered the Church, to the point that it's hard to tell where it starts or where it ends.  What is called the church today often would not qualify as part of the war.  Men have come in to render her powerless and nullify this war.  They adopt every kind of teaching in the hopes that embracing the enemy will end in peace.  There will be no peace among men as long as there is even one person who remains in rebellion against God.  And so I speak against the diluted body of people who call themselves Christians.  I could name a pig "Christian".  That doesn't make it a child of God.
By His Grace.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Can a Stick be Guilty of a Beating?</w:t>
      </w:r>
      <w:r>
        <w:rPr>
          <w:b/>
          <w:i w:val="false"/>
          <w:color w:val="000000"/>
        </w:rPr>
        <w:t xml:space="preserve"> - 2011-07-06 10:22</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34"/>
                    <a:stretch>
                      <a:fillRect/>
                    </a:stretch>
                  </pic:blipFill>
                  <pic:spPr>
                    <a:xfrm>
                      <a:off x="0" y="0"/>
                      <a:ext cx="2286000" cy="1714500"/>
                    </a:xfrm>
                    <a:prstGeom prst="rect">
                      <a:avLst/>
                    </a:prstGeom>
                  </pic:spPr>
                </pic:pic>
              </a:graphicData>
            </a:graphic>
          </wp:inline>
        </w:drawing>
      </w:r>
      <w:hyperlink r:id="rId235">
        <w:r>
          <w:rPr>
            <w:rStyle w:val="Hyperlink"/>
            <w:b w:val="false"/>
            <w:i w:val="false"/>
            <w:color w:val="0000ff"/>
            <w:sz w:val="22"/>
            <w:u w:val="single"/>
          </w:rPr>
          <w:t> </w:t>
        </w:r>
      </w:hyperlink>
    </w:p>
    <w:p>
      <w:pPr>
        <w:spacing w:after="0"/>
        <w:ind w:left="0"/>
        <w:jc w:val="both"/>
      </w:pPr>
      <w:r>
        <w:rPr>
          <w:b w:val="false"/>
          <w:i w:val="false"/>
          <w:color w:val="000000"/>
          <w:sz w:val="22"/>
        </w:rPr>
        <w:t>
I often (understatement) point to the faults of men.  But I will allow for a few things:
Even a violent man can live at peace with a few things.  He usually doesn't abuse his drink.  He'll coddle a glass till it's gone.  But he might just as likely throw the glass against the floor when the drink is gone.  A corrupt politician will take care of his money.  He will take care of it like a sow bear guarding it's cubs.  A mother might take good care of her children.  But without the rule of God in her life, she will allow her children to watch television all day long (except when the gossip programs come on).  A husband might well take care of his wife, which was his pledge at their wedding.  But without the rule of God in his life, he's just as likely to gawk at other women as they pass by.
With the rule of God in our lives, we learn (emphasis on "learn") to continue our obedience out into the remotest reaches of our life.  We listen to what the Lord says and strive to apply it to everything we are.  There is a significant difference between socially acceptable behavior and Godly behavior.  And this is what you will find posted in my writings.
Yes, I am learning to hate the "ways of the world".  And I ask for forgiveness when I slip into considering the individual rather than the sin.  It is sometimes extremely hard to tell where one starts and the other leaves off.  And if a man is beating me with a stick, I'm not likely to blame the stick.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"They Win Because We Cheer".</w:t>
      </w:r>
      <w:r>
        <w:rPr>
          <w:b/>
          <w:i w:val="false"/>
          <w:color w:val="000000"/>
        </w:rPr>
        <w:t xml:space="preserve"> - 2011-07-06 10:36</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36"/>
                    <a:stretch>
                      <a:fillRect/>
                    </a:stretch>
                  </pic:blipFill>
                  <pic:spPr>
                    <a:xfrm>
                      <a:off x="0" y="0"/>
                      <a:ext cx="2286000" cy="1714500"/>
                    </a:xfrm>
                    <a:prstGeom prst="rect">
                      <a:avLst/>
                    </a:prstGeom>
                  </pic:spPr>
                </pic:pic>
              </a:graphicData>
            </a:graphic>
          </wp:inline>
        </w:drawing>
      </w:r>
      <w:hyperlink r:id="rId237">
        <w:r>
          <w:rPr>
            <w:rStyle w:val="Hyperlink"/>
            <w:b w:val="false"/>
            <w:i w:val="false"/>
            <w:color w:val="0000ff"/>
            <w:sz w:val="22"/>
            <w:u w:val="single"/>
          </w:rPr>
          <w:t> </w:t>
        </w:r>
      </w:hyperlink>
    </w:p>
    <w:p>
      <w:pPr>
        <w:spacing w:after="0"/>
        <w:ind w:left="0"/>
        <w:jc w:val="both"/>
      </w:pPr>
      <w:r>
        <w:rPr>
          <w:b w:val="false"/>
          <w:i w:val="false"/>
          <w:color w:val="000000"/>
          <w:sz w:val="22"/>
        </w:rPr>
        <w:t>
The “Arm Chair Quarterback” makes the plays with his fat pork.
And rails against the legs of those who fiercely play the sport.
He’s at a loss to cause a win.  He only uses noise.
And those who play with all their heart gain money from those boys.
There’s ones who rail and cuss all day, and gather against the Lord,
They’re much like they who sit to watch and yell in one accord.
They ridicule, chide, and mock, at those eternally bound souls.
As though they too could pick it up and winsome walk the coals.
“The players rustle all their might, yet they are men like us.”
“So too these folk, these ‘righteous folk’ who preach at me, ‘You must’.”
They testify that all the work the Christians hold so dear,
Is just a noise the players make.  “They win because we cheer.”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Answer to Flout.</w:t>
      </w:r>
      <w:r>
        <w:rPr>
          <w:b/>
          <w:i w:val="false"/>
          <w:color w:val="000000"/>
        </w:rPr>
        <w:t xml:space="preserve"> - 2011-07-08 05:42</w:t>
      </w:r>
    </w:p>
    <w:p>
      <w:pPr>
        <w:spacing w:after="0"/>
        <w:ind w:left="0"/>
        <w:jc w:val="left"/>
      </w:pPr>
      <w:r>
        <w:br/>
      </w:r>
    </w:p>
    <w:p>
      <w:pPr>
        <w:spacing w:after="0"/>
        <w:ind w:left="0"/>
        <w:jc w:val="both"/>
      </w:pPr>
      <w:r>
        <w:drawing>
          <wp:inline distT="0" distB="0" distL="0" distR="0">
            <wp:extent cx="2857500" cy="16097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38"/>
                    <a:stretch>
                      <a:fillRect/>
                    </a:stretch>
                  </pic:blipFill>
                  <pic:spPr>
                    <a:xfrm>
                      <a:off x="0" y="0"/>
                      <a:ext cx="2857500" cy="1609725"/>
                    </a:xfrm>
                    <a:prstGeom prst="rect">
                      <a:avLst/>
                    </a:prstGeom>
                  </pic:spPr>
                </pic:pic>
              </a:graphicData>
            </a:graphic>
          </wp:inline>
        </w:drawing>
      </w:r>
      <w:hyperlink r:id="rId239">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The day is dawning.
The night is fading.
The Pigeons find their route.
Sounds detected.
Light reflected.
Dust still floats about.
The flowers bloom.
And storm clouds loom.
Children still like to shout.
The wicked hate.
The righteous wait.
The wise still shed their doubt.
What goes up comes down.
The worm's still brown.
Some rivers still have trout.
The Lord retains.
And yet restrains.
His Glory I will tout.
</w:t>
      </w:r>
    </w:p>
    <w:p>
      <w:pPr>
        <w:spacing w:after="0"/>
        <w:ind w:left="0"/>
        <w:jc w:val="left"/>
      </w:pPr>
      <w:r>
        <w:br/>
      </w:r>
      <w:r>
        <w:br/>
      </w:r>
      <w:r>
        <w:rPr>
          <w:b w:val="false"/>
          <w:i w:val="false"/>
          <w:color w:val="000000"/>
          <w:sz w:val="22"/>
        </w:rPr>
        <w:t>
</w:t>
      </w:r>
    </w:p>
    <w:p>
      <w:pPr>
        <w:spacing w:after="0"/>
        <w:ind w:left="0"/>
        <w:jc w:val="left"/>
      </w:pPr>
      <w:r>
        <w:rPr>
          <w:b/>
          <w:i w:val="false"/>
          <w:color w:val="000000"/>
        </w:rPr>
        <w:t>Pure or Crooked.</w:t>
      </w:r>
      <w:r>
        <w:rPr>
          <w:b/>
          <w:i w:val="false"/>
          <w:color w:val="000000"/>
        </w:rPr>
        <w:t xml:space="preserve"> - 2011-07-08 06:19</w:t>
      </w:r>
    </w:p>
    <w:p>
      <w:pPr>
        <w:spacing w:after="0"/>
        <w:ind w:left="0"/>
        <w:jc w:val="left"/>
      </w:pPr>
      <w:r>
        <w:br/>
      </w:r>
    </w:p>
    <w:p>
      <w:pPr>
        <w:spacing w:after="0"/>
        <w:ind w:left="0"/>
        <w:jc w:val="both"/>
      </w:pPr>
      <w:r>
        <w:drawing>
          <wp:inline distT="0" distB="0" distL="0" distR="0">
            <wp:extent cx="190500" cy="190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40"/>
                    <a:stretch>
                      <a:fillRect/>
                    </a:stretch>
                  </pic:blipFill>
                  <pic:spPr>
                    <a:xfrm>
                      <a:off x="0" y="0"/>
                      <a:ext cx="190500" cy="190500"/>
                    </a:xfrm>
                    <a:prstGeom prst="rect">
                      <a:avLst/>
                    </a:prstGeom>
                  </pic:spPr>
                </pic:pic>
              </a:graphicData>
            </a:graphic>
          </wp:inline>
        </w:drawing>
      </w:r>
      <w:hyperlink r:id="rId241">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"to the pure you show yourself pure, but to the crooked you show yourself shrewd." (Psalm 18:26)
How we perceive God and what is good, depends on the state of our heart.  Each man receives the value of his heart.  A little child's innocence will allow it to hold a worm with wonder and joy.  But one who is older and jaded will regard that worm as ugly, hideous, and worthless.
Purify your heart from wickedness and you will begin to see the purity of God's creation.  We say, for instance, that we forgive someone for what they've done.  But for most these are just words.  A little later and they will find themselves hashing the incident over again with hatred.  The forgiveness God demands does not come from a wicked heart.
A godly man will wake in the morning to the sound of peace in his heart.  He knows he has entered into a place where he can accept the will of God regardless the circumstances.  A wicked man will wake to consider the hatred he harbored the day before.  He counts all the offences against himself and others.  He looks for this same hatred in everyone else, for it resides so deeply in himself.  While a godly man will see beyond the actions of others to the reasons why they might do what they do.
The righteous man will consider death and suffering a task the Lord has presented for him to endure.  And will gladly accept the task, for he knows the Lord is pure and loving.  A wicked man will consider the same two tasks as hideous and revolting.  He will desire to be rid of both.  And will accuse the Lord of being too harsh.
We encounter life according to our own level of love or hatred.  A wise man will hear these words and consider his own heart.  The day is coming when our hearts will be shown for what they really are.  There will be no place to hide and no excuse to use.  Today is the day of testing.   You are tested by the world around you.  Are you shown as a man of God?  You are tested by your own actions.  Are you a man of God?  You are tested by the Lord.  Are you a man of God?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laurensheil
 (2011-07-08 06:24:18)</w:t>
      </w:r>
    </w:p>
    <w:p>
      <w:pPr>
        <w:spacing w:after="0"/>
        <w:ind w:left="0"/>
        <w:jc w:val="left"/>
      </w:pPr>
      <w:r>
        <w:rPr>
          <w:b w:val="false"/>
          <w:i w:val="false"/>
          <w:color w:val="000000"/>
          <w:sz w:val="22"/>
        </w:rPr>
        <w:t>I just came across this post while TagSurfing.  I too write the post about God and Jesus over on my blog about mostly economics and theology.  Check it out and thanks for being part of this important conversation.
</w:t>
      </w:r>
    </w:p>
    <w:p>
      <w:pPr>
        <w:spacing w:after="0"/>
        <w:ind w:left="0"/>
        <w:jc w:val="left"/>
      </w:pPr>
      <w:r>
        <w:rPr>
          <w:b w:val="false"/>
          <w:i w:val="false"/>
          <w:color w:val="000000"/>
          <w:sz w:val="22"/>
        </w:rPr>
        <w:t>Crooks | laboratory
 (2011-09-23 10:53:07)</w:t>
      </w:r>
    </w:p>
    <w:p>
      <w:pPr>
        <w:spacing w:after="0"/>
        <w:ind w:left="0"/>
        <w:jc w:val="left"/>
      </w:pPr>
      <w:r>
        <w:rPr>
          <w:b w:val="false"/>
          <w:i w:val="false"/>
          <w:color w:val="000000"/>
          <w:sz w:val="22"/>
        </w:rPr>
        <w:t>[...] Pure or Crooked. (hiwaychristian.wordpress.com) [...]
</w:t>
      </w:r>
    </w:p>
    <w:p>
      <w:pPr>
        <w:spacing w:after="0"/>
        <w:ind w:left="0"/>
        <w:jc w:val="left"/>
      </w:pPr>
      <w:r>
        <w:br/>
      </w:r>
      <w:r>
        <w:br/>
      </w:r>
      <w:r>
        <w:rPr>
          <w:b w:val="false"/>
          <w:i w:val="false"/>
          <w:color w:val="000000"/>
          <w:sz w:val="22"/>
        </w:rPr>
        <w:t>
</w:t>
      </w:r>
    </w:p>
    <w:p>
      <w:pPr>
        <w:spacing w:after="0"/>
        <w:ind w:left="0"/>
        <w:jc w:val="left"/>
      </w:pPr>
      <w:r>
        <w:rPr>
          <w:b/>
          <w:i w:val="false"/>
          <w:color w:val="000000"/>
        </w:rPr>
        <w:t>Listen With Ears Everywhere.</w:t>
      </w:r>
      <w:r>
        <w:rPr>
          <w:b/>
          <w:i w:val="false"/>
          <w:color w:val="000000"/>
        </w:rPr>
        <w:t xml:space="preserve"> - 2011-07-09 06:09</w:t>
      </w:r>
    </w:p>
    <w:p>
      <w:pPr>
        <w:spacing w:after="0"/>
        <w:ind w:left="0"/>
        <w:jc w:val="left"/>
      </w:pPr>
      <w:r>
        <w:br/>
      </w:r>
    </w:p>
    <w:p>
      <w:pPr>
        <w:spacing w:after="0"/>
        <w:ind w:left="0"/>
        <w:jc w:val="both"/>
      </w:pPr>
      <w:r>
        <w:drawing>
          <wp:inline distT="0" distB="0" distL="0" distR="0">
            <wp:extent cx="2857500" cy="2038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42"/>
                    <a:stretch>
                      <a:fillRect/>
                    </a:stretch>
                  </pic:blipFill>
                  <pic:spPr>
                    <a:xfrm>
                      <a:off x="0" y="0"/>
                      <a:ext cx="2857500" cy="2038350"/>
                    </a:xfrm>
                    <a:prstGeom prst="rect">
                      <a:avLst/>
                    </a:prstGeom>
                  </pic:spPr>
                </pic:pic>
              </a:graphicData>
            </a:graphic>
          </wp:inline>
        </w:drawing>
      </w:r>
      <w:hyperlink r:id="rId243">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A man who desires to hear the good of God through Christ will listen with all his ears.  Though the body of man is adapted with only two ears, the Lord's wisdom requires far more.  Much like the creatures of Revelation chapter 4: "</w:t>
      </w:r>
      <w:hyperlink r:id="rId244">
        <w:r>
          <w:rPr>
            <w:rStyle w:val="Hyperlink"/>
            <w:b w:val="false"/>
            <w:i w:val="false"/>
            <w:color w:val="0000ff"/>
            <w:sz w:val="22"/>
            <w:u w:val="single"/>
          </w:rPr>
          <w:t/>
        </w:r>
        <w:r>
          <w:rPr>
            <w:b/>
            <w:i w:val="false"/>
            <w:color w:val="0000ff"/>
            <w:sz w:val="22"/>
          </w:rPr>
          <w:t>8</w:t>
        </w:r>
      </w:hyperlink>
      <w:r>
        <w:rPr>
          <w:b w:val="false"/>
          <w:i w:val="false"/>
          <w:color w:val="000000"/>
          <w:sz w:val="22"/>
        </w:rPr>
        <w:t>And the four living creatures, each one of them
having six wings, are full of eyes around and within; and day and night they do not cease to say,
</w:t>
      </w:r>
    </w:p>
    <w:p>
      <w:pPr>
        <w:spacing w:after="0"/>
        <w:ind w:left="0"/>
        <w:jc w:val="center"/>
      </w:pPr>
      <w:r>
        <w:rPr>
          <w:b/>
          <w:i w:val="false"/>
          <w:color w:val="000000"/>
          <w:sz w:val="22"/>
        </w:rPr>
        <w:t xml:space="preserve">“HOLY, HOLY, HOLY </w:t>
      </w:r>
      <w:r>
        <w:rPr>
          <w:b/>
          <w:i/>
          <w:color w:val="000000"/>
          <w:sz w:val="22"/>
        </w:rPr>
        <w:t>is</w:t>
      </w:r>
      <w:r>
        <w:rPr>
          <w:b/>
          <w:i w:val="false"/>
          <w:color w:val="000000"/>
          <w:sz w:val="22"/>
        </w:rPr>
        <w:t xml:space="preserve"> THE LORD </w:t>
      </w:r>
      <w:r>
        <w:rPr>
          <w:b w:val="false"/>
          <w:i w:val="false"/>
          <w:color w:val="000000"/>
          <w:sz w:val="22"/>
        </w:rPr>
        <w:t>
</w:t>
      </w:r>
      <w:r>
        <w:rPr>
          <w:b/>
          <w:i w:val="false"/>
          <w:color w:val="000000"/>
          <w:sz w:val="22"/>
        </w:rPr>
        <w:t xml:space="preserve">GOD, THE ALMIGHTY, </w:t>
      </w:r>
      <w:r>
        <w:rPr>
          <w:b w:val="false"/>
          <w:i w:val="false"/>
          <w:color w:val="000000"/>
          <w:sz w:val="22"/>
        </w:rPr>
        <w:t>
</w:t>
      </w:r>
      <w:r>
        <w:rPr>
          <w:b/>
          <w:i w:val="false"/>
          <w:color w:val="000000"/>
          <w:sz w:val="22"/>
        </w:rPr>
        <w:t>WHO WAS AND WHO IS AND WHO IS TO COME.”</w:t>
      </w:r>
    </w:p>
    <w:p>
      <w:pPr>
        <w:spacing w:after="0"/>
        <w:ind w:left="0"/>
        <w:jc w:val="left"/>
      </w:pPr>
      <w:r>
        <w:rPr>
          <w:b w:val="false"/>
          <w:i w:val="false"/>
          <w:color w:val="000000"/>
          <w:sz w:val="22"/>
        </w:rPr>
        <w:t>We listen to the activity of ourselves and others.  We listen to the lives of animals.  We listen to our dreams, in which we search for truthful meaning.  We listen to the works of man such as he has applied his hand to build.  We listen to time, past, present and promise.  And we listen to who we find ourselves to be.</w:t>
      </w:r>
    </w:p>
    <w:p>
      <w:pPr>
        <w:spacing w:after="0"/>
        <w:ind w:left="0"/>
        <w:jc w:val="left"/>
      </w:pPr>
      <w:r>
        <w:rPr>
          <w:b w:val="false"/>
          <w:i w:val="false"/>
          <w:color w:val="000000"/>
          <w:sz w:val="22"/>
        </w:rPr>
        <w:t>1. What are we doing?</w:t>
      </w:r>
    </w:p>
    <w:p>
      <w:pPr>
        <w:spacing w:after="0"/>
        <w:ind w:left="0"/>
        <w:jc w:val="left"/>
      </w:pPr>
      <w:r>
        <w:rPr>
          <w:b w:val="false"/>
          <w:i w:val="false"/>
          <w:color w:val="000000"/>
          <w:sz w:val="22"/>
        </w:rPr>
        <w:t>2. Are the animals at rest while they do the day's work?</w:t>
      </w:r>
    </w:p>
    <w:p>
      <w:pPr>
        <w:spacing w:after="0"/>
        <w:ind w:left="0"/>
        <w:jc w:val="left"/>
      </w:pPr>
      <w:r>
        <w:rPr>
          <w:b w:val="false"/>
          <w:i w:val="false"/>
          <w:color w:val="000000"/>
          <w:sz w:val="22"/>
        </w:rPr>
        <w:t>3. Is there any importance, at all, to the dream I had last night?</w:t>
      </w:r>
    </w:p>
    <w:p>
      <w:pPr>
        <w:spacing w:after="0"/>
        <w:ind w:left="0"/>
        <w:jc w:val="left"/>
      </w:pPr>
      <w:r>
        <w:rPr>
          <w:b w:val="false"/>
          <w:i w:val="false"/>
          <w:color w:val="000000"/>
          <w:sz w:val="22"/>
        </w:rPr>
        <w:t>4. What wonderful truth can we hear from a building, road, airplane, fence, and other such things?</w:t>
      </w:r>
    </w:p>
    <w:p>
      <w:pPr>
        <w:spacing w:after="0"/>
        <w:ind w:left="0"/>
        <w:jc w:val="left"/>
      </w:pPr>
      <w:r>
        <w:rPr>
          <w:b w:val="false"/>
          <w:i w:val="false"/>
          <w:color w:val="000000"/>
          <w:sz w:val="22"/>
        </w:rPr>
        <w:t>5. Is the noise which can be heard by history, now, and yet speaking a truth for the current moment?</w:t>
      </w:r>
    </w:p>
    <w:p>
      <w:pPr>
        <w:spacing w:after="0"/>
        <w:ind w:left="0"/>
        <w:jc w:val="left"/>
      </w:pPr>
      <w:r>
        <w:rPr>
          <w:b w:val="false"/>
          <w:i w:val="false"/>
          <w:color w:val="000000"/>
          <w:sz w:val="22"/>
        </w:rPr>
        <w:t>6. What noises do I hear from the man I've come to be?</w:t>
      </w:r>
    </w:p>
    <w:p>
      <w:pPr>
        <w:spacing w:after="0"/>
        <w:ind w:left="0"/>
        <w:jc w:val="left"/>
      </w:pPr>
      <w:r>
        <w:rPr>
          <w:b w:val="false"/>
          <w:i w:val="false"/>
          <w:color w:val="000000"/>
          <w:sz w:val="22"/>
        </w:rPr>
        <w:t>The Word of God found in the Bible is valuable beyond our understanding.  But we are also given senses which enable our "listening".   "Love the Lord your God with all your heart and with all your soul and with all your strength and with all your mind'; and, 'Love your neighbor as yourself." (Luke 10:27)</w:t>
      </w:r>
    </w:p>
    <w:p>
      <w:pPr>
        <w:spacing w:after="0"/>
        <w:ind w:left="0"/>
        <w:jc w:val="left"/>
      </w:pPr>
      <w:r>
        <w:rPr>
          <w:b w:val="false"/>
          <w:i w:val="false"/>
          <w:color w:val="000000"/>
          <w:sz w:val="22"/>
        </w:rPr>
        <w:t>We reject the simplistic view that God can be found in nature alone.  For He has given us a Holy word for guidance.  We are able to read.  And if we're not able to read, we know someone who can.  But the combination of all creation and the Holy Word of God can enable us to listen with all our being.</w:t>
      </w:r>
    </w:p>
    <w:p>
      <w:pPr>
        <w:spacing w:after="0"/>
        <w:ind w:left="0"/>
        <w:jc w:val="left"/>
      </w:pPr>
    </w:p>
    <w:p>
      <w:pPr>
        <w:spacing w:after="0"/>
        <w:ind w:left="0"/>
        <w:jc w:val="left"/>
      </w:pPr>
      <w:r>
        <w:rPr>
          <w:b w:val="false"/>
          <w:i w:val="false"/>
          <w:color w:val="000000"/>
          <w:sz w:val="22"/>
        </w:rPr>
        <w:t>By His Grace.</w:t>
      </w:r>
    </w:p>
    <w:p>
      <w:pPr>
        <w:spacing w:after="0"/>
        <w:ind w:left="0"/>
        <w:jc w:val="both"/>
      </w:pPr>
      <w:r>
        <w:rPr>
          <w:b/>
          <w:i w:val="false"/>
          <w:color w:val="000000"/>
        </w:rPr>
        <w:t>Related articles</w:t>
      </w:r>
    </w:p>
    <w:p>
      <w:pPr>
        <w:numPr>
          <w:ilvl w:val="0"/>
          <w:numId w:val="9"/>
        </w:numPr>
        <w:spacing w:after="0"/>
        <w:jc w:val="both"/>
      </w:pPr>
      <w:hyperlink r:id="rId245">
        <w:r>
          <w:rPr>
            <w:rStyle w:val="Hyperlink"/>
            <w:b w:val="false"/>
            <w:i w:val="false"/>
            <w:color w:val="0000ff"/>
            <w:sz w:val="22"/>
            <w:u w:val="single"/>
          </w:rPr>
          <w:t>Ears That Don't Hear; Eyes That Don't See</w:t>
        </w:r>
      </w:hyperlink>
      <w:r>
        <w:rPr>
          <w:b w:val="false"/>
          <w:i w:val="false"/>
          <w:color w:val="000000"/>
          <w:sz w:val="22"/>
        </w:rPr>
        <w:t xml:space="preserve"> (goldenbible.wordpress.com)</w:t>
      </w:r>
    </w:p>
    <w:p>
      <w:pPr>
        <w:numPr>
          <w:ilvl w:val="0"/>
          <w:numId w:val="9"/>
        </w:numPr>
        <w:spacing w:after="0"/>
        <w:jc w:val="both"/>
      </w:pPr>
      <w:hyperlink r:id="rId246">
        <w:r>
          <w:rPr>
            <w:rStyle w:val="Hyperlink"/>
            <w:b w:val="false"/>
            <w:i w:val="false"/>
            <w:color w:val="0000ff"/>
            <w:sz w:val="22"/>
            <w:u w:val="single"/>
          </w:rPr>
          <w:t>Hearts Willing to Listen?</w:t>
        </w:r>
      </w:hyperlink>
      <w:r>
        <w:rPr>
          <w:b w:val="false"/>
          <w:i w:val="false"/>
          <w:color w:val="000000"/>
          <w:sz w:val="22"/>
        </w:rPr>
        <w:t xml:space="preserve"> (vickypuckett.com)</w:t>
      </w:r>
    </w:p>
    <w:p>
      <w:pPr>
        <w:spacing w:after="0"/>
        <w:ind w:left="0"/>
        <w:jc w:val="left"/>
      </w:pPr>
      <w:r>
        <w:br/>
      </w:r>
      <w:r>
        <w:br/>
      </w:r>
      <w:r>
        <w:rPr>
          <w:b w:val="false"/>
          <w:i w:val="false"/>
          <w:color w:val="000000"/>
          <w:sz w:val="22"/>
        </w:rPr>
        <w:t>
</w:t>
      </w:r>
    </w:p>
    <w:p>
      <w:pPr>
        <w:spacing w:after="0"/>
        <w:ind w:left="0"/>
        <w:jc w:val="left"/>
      </w:pPr>
      <w:r>
        <w:rPr>
          <w:b/>
          <w:i w:val="false"/>
          <w:color w:val="000000"/>
        </w:rPr>
        <w:t>Pop a Pimple.</w:t>
      </w:r>
      <w:r>
        <w:rPr>
          <w:b/>
          <w:i w:val="false"/>
          <w:color w:val="000000"/>
        </w:rPr>
        <w:t xml:space="preserve"> - 2011-07-09 06:41</w:t>
      </w:r>
    </w:p>
    <w:p>
      <w:pPr>
        <w:spacing w:after="0"/>
        <w:ind w:left="0"/>
        <w:jc w:val="left"/>
      </w:pPr>
      <w:r>
        <w:br/>
      </w:r>
    </w:p>
    <w:p>
      <w:pPr>
        <w:spacing w:after="0"/>
        <w:ind w:left="0"/>
        <w:jc w:val="both"/>
      </w:pPr>
      <w:r>
        <w:rPr>
          <w:b w:val="false"/>
          <w:i w:val="false"/>
          <w:color w:val="000000"/>
          <w:sz w:val="22"/>
        </w:rPr>
        <w:t>Pondering the possibilities for me, regarding the will of God for the remainder of my life, I fell upon something beautiful:
I spoke with a man who decidedly hates the word of God.  He suggested that it's only fair that I entertain the writings of those who would tear at the Faith of God in Christ Jesus.  Without reservation, my response was that I am not interested in "fair" when it comes to dedication to my Lord.  I am singularly interested in His truth.  I have no need for the trash of man.  Such garbage is not for the godly to consume.  And such writings are mere speculation driven by a hatred for God and His people.
The beauty is that God has caused me to desire Him!  Every day, every moment, my sin is before me.  And every day, every moment, the Holiness of the Lord Jesus surrounds me.  What a beautiful pain to endure.  And so it is with all His people.  May it never cease in this place of testing.  May it grow to an uncomfortable level, forcing me to move from sin and into holiness!  And may the Lord of Life find pleasure in His creation.  May He provoke His people from glory to glory, that His Word will find fulfilment as the Transformer of death to Life.
As we might pop a pimple by the use of force from two fingers, may God force sin from our lives.
By His Grace.
</w:t>
      </w:r>
    </w:p>
    <w:p>
      <w:pPr>
        <w:spacing w:after="0"/>
        <w:ind w:left="0"/>
        <w:jc w:val="both"/>
      </w:pPr>
      <w:r>
        <w:rPr>
          <w:b/>
          <w:i w:val="false"/>
          <w:color w:val="000000"/>
        </w:rPr>
        <w:t>Related articles</w:t>
      </w:r>
    </w:p>
    <w:p>
      <w:pPr>
        <w:numPr>
          <w:ilvl w:val="0"/>
          <w:numId w:val="10"/>
        </w:numPr>
        <w:spacing w:after="0"/>
        <w:jc w:val="both"/>
      </w:pPr>
      <w:hyperlink r:id="rId247">
        <w:r>
          <w:rPr>
            <w:rStyle w:val="Hyperlink"/>
            <w:b w:val="false"/>
            <w:i w:val="false"/>
            <w:color w:val="0000ff"/>
            <w:sz w:val="22"/>
            <w:u w:val="single"/>
          </w:rPr>
          <w:t>The Transforming Presence of God</w:t>
        </w:r>
      </w:hyperlink>
      <w:r>
        <w:rPr>
          <w:b w:val="false"/>
          <w:i w:val="false"/>
          <w:color w:val="000000"/>
          <w:sz w:val="22"/>
        </w:rPr>
        <w:t xml:space="preserve"> (bummyla.wordpress.com)</w:t>
      </w:r>
    </w:p>
    <w:p>
      <w:pPr>
        <w:numPr>
          <w:ilvl w:val="0"/>
          <w:numId w:val="10"/>
        </w:numPr>
        <w:spacing w:after="0"/>
        <w:jc w:val="both"/>
      </w:pPr>
      <w:hyperlink r:id="rId248">
        <w:r>
          <w:rPr>
            <w:rStyle w:val="Hyperlink"/>
            <w:b w:val="false"/>
            <w:i w:val="false"/>
            <w:color w:val="0000ff"/>
            <w:sz w:val="22"/>
            <w:u w:val="single"/>
          </w:rPr>
          <w:t>Leaving Yesterday Behind ...</w:t>
        </w:r>
      </w:hyperlink>
      <w:r>
        <w:rPr>
          <w:b w:val="false"/>
          <w:i w:val="false"/>
          <w:color w:val="000000"/>
          <w:sz w:val="22"/>
        </w:rPr>
        <w:t xml:space="preserve"> (hopesvisualfaith.wordpress.com)</w:t>
      </w:r>
    </w:p>
    <w:p>
      <w:pPr>
        <w:spacing w:after="0"/>
        <w:ind w:left="0"/>
        <w:jc w:val="left"/>
      </w:pPr>
      <w:r>
        <w:br/>
      </w:r>
      <w:r>
        <w:br/>
      </w:r>
      <w:r>
        <w:rPr>
          <w:b w:val="false"/>
          <w:i w:val="false"/>
          <w:color w:val="000000"/>
          <w:sz w:val="22"/>
        </w:rPr>
        <w:t>
</w:t>
      </w:r>
    </w:p>
    <w:p>
      <w:pPr>
        <w:spacing w:after="0"/>
        <w:ind w:left="0"/>
        <w:jc w:val="left"/>
      </w:pPr>
      <w:r>
        <w:rPr>
          <w:b/>
          <w:i w:val="false"/>
          <w:color w:val="000000"/>
        </w:rPr>
        <w:t>Are you?</w:t>
      </w:r>
      <w:r>
        <w:rPr>
          <w:b/>
          <w:i w:val="false"/>
          <w:color w:val="000000"/>
        </w:rPr>
        <w:t xml:space="preserve"> - 2011-07-09 06:53</w:t>
      </w:r>
    </w:p>
    <w:p>
      <w:pPr>
        <w:spacing w:after="0"/>
        <w:ind w:left="0"/>
        <w:jc w:val="left"/>
      </w:pPr>
      <w:r>
        <w:br/>
      </w:r>
    </w:p>
    <w:p>
      <w:pPr>
        <w:spacing w:after="0"/>
        <w:ind w:left="0"/>
        <w:jc w:val="both"/>
      </w:pPr>
      <w:r>
        <w:drawing>
          <wp:inline distT="0" distB="0" distL="0" distR="0">
            <wp:extent cx="3810000" cy="38227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49"/>
                    <a:stretch>
                      <a:fillRect/>
                    </a:stretch>
                  </pic:blipFill>
                  <pic:spPr>
                    <a:xfrm>
                      <a:off x="0" y="0"/>
                      <a:ext cx="3810000" cy="3822700"/>
                    </a:xfrm>
                    <a:prstGeom prst="rect">
                      <a:avLst/>
                    </a:prstGeom>
                  </pic:spPr>
                </pic:pic>
              </a:graphicData>
            </a:graphic>
          </wp:inline>
        </w:drawing>
      </w:r>
      <w:hyperlink r:id="rId250">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Are you ready?
Are you watching?
Are you actively working through the Holy Spirit in the Work of the Lord?
The universe will see the Glory of God descend to earth.  The sky will rip open with the Holy Fire of God to reveal the Lord of Glory as He comes to gather His people.
Are you ready?
Are you watching?
Are you actively working through the Holy Spirit in the Work of the Lord?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Days</w:t>
      </w:r>
      <w:r>
        <w:rPr>
          <w:b/>
          <w:i w:val="false"/>
          <w:color w:val="000000"/>
        </w:rPr>
        <w:t xml:space="preserve"> - 2011-07-09 07:22</w:t>
      </w:r>
    </w:p>
    <w:p>
      <w:pPr>
        <w:spacing w:after="0"/>
        <w:ind w:left="0"/>
        <w:jc w:val="left"/>
      </w:pPr>
      <w:r>
        <w:br/>
      </w:r>
    </w:p>
    <w:p>
      <w:pPr>
        <w:spacing w:after="0"/>
        <w:ind w:left="0"/>
        <w:jc w:val="both"/>
      </w:pPr>
      <w:r>
        <w:drawing>
          <wp:inline distT="0" distB="0" distL="0" distR="0">
            <wp:extent cx="2857500" cy="17621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51"/>
                    <a:stretch>
                      <a:fillRect/>
                    </a:stretch>
                  </pic:blipFill>
                  <pic:spPr>
                    <a:xfrm>
                      <a:off x="0" y="0"/>
                      <a:ext cx="2857500" cy="1762125"/>
                    </a:xfrm>
                    <a:prstGeom prst="rect">
                      <a:avLst/>
                    </a:prstGeom>
                  </pic:spPr>
                </pic:pic>
              </a:graphicData>
            </a:graphic>
          </wp:inline>
        </w:drawing>
      </w:r>
      <w:hyperlink r:id="rId252">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xml:space="preserve">
The Lord has allowed me to live </w:t>
      </w:r>
      <w:r>
        <w:rPr>
          <w:b/>
          <w:i w:val="false"/>
          <w:color w:val="000000"/>
        </w:rPr>
        <w:t xml:space="preserve">21,142 days.  </w:t>
      </w:r>
      <w:r>
        <w:rPr>
          <w:b w:val="false"/>
          <w:i w:val="false"/>
          <w:color w:val="000000"/>
        </w:rPr>
        <w:t>What have I done with them?  How many more has He in store for me?  What will I do with them?</w:t>
      </w:r>
      <w:r>
        <w:rPr>
          <w:b w:val="false"/>
          <w:i w:val="false"/>
          <w:color w:val="000000"/>
          <w:sz w:val="22"/>
        </w:rPr>
        <w:t>
</w:t>
      </w:r>
    </w:p>
    <w:p>
      <w:pPr>
        <w:spacing w:after="0"/>
        <w:ind w:left="0"/>
        <w:jc w:val="both"/>
      </w:pPr>
      <w:r>
        <w:rPr>
          <w:b/>
          <w:i w:val="false"/>
          <w:color w:val="000000"/>
        </w:rPr>
        <w:t>Related articles</w:t>
      </w:r>
    </w:p>
    <w:p>
      <w:pPr>
        <w:numPr>
          <w:ilvl w:val="0"/>
          <w:numId w:val="11"/>
        </w:numPr>
        <w:spacing w:after="0"/>
        <w:jc w:val="both"/>
      </w:pPr>
      <w:hyperlink r:id="rId253">
        <w:r>
          <w:rPr>
            <w:rStyle w:val="Hyperlink"/>
            <w:b w:val="false"/>
            <w:i w:val="false"/>
            <w:color w:val="0000ff"/>
            <w:sz w:val="22"/>
            <w:u w:val="single"/>
          </w:rPr>
          <w:t>Lord I offer</w:t>
        </w:r>
      </w:hyperlink>
      <w:r>
        <w:rPr>
          <w:b w:val="false"/>
          <w:i w:val="false"/>
          <w:color w:val="000000"/>
          <w:sz w:val="22"/>
        </w:rPr>
        <w:t xml:space="preserve"> (ecslyrics.wordpress.com)</w:t>
      </w:r>
    </w:p>
    <w:p>
      <w:pPr>
        <w:spacing w:after="0"/>
        <w:ind w:left="0"/>
        <w:jc w:val="left"/>
      </w:pPr>
      <w:r>
        <w:br/>
      </w:r>
      <w:r>
        <w:br/>
      </w:r>
      <w:r>
        <w:rPr>
          <w:b w:val="false"/>
          <w:i w:val="false"/>
          <w:color w:val="000000"/>
          <w:sz w:val="22"/>
        </w:rPr>
        <w:t>
</w:t>
      </w:r>
    </w:p>
    <w:p>
      <w:pPr>
        <w:spacing w:after="0"/>
        <w:ind w:left="0"/>
        <w:jc w:val="left"/>
      </w:pPr>
      <w:r>
        <w:rPr>
          <w:b/>
          <w:i w:val="false"/>
          <w:color w:val="000000"/>
        </w:rPr>
        <w:t>Testimony Born of Trials.</w:t>
      </w:r>
      <w:r>
        <w:rPr>
          <w:b/>
          <w:i w:val="false"/>
          <w:color w:val="000000"/>
        </w:rPr>
        <w:t xml:space="preserve"> - 2011-07-09 07:55</w:t>
      </w:r>
    </w:p>
    <w:p>
      <w:pPr>
        <w:spacing w:after="0"/>
        <w:ind w:left="0"/>
        <w:jc w:val="left"/>
      </w:pPr>
      <w:r>
        <w:br/>
      </w:r>
    </w:p>
    <w:p>
      <w:pPr>
        <w:spacing w:after="0"/>
        <w:ind w:left="0"/>
        <w:jc w:val="both"/>
      </w:pPr>
      <w:r>
        <w:drawing>
          <wp:inline distT="0" distB="0" distL="0" distR="0">
            <wp:extent cx="2286000" cy="15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54"/>
                    <a:stretch>
                      <a:fillRect/>
                    </a:stretch>
                  </pic:blipFill>
                  <pic:spPr>
                    <a:xfrm>
                      <a:off x="0" y="0"/>
                      <a:ext cx="2286000" cy="1524000"/>
                    </a:xfrm>
                    <a:prstGeom prst="rect">
                      <a:avLst/>
                    </a:prstGeom>
                  </pic:spPr>
                </pic:pic>
              </a:graphicData>
            </a:graphic>
          </wp:inline>
        </w:drawing>
      </w:r>
      <w:hyperlink r:id="rId255">
        <w:r>
          <w:rPr>
            <w:rStyle w:val="Hyperlink"/>
            <w:b w:val="false"/>
            <w:i w:val="false"/>
            <w:color w:val="0000ff"/>
            <w:sz w:val="22"/>
            <w:u w:val="single"/>
          </w:rPr>
          <w:t> </w:t>
        </w:r>
      </w:hyperlink>
      <w:r>
        <w:br/>
      </w:r>
      <w:r>
        <w:rPr>
          <w:b w:val="false"/>
          <w:i w:val="false"/>
          <w:color w:val="000000"/>
          <w:sz w:val="22"/>
        </w:rPr>
        <w:t>Image by Noodlefish via Flickr</w:t>
      </w:r>
    </w:p>
    <w:p>
      <w:pPr>
        <w:spacing w:after="0"/>
        <w:ind w:left="0"/>
        <w:jc w:val="both"/>
      </w:pPr>
      <w:r>
        <w:rPr>
          <w:b w:val="false"/>
          <w:i w:val="false"/>
          <w:color w:val="000000"/>
          <w:sz w:val="22"/>
        </w:rPr>
        <w:t>
In a cell Pilgrim's Progress was born.  And long after the penman's body had turned to dust, the "scholars" of this world began to recognize the value of this chain birthed word of the Lord.  Since then, the work of God has found its home in the hearts of millions.
Has God placed you in a certain place of personalized suffering?  Do you own words of understanding born of stripes?  Speak with the wisdom of God.  Testify to His Glory.
By His Grace.
</w:t>
      </w:r>
    </w:p>
    <w:p>
      <w:pPr>
        <w:spacing w:after="0"/>
        <w:ind w:left="0"/>
        <w:jc w:val="both"/>
      </w:pPr>
      <w:r>
        <w:rPr>
          <w:b/>
          <w:i w:val="false"/>
          <w:color w:val="000000"/>
        </w:rPr>
        <w:t>Related articles</w:t>
      </w:r>
    </w:p>
    <w:p>
      <w:pPr>
        <w:numPr>
          <w:ilvl w:val="0"/>
          <w:numId w:val="12"/>
        </w:numPr>
        <w:spacing w:after="0"/>
        <w:jc w:val="both"/>
      </w:pPr>
      <w:hyperlink r:id="rId256">
        <w:r>
          <w:rPr>
            <w:rStyle w:val="Hyperlink"/>
            <w:b w:val="false"/>
            <w:i w:val="false"/>
            <w:color w:val="0000ff"/>
            <w:sz w:val="22"/>
            <w:u w:val="single"/>
          </w:rPr>
          <w:t>I Am Still A Testimony</w:t>
        </w:r>
      </w:hyperlink>
      <w:r>
        <w:rPr>
          <w:b w:val="false"/>
          <w:i w:val="false"/>
          <w:color w:val="000000"/>
          <w:sz w:val="22"/>
        </w:rPr>
        <w:t xml:space="preserve"> (adifferentmeandyou.wordpress.com)</w:t>
      </w:r>
    </w:p>
    <w:p>
      <w:pPr>
        <w:spacing w:after="0"/>
        <w:ind w:left="0"/>
        <w:jc w:val="left"/>
      </w:pPr>
      <w:r>
        <w:br/>
      </w:r>
      <w:r>
        <w:br/>
      </w:r>
      <w:r>
        <w:rPr>
          <w:b w:val="false"/>
          <w:i w:val="false"/>
          <w:color w:val="000000"/>
          <w:sz w:val="22"/>
        </w:rPr>
        <w:t>
</w:t>
      </w:r>
    </w:p>
    <w:p>
      <w:pPr>
        <w:spacing w:after="0"/>
        <w:ind w:left="0"/>
        <w:jc w:val="left"/>
      </w:pPr>
      <w:r>
        <w:rPr>
          <w:b/>
          <w:i w:val="false"/>
          <w:color w:val="000000"/>
        </w:rPr>
        <w:t>Good Morning My Son.</w:t>
      </w:r>
      <w:r>
        <w:rPr>
          <w:b/>
          <w:i w:val="false"/>
          <w:color w:val="000000"/>
        </w:rPr>
        <w:t xml:space="preserve"> - 2011-07-09 08:12</w:t>
      </w:r>
    </w:p>
    <w:p>
      <w:pPr>
        <w:spacing w:after="0"/>
        <w:ind w:left="0"/>
        <w:jc w:val="left"/>
      </w:pPr>
      <w:r>
        <w:br/>
      </w:r>
    </w:p>
    <w:p>
      <w:pPr>
        <w:spacing w:after="0"/>
        <w:ind w:left="0"/>
        <w:jc w:val="both"/>
      </w:pPr>
      <w:r>
        <w:drawing>
          <wp:inline distT="0" distB="0" distL="0" distR="0">
            <wp:extent cx="2286000" cy="15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57"/>
                    <a:stretch>
                      <a:fillRect/>
                    </a:stretch>
                  </pic:blipFill>
                  <pic:spPr>
                    <a:xfrm>
                      <a:off x="0" y="0"/>
                      <a:ext cx="2286000" cy="1524000"/>
                    </a:xfrm>
                    <a:prstGeom prst="rect">
                      <a:avLst/>
                    </a:prstGeom>
                  </pic:spPr>
                </pic:pic>
              </a:graphicData>
            </a:graphic>
          </wp:inline>
        </w:drawing>
      </w:r>
      <w:hyperlink r:id="rId258">
        <w:r>
          <w:rPr>
            <w:rStyle w:val="Hyperlink"/>
            <w:b w:val="false"/>
            <w:i w:val="false"/>
            <w:color w:val="0000ff"/>
            <w:sz w:val="22"/>
            <w:u w:val="single"/>
          </w:rPr>
          <w:t> </w:t>
        </w:r>
      </w:hyperlink>
    </w:p>
    <w:p>
      <w:pPr>
        <w:spacing w:after="0"/>
        <w:ind w:left="600"/>
        <w:jc w:val="both"/>
      </w:pPr>
    </w:p>
    <w:p>
      <w:pPr>
        <w:spacing w:after="0"/>
        <w:ind w:left="0"/>
        <w:jc w:val="both"/>
      </w:pPr>
      <w:r>
        <w:rPr>
          <w:b w:val="false"/>
          <w:i w:val="false"/>
          <w:color w:val="000000"/>
          <w:sz w:val="22"/>
        </w:rPr>
        <w:t>
As I wrote this morning, a little bird hopped through the door.  Afraid that it would come in too far and get in trouble by the windows as it came to understand its misstep, I whispered "hey, you don't want to be in here".  With one hop, my little friend left.  What a beautiful way for the Lord to say "Good morning my son."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Pain We'll Never Know</w:t>
      </w:r>
      <w:r>
        <w:rPr>
          <w:b/>
          <w:i w:val="false"/>
          <w:color w:val="000000"/>
        </w:rPr>
        <w:t xml:space="preserve"> - 2011-07-09 08:22</w:t>
      </w:r>
    </w:p>
    <w:p>
      <w:pPr>
        <w:spacing w:after="0"/>
        <w:ind w:left="0"/>
        <w:jc w:val="left"/>
      </w:pPr>
      <w:r>
        <w:br/>
      </w:r>
    </w:p>
    <w:p>
      <w:pPr>
        <w:spacing w:after="0"/>
        <w:ind w:left="0"/>
        <w:jc w:val="both"/>
      </w:pPr>
      <w:r>
        <w:drawing>
          <wp:inline distT="0" distB="0" distL="0" distR="0">
            <wp:extent cx="2857500" cy="21431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59"/>
                    <a:stretch>
                      <a:fillRect/>
                    </a:stretch>
                  </pic:blipFill>
                  <pic:spPr>
                    <a:xfrm>
                      <a:off x="0" y="0"/>
                      <a:ext cx="2857500" cy="2143125"/>
                    </a:xfrm>
                    <a:prstGeom prst="rect">
                      <a:avLst/>
                    </a:prstGeom>
                  </pic:spPr>
                </pic:pic>
              </a:graphicData>
            </a:graphic>
          </wp:inline>
        </w:drawing>
      </w:r>
      <w:hyperlink r:id="rId260">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The following was posted on my previous blog (buttermilk80.wordpress.com).  But I thought it valuable enough to post here also.
Build a house on your property.  Build it to your own dreams.  All the windows just the right size and pointing to just the view you had in mind.  You used the certain cedar you wanted, and the house smells Wonderful!  When you walk from one end to the other, there is nothing about this house that doesn’t meet your joy.  All your dreams and hopes are finally come to fruit.  It’s a beautiful place and you’re perfectly happy with what you’ve accomplished.
Now it’s time to invite your loved ones to come see it.  When they arrive they too are astounded at the beauty of the place.  There is a great joy because you finally get what you’ve dreamed about for so very long.  After a joyous celebration in the back yard, and many trips from your friends into and around the house to marvel at what your hands made, the guests filter home.  You are left alone in silence with your wonderful peaceful accomplishment.  And, finally, you’re happy.  To bed you go.  Your first night’s sleep in your dream house.  Oh it’s not possible to explain the joy you feel.
You wake up the next morning and stare at the intricate hand work of your bedroom.  “Beautiful”, you sigh.  After getting dressed and enjoying that exquisite view out your bedroom window, you skip down the stairs to make a pot of coffee.  “What’s that smell?”  It’s not cedar.  There’s an odor you can’t identify.  At first it’s so unexpected to your senses you think it’s a sweet smell.  But a second whiff and you realize it’s such a foul smell that your brain couldn’t identify it.  “Wow, that’s nasty”, you think to yourself.  But you just can’t find the source.  Something’s wrong with your dream house and you can’t find it.
Weeks have passed and your dreams have become shattered by that smell.  Now a green fungus has begone growing on the walls.  At first you thought it was just a dust.  You’ve worked at it for a while now and made no progress.  You took it on the chin at first.  Thinking to yourself, “I put a lot of sweat, blood, and sleepless nights into building this place.  I’m not gonna let a little smell and a speck of mold destroy my dreams.”  But no matter what you do you can’t get the place clean.
One day, months later, you come home and put your hand on the door knob.  It doesn’t turn.  You can’t even get into your house without breaking something.  You’re locked out of your dream.  Hours you’ve spent trying to figure out what’s wrong.  But you find no solution to the problem.  You can’t even sit on your porch swing to ponder what to do, because that mold is all over everything now.  Your legs lose their strength to walk down the steps into the yard.  Your hands drop in a great experience of depression.  And you stand under a tree, staring in disbelief at your shattered dream.  The work of your hands, the pride of your whole life, is destroyed.  How deeply sad you’re becoming as you realize it’s over.
There’s not much choice now.  And your mind begins to realize the full extent of the problem.  “There’s nothing left to do but burn it down”.  Tears begin to flow.  And soon you find yourself sobbing without shame.  Sadness has broken your heart.  “It’s over.”
How does God feel when He looks at us?  We are the work of His perfect hand.  He made this place for His joy.  And now we’ve become so very corrupt and foul.  He tries to enter our lives and we refuse Him His joy.  It is the heart of God that has been wounded.  It is perfection and eternity that is locked out of our lives.  And we did it.  It was not His desire that these things should be.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‘Hell of a neighbourhood’ and I mean it! – part 2 | This &amp; That – This or That
 (2011-07-09 11:42:11)</w:t>
      </w:r>
    </w:p>
    <w:p>
      <w:pPr>
        <w:spacing w:after="0"/>
        <w:ind w:left="0"/>
        <w:jc w:val="left"/>
      </w:pPr>
      <w:r>
        <w:rPr>
          <w:b w:val="false"/>
          <w:i w:val="false"/>
          <w:color w:val="000000"/>
          <w:sz w:val="22"/>
        </w:rPr>
        <w:t>[...] The Pain We’ll Never Know (hiwaychristian.wordpress.com) [...]
</w:t>
      </w:r>
    </w:p>
    <w:p>
      <w:pPr>
        <w:spacing w:after="0"/>
        <w:ind w:left="0"/>
        <w:jc w:val="left"/>
      </w:pPr>
      <w:r>
        <w:rPr>
          <w:b w:val="false"/>
          <w:i w:val="false"/>
          <w:color w:val="000000"/>
          <w:sz w:val="22"/>
        </w:rPr>
        <w:t>42 Charles Street « Stuck Pig
 (2011-07-10 22:10:03)</w:t>
      </w:r>
    </w:p>
    <w:p>
      <w:pPr>
        <w:spacing w:after="0"/>
        <w:ind w:left="0"/>
        <w:jc w:val="left"/>
      </w:pPr>
      <w:r>
        <w:rPr>
          <w:b w:val="false"/>
          <w:i w:val="false"/>
          <w:color w:val="000000"/>
          <w:sz w:val="22"/>
        </w:rPr>
        <w:t>[...] The Pain We’ll Never Know (hiwaychristian.wordpress.com) [...]
</w:t>
      </w:r>
    </w:p>
    <w:p>
      <w:pPr>
        <w:spacing w:after="0"/>
        <w:ind w:left="0"/>
        <w:jc w:val="left"/>
      </w:pPr>
      <w:r>
        <w:rPr>
          <w:b w:val="false"/>
          <w:i w:val="false"/>
          <w:color w:val="000000"/>
          <w:sz w:val="22"/>
        </w:rPr>
        <w:t>What Dream House Are Made Of | this man's journey
 (2011-07-24 19:09:24)</w:t>
      </w:r>
    </w:p>
    <w:p>
      <w:pPr>
        <w:spacing w:after="0"/>
        <w:ind w:left="0"/>
        <w:jc w:val="left"/>
      </w:pPr>
      <w:r>
        <w:rPr>
          <w:b w:val="false"/>
          <w:i w:val="false"/>
          <w:color w:val="000000"/>
          <w:sz w:val="22"/>
        </w:rPr>
        <w:t>[...] The Pain We’ll Never Know (hiwaychristian.wordpress.com) [...]
</w:t>
      </w:r>
    </w:p>
    <w:p>
      <w:pPr>
        <w:spacing w:after="0"/>
        <w:ind w:left="0"/>
        <w:jc w:val="left"/>
      </w:pPr>
      <w:r>
        <w:rPr>
          <w:b w:val="false"/>
          <w:i w:val="false"/>
          <w:color w:val="000000"/>
          <w:sz w:val="22"/>
        </w:rPr>
        <w:t>the island traveler
 (2011-07-28 05:45:47)</w:t>
      </w:r>
    </w:p>
    <w:p>
      <w:pPr>
        <w:spacing w:after="0"/>
        <w:ind w:left="0"/>
        <w:jc w:val="left"/>
      </w:pPr>
      <w:r>
        <w:rPr>
          <w:b w:val="false"/>
          <w:i w:val="false"/>
          <w:color w:val="000000"/>
          <w:sz w:val="22"/>
        </w:rPr>
        <w:t>The house is our soul for which God's spirit tries to dwell but sin corrupted it and it's hard for him to be a part of our lives. I felt guilty when I read your post. I'm one of those molded houses but God is also has the ability to forgive, to heal and to love unconditional. I rest in that hope. thanks for opening my eyes today. Keep the Faith alive via your posts.
</w:t>
      </w:r>
    </w:p>
    <w:p>
      <w:pPr>
        <w:spacing w:after="0"/>
        <w:ind w:left="0"/>
        <w:jc w:val="left"/>
      </w:pPr>
      <w:r>
        <w:rPr>
          <w:b w:val="false"/>
          <w:i w:val="false"/>
          <w:color w:val="000000"/>
          <w:sz w:val="22"/>
        </w:rPr>
        <w:t>hiwaychristian
 (2011-07-28 15:48:48)</w:t>
      </w:r>
    </w:p>
    <w:p>
      <w:pPr>
        <w:spacing w:after="0"/>
        <w:ind w:left="0"/>
        <w:jc w:val="left"/>
      </w:pPr>
      <w:r>
        <w:rPr>
          <w:b w:val="false"/>
          <w:i w:val="false"/>
          <w:color w:val="000000"/>
          <w:sz w:val="22"/>
        </w:rPr>
        <w:t>When I wrote that post I had no idea where it was going. I hesitate to say those are God’s words. But the entire post simply developed within 5 minutes. Let the truth stand where is does.
Each one will interpret a parable according to the leading of the Holy Spirit. I even see things in the posts of the unsaved.
I’m sincerely blessed by your comment. Sometimes I wonder if folks can eat the words I post. Yet I sign each post with “By His Grace”. May God bless you in your walk. And may He cause you to strain your neck out as you draw nearer to the finish line.
by His grace.
</w:t>
      </w:r>
    </w:p>
    <w:p>
      <w:pPr>
        <w:spacing w:after="0"/>
        <w:ind w:left="0"/>
        <w:jc w:val="left"/>
      </w:pPr>
      <w:r>
        <w:rPr>
          <w:b w:val="false"/>
          <w:i w:val="false"/>
          <w:color w:val="000000"/>
          <w:sz w:val="22"/>
        </w:rPr>
        <w:t>hiwaychristian
 (2011-07-28 20:16:31)</w:t>
      </w:r>
    </w:p>
    <w:p>
      <w:pPr>
        <w:spacing w:after="0"/>
        <w:ind w:left="0"/>
        <w:jc w:val="left"/>
      </w:pPr>
      <w:r>
        <w:rPr>
          <w:b w:val="false"/>
          <w:i w:val="false"/>
          <w:color w:val="000000"/>
          <w:sz w:val="22"/>
        </w:rPr>
        <w:t>I was thinking of your comment.  
In view of the times,  It would be wise to "decide".  Much like jumping down from a fence.  We leap one direction or another.  But leap we're demanded to do.  
We all have pet problems and circumstances.  And the mix of one is not like another's.  Regardless where we find ourselves, however, we are forced to make a choice.  I fear a great many will regret not having made that choice.  There is so very much to gain.  And so very little of matter to lose.  With all sincerity, I urge my brothers and sisters to break away from the things of this world.  They are an abomination to our Father.  And today is the day of testing.  There will not be another.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Choices.</w:t>
      </w:r>
      <w:r>
        <w:rPr>
          <w:b/>
          <w:i w:val="false"/>
          <w:color w:val="000000"/>
        </w:rPr>
        <w:t xml:space="preserve"> - 2011-07-09 08:56</w:t>
      </w:r>
    </w:p>
    <w:p>
      <w:pPr>
        <w:spacing w:after="0"/>
        <w:ind w:left="0"/>
        <w:jc w:val="left"/>
      </w:pPr>
      <w:r>
        <w:br/>
      </w:r>
    </w:p>
    <w:p>
      <w:pPr>
        <w:spacing w:after="0"/>
        <w:ind w:left="0"/>
        <w:jc w:val="both"/>
      </w:pPr>
      <w:r>
        <w:drawing>
          <wp:inline distT="0" distB="0" distL="0" distR="0">
            <wp:extent cx="2857500" cy="18859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61"/>
                    <a:stretch>
                      <a:fillRect/>
                    </a:stretch>
                  </pic:blipFill>
                  <pic:spPr>
                    <a:xfrm>
                      <a:off x="0" y="0"/>
                      <a:ext cx="2857500" cy="1885950"/>
                    </a:xfrm>
                    <a:prstGeom prst="rect">
                      <a:avLst/>
                    </a:prstGeom>
                  </pic:spPr>
                </pic:pic>
              </a:graphicData>
            </a:graphic>
          </wp:inline>
        </w:drawing>
      </w:r>
      <w:hyperlink r:id="rId262">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 saw the fox this morning.  The one the neighbors would desire to just go away.  He's got an appetite for cats.
He sat against the tree line.  Still and listening with those great ears, he patiently waited to find some prey.  He turned his head my direction as I had made the slight sound of a shuffled sock on the deck.  Then he turned silently and walked like air back into the woods.
Later I watched a cat walk along that same stretch of woods.  It looked ahead, left, right, behind.  And eventually walked like air into the woods.  "Bad choice", I whispered.
Was it really a bad choice?  Did the cat realize what had sat just a few feet away an hour ago?  And, given the situation, did the cat really have a choice?
We do what we do according to what we know.  And once we make a choice it's done.  Did we really have a choice?  We consider everything we know to do.  Yet, how often do we find our choices were wrong.  Did we give every option its proper due?  Surely we heard the whisper of God's directing.  Did we recognize the Lord's word?
By His Grace.
</w:t>
      </w:r>
    </w:p>
    <w:p>
      <w:pPr>
        <w:spacing w:after="0"/>
        <w:ind w:left="0"/>
        <w:jc w:val="both"/>
      </w:pPr>
      <w:r>
        <w:rPr>
          <w:b/>
          <w:i w:val="false"/>
          <w:color w:val="000000"/>
        </w:rPr>
        <w:t>Related articles</w:t>
      </w:r>
    </w:p>
    <w:p>
      <w:pPr>
        <w:numPr>
          <w:ilvl w:val="0"/>
          <w:numId w:val="13"/>
        </w:numPr>
        <w:spacing w:after="0"/>
        <w:jc w:val="both"/>
      </w:pPr>
      <w:hyperlink r:id="rId263">
        <w:r>
          <w:rPr>
            <w:rStyle w:val="Hyperlink"/>
            <w:b w:val="false"/>
            <w:i w:val="false"/>
            <w:color w:val="0000ff"/>
            <w:sz w:val="22"/>
            <w:u w:val="single"/>
          </w:rPr>
          <w:t>To Be Prey or Pray, It's a Choice!</w:t>
        </w:r>
      </w:hyperlink>
      <w:r>
        <w:rPr>
          <w:b w:val="false"/>
          <w:i w:val="false"/>
          <w:color w:val="000000"/>
          <w:sz w:val="22"/>
        </w:rPr>
        <w:t xml:space="preserve"> (stopcomparingme.wordpress.com)</w:t>
      </w:r>
    </w:p>
    <w:p>
      <w:pPr>
        <w:spacing w:after="0"/>
        <w:ind w:left="0"/>
        <w:jc w:val="left"/>
      </w:pPr>
      <w:r>
        <w:br/>
      </w:r>
      <w:r>
        <w:br/>
      </w:r>
      <w:r>
        <w:rPr>
          <w:b w:val="false"/>
          <w:i w:val="false"/>
          <w:color w:val="000000"/>
          <w:sz w:val="22"/>
        </w:rPr>
        <w:t>
</w:t>
      </w:r>
    </w:p>
    <w:p>
      <w:pPr>
        <w:spacing w:after="0"/>
        <w:ind w:left="0"/>
        <w:jc w:val="left"/>
      </w:pPr>
      <w:r>
        <w:rPr>
          <w:b/>
          <w:i w:val="false"/>
          <w:color w:val="000000"/>
        </w:rPr>
        <w:t>What do I Know of the Night Sky?</w:t>
      </w:r>
      <w:r>
        <w:rPr>
          <w:b/>
          <w:i w:val="false"/>
          <w:color w:val="000000"/>
        </w:rPr>
        <w:t xml:space="preserve"> - 2011-07-10 04:44</w:t>
      </w:r>
    </w:p>
    <w:p>
      <w:pPr>
        <w:spacing w:after="0"/>
        <w:ind w:left="0"/>
        <w:jc w:val="left"/>
      </w:pPr>
      <w:r>
        <w:br/>
      </w:r>
    </w:p>
    <w:p>
      <w:pPr>
        <w:spacing w:after="0"/>
        <w:ind w:left="0"/>
        <w:jc w:val="both"/>
      </w:pPr>
      <w:r>
        <w:drawing>
          <wp:inline distT="0" distB="0" distL="0" distR="0">
            <wp:extent cx="1714500" cy="19716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64"/>
                    <a:stretch>
                      <a:fillRect/>
                    </a:stretch>
                  </pic:blipFill>
                  <pic:spPr>
                    <a:xfrm>
                      <a:off x="0" y="0"/>
                      <a:ext cx="1714500" cy="1971675"/>
                    </a:xfrm>
                    <a:prstGeom prst="rect">
                      <a:avLst/>
                    </a:prstGeom>
                  </pic:spPr>
                </pic:pic>
              </a:graphicData>
            </a:graphic>
          </wp:inline>
        </w:drawing>
      </w:r>
      <w:hyperlink r:id="rId265">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 step out early while the stars proclaim the season.  The Sun will soon take their place.  There are noises of night that the day does not hear.  Few move.  Most are sleeping.  What an awesome time of reflection.
Note how the stars move.  Silent in their position and obedient to the Lord to shine for billions of years.  They do not care that I see them.  They take no notice of the cycle of day and night here.  God has placed them where He saw fit.  And He has not given man any more information as to why.  He told us that they are placed in their positions to help us note the seasons.  And while men speculate regarding other planets where life like ours might exist, speculation is all man has about the stars.
I come inside to ponder what I saw.  What of life on other planets?  I shrug my spiritual shoulders.  "What is that to me?"  I live here on this blue marble.  Even at this moment I have no concern regarding life on any other planet.  My concern ends at the limit of my ability to do something about my concern.  The work I have to do is limited to the skin I wear.  And study of things "other" is fascinating, but relatively useless.  I am forced to admit that I don't even know how to read the stars positions for the purpose God told us He created them.  I can't tell the position of the stars for summer anymore than I can tell them for winter.  They appear to be in the same place to me.  But I believe what God has told us regarding their purpose.
So I turn my mind to what I can understand.  And apply myself to things I am able to do.  I can pray.  I can witness to the things I know.  I can testify regarding the Lord of Glory.  And I can trust that He is able to fill in the gaps, both for my understanding and the understanding of others.
Billions of years?  I'm concerned with the next 20 minutes.  How limited is man.  And God has done this.  Adam lived hundreds of years.  And so did many who lived at the beginning of man's war with God.  I have lived less than 60.  What do I know of the night sky?  And if those people knew something of value, there is no record of their wisdom passed to us.  They are dead now.  And we are left to ponder such things without their help.  Does this make us less?  No.  For, even in their time, men died both old and young.  The amassing of wisdom is not the key to life's meaning.  Nor is the gaining of knowledge regarding the world and the universe.  For when we die we come face to face to He who made all this.
My task is to try to notice His hand in everything I see and experience.  And I am to prepare myself to receive His instruction every moment of every day.  So the stars become a curious quandary to me.  A puzzle I have no way of putting together.  Though I admire their beauty in this pitch black sky, I am left to ponder the approaching moment of the Sun.  For the people will wake.  They will go about this world in a frenzied attack untill the moment of the Sun is passed.  And, again, the night lights of God will reign over man.
By the Lord Jesus I make my way in this Place of Testing.  And by the Lord Jesus I testify to His Glory.  This is the sum of my encounter with the stars in the early morning darkness.
Prepare me, Father, to receive the tasks which rightfully belong to a slave of Righteousness.  I am Yours by the Blood of Your Son.  Speak by Your wisdom.  Guide by Your eternal and powerful hand.  Your servant is listening.  May the peace you had before the foundation of the world return to You.  And may your servants worship you with that certain peace of knowing.  Praise the Lord God of all creation, all you saints of Glory.  For He is worthy of praise.
By His Grace.
</w:t>
      </w:r>
    </w:p>
    <w:p>
      <w:pPr>
        <w:spacing w:after="0"/>
        <w:ind w:left="0"/>
        <w:jc w:val="both"/>
      </w:pPr>
      <w:r>
        <w:rPr>
          <w:b/>
          <w:i w:val="false"/>
          <w:color w:val="000000"/>
        </w:rPr>
        <w:t>Related articles</w:t>
      </w:r>
    </w:p>
    <w:p>
      <w:pPr>
        <w:numPr>
          <w:ilvl w:val="0"/>
          <w:numId w:val="14"/>
        </w:numPr>
        <w:spacing w:after="0"/>
        <w:jc w:val="both"/>
      </w:pPr>
      <w:hyperlink r:id="rId266">
        <w:r>
          <w:rPr>
            <w:rStyle w:val="Hyperlink"/>
            <w:b w:val="false"/>
            <w:i w:val="false"/>
            <w:color w:val="0000ff"/>
            <w:sz w:val="22"/>
            <w:u w:val="single"/>
          </w:rPr>
          <w:t>Wisdom</w:t>
        </w:r>
      </w:hyperlink>
      <w:r>
        <w:rPr>
          <w:b w:val="false"/>
          <w:i w:val="false"/>
          <w:color w:val="000000"/>
          <w:sz w:val="22"/>
        </w:rPr>
        <w:t xml:space="preserve"> (symphonyami.wordpress.com)</w:t>
      </w:r>
    </w:p>
    <w:p>
      <w:pPr>
        <w:numPr>
          <w:ilvl w:val="0"/>
          <w:numId w:val="14"/>
        </w:numPr>
        <w:spacing w:after="0"/>
        <w:jc w:val="both"/>
      </w:pPr>
      <w:hyperlink r:id="rId267">
        <w:r>
          <w:rPr>
            <w:rStyle w:val="Hyperlink"/>
            <w:b w:val="false"/>
            <w:i w:val="false"/>
            <w:color w:val="0000ff"/>
            <w:sz w:val="22"/>
            <w:u w:val="single"/>
          </w:rPr>
          <w:t>Can I Be A Star?</w:t>
        </w:r>
      </w:hyperlink>
      <w:r>
        <w:rPr>
          <w:b w:val="false"/>
          <w:i w:val="false"/>
          <w:color w:val="000000"/>
          <w:sz w:val="22"/>
        </w:rPr>
        <w:t xml:space="preserve"> (thejournalofalcianajohns.wordpress.com)</w:t>
      </w:r>
    </w:p>
    <w:p>
      <w:pPr>
        <w:numPr>
          <w:ilvl w:val="0"/>
          <w:numId w:val="14"/>
        </w:numPr>
        <w:spacing w:after="0"/>
        <w:jc w:val="both"/>
      </w:pPr>
      <w:hyperlink r:id="rId268">
        <w:r>
          <w:rPr>
            <w:rStyle w:val="Hyperlink"/>
            <w:b w:val="false"/>
            <w:i w:val="false"/>
            <w:color w:val="0000ff"/>
            <w:sz w:val="22"/>
            <w:u w:val="single"/>
          </w:rPr>
          <w:t>Astonishing pics of the milky way</w:t>
        </w:r>
      </w:hyperlink>
      <w:r>
        <w:rPr>
          <w:b w:val="false"/>
          <w:i w:val="false"/>
          <w:color w:val="000000"/>
          <w:sz w:val="22"/>
        </w:rPr>
        <w:t xml:space="preserve"> (talesfromthelou.wordpress.com)</w:t>
      </w:r>
    </w:p>
    <w:p>
      <w:pPr>
        <w:spacing w:after="0"/>
        <w:ind w:left="0"/>
        <w:jc w:val="left"/>
      </w:pPr>
      <w:r>
        <w:br/>
      </w:r>
      <w:r>
        <w:br/>
      </w:r>
      <w:r>
        <w:rPr>
          <w:b w:val="false"/>
          <w:i w:val="false"/>
          <w:color w:val="000000"/>
          <w:sz w:val="22"/>
        </w:rPr>
        <w:t>
</w:t>
      </w:r>
    </w:p>
    <w:p>
      <w:pPr>
        <w:spacing w:after="0"/>
        <w:ind w:left="0"/>
        <w:jc w:val="left"/>
      </w:pPr>
      <w:r>
        <w:rPr>
          <w:b/>
          <w:i w:val="false"/>
          <w:color w:val="000000"/>
        </w:rPr>
        <w:t>From Not to IS.</w:t>
      </w:r>
      <w:r>
        <w:rPr>
          <w:b/>
          <w:i w:val="false"/>
          <w:color w:val="000000"/>
        </w:rPr>
        <w:t xml:space="preserve"> - 2011-07-13 08:21</w:t>
      </w:r>
    </w:p>
    <w:p>
      <w:pPr>
        <w:spacing w:after="0"/>
        <w:ind w:left="0"/>
        <w:jc w:val="left"/>
      </w:pPr>
      <w:r>
        <w:br/>
      </w:r>
    </w:p>
    <w:p>
      <w:pPr>
        <w:spacing w:after="0"/>
        <w:ind w:left="0"/>
        <w:jc w:val="both"/>
      </w:pPr>
      <w:r>
        <w:drawing>
          <wp:inline distT="0" distB="0" distL="0" distR="0">
            <wp:extent cx="1514475"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69"/>
                    <a:stretch>
                      <a:fillRect/>
                    </a:stretch>
                  </pic:blipFill>
                  <pic:spPr>
                    <a:xfrm>
                      <a:off x="0" y="0"/>
                      <a:ext cx="1514475" cy="2286000"/>
                    </a:xfrm>
                    <a:prstGeom prst="rect">
                      <a:avLst/>
                    </a:prstGeom>
                  </pic:spPr>
                </pic:pic>
              </a:graphicData>
            </a:graphic>
          </wp:inline>
        </w:drawing>
      </w:r>
      <w:hyperlink r:id="rId270">
        <w:r>
          <w:rPr>
            <w:rStyle w:val="Hyperlink"/>
            <w:b w:val="false"/>
            <w:i w:val="false"/>
            <w:color w:val="0000ff"/>
            <w:sz w:val="22"/>
            <w:u w:val="single"/>
          </w:rPr>
          <w:t> </w:t>
        </w:r>
      </w:hyperlink>
      <w:r>
        <w:br/>
      </w:r>
      <w:r>
        <w:rPr>
          <w:b w:val="false"/>
          <w:i w:val="false"/>
          <w:color w:val="000000"/>
          <w:sz w:val="22"/>
        </w:rPr>
        <w:t>Image by whologwhy via Flickr</w:t>
      </w:r>
    </w:p>
    <w:p>
      <w:pPr>
        <w:spacing w:after="0"/>
        <w:ind w:left="0"/>
        <w:jc w:val="both"/>
      </w:pPr>
      <w:r>
        <w:rPr>
          <w:b w:val="false"/>
          <w:i w:val="false"/>
          <w:color w:val="000000"/>
          <w:sz w:val="22"/>
        </w:rPr>
        <w:t>
Ah, the wild imagination of man without God.  That he calls what IS as though it were not. 
Ah, the Glorious strength of God.  That He calls what is not as though it IS.
Bend the knee and worship He who redeems the wicked!
By His Grace.
</w:t>
      </w:r>
    </w:p>
    <w:p>
      <w:pPr>
        <w:spacing w:after="0"/>
        <w:ind w:left="0"/>
        <w:jc w:val="both"/>
      </w:pPr>
      <w:r>
        <w:rPr>
          <w:b/>
          <w:i w:val="false"/>
          <w:color w:val="000000"/>
        </w:rPr>
        <w:t>Related articles</w:t>
      </w:r>
    </w:p>
    <w:p>
      <w:pPr>
        <w:numPr>
          <w:ilvl w:val="0"/>
          <w:numId w:val="15"/>
        </w:numPr>
        <w:spacing w:after="0"/>
        <w:jc w:val="both"/>
      </w:pPr>
      <w:hyperlink r:id="rId271">
        <w:r>
          <w:rPr>
            <w:rStyle w:val="Hyperlink"/>
            <w:b w:val="false"/>
            <w:i w:val="false"/>
            <w:color w:val="0000ff"/>
            <w:sz w:val="22"/>
            <w:u w:val="single"/>
          </w:rPr>
          <w:t>Our Glorious God</w:t>
        </w:r>
      </w:hyperlink>
      <w:r>
        <w:rPr>
          <w:b w:val="false"/>
          <w:i w:val="false"/>
          <w:color w:val="000000"/>
          <w:sz w:val="22"/>
        </w:rPr>
        <w:t xml:space="preserve"> (truth4today.wordpress.com)</w:t>
      </w:r>
    </w:p>
    <w:p>
      <w:pPr>
        <w:numPr>
          <w:ilvl w:val="0"/>
          <w:numId w:val="15"/>
        </w:numPr>
        <w:spacing w:after="0"/>
        <w:jc w:val="both"/>
      </w:pPr>
      <w:hyperlink r:id="rId272">
        <w:r>
          <w:rPr>
            <w:rStyle w:val="Hyperlink"/>
            <w:b w:val="false"/>
            <w:i w:val="false"/>
            <w:color w:val="0000ff"/>
            <w:sz w:val="22"/>
            <w:u w:val="single"/>
          </w:rPr>
          <w:t>Oh God, my God....</w:t>
        </w:r>
      </w:hyperlink>
      <w:r>
        <w:rPr>
          <w:b w:val="false"/>
          <w:i w:val="false"/>
          <w:color w:val="000000"/>
          <w:sz w:val="22"/>
        </w:rPr>
        <w:t xml:space="preserve"> (skiesofoverflow.wordpress.com)</w:t>
      </w:r>
    </w:p>
    <w:p>
      <w:pPr>
        <w:numPr>
          <w:ilvl w:val="0"/>
          <w:numId w:val="15"/>
        </w:numPr>
        <w:spacing w:after="0"/>
        <w:jc w:val="both"/>
      </w:pPr>
      <w:hyperlink r:id="rId273">
        <w:r>
          <w:rPr>
            <w:rStyle w:val="Hyperlink"/>
            <w:b w:val="false"/>
            <w:i w:val="false"/>
            <w:color w:val="0000ff"/>
            <w:sz w:val="22"/>
            <w:u w:val="single"/>
          </w:rPr>
          <w:t>Transformed In The Presence of God - PART 2</w:t>
        </w:r>
      </w:hyperlink>
      <w:r>
        <w:rPr>
          <w:b w:val="false"/>
          <w:i w:val="false"/>
          <w:color w:val="000000"/>
          <w:sz w:val="22"/>
        </w:rPr>
        <w:t xml:space="preserve"> (jnwheels.com)</w:t>
      </w:r>
    </w:p>
    <w:p>
      <w:pPr>
        <w:numPr>
          <w:ilvl w:val="0"/>
          <w:numId w:val="15"/>
        </w:numPr>
        <w:spacing w:after="0"/>
        <w:jc w:val="both"/>
      </w:pPr>
      <w:hyperlink r:id="rId274">
        <w:r>
          <w:rPr>
            <w:rStyle w:val="Hyperlink"/>
            <w:b w:val="false"/>
            <w:i w:val="false"/>
            <w:color w:val="0000ff"/>
            <w:sz w:val="22"/>
            <w:u w:val="single"/>
          </w:rPr>
          <w:t>Crimson Rest</w:t>
        </w:r>
      </w:hyperlink>
      <w:r>
        <w:rPr>
          <w:b w:val="false"/>
          <w:i w:val="false"/>
          <w:color w:val="000000"/>
          <w:sz w:val="22"/>
        </w:rPr>
        <w:t xml:space="preserve"> (cellyc.wordpress.com)</w:t>
      </w:r>
    </w:p>
    <w:p>
      <w:pPr>
        <w:numPr>
          <w:ilvl w:val="0"/>
          <w:numId w:val="15"/>
        </w:numPr>
        <w:spacing w:after="0"/>
        <w:jc w:val="both"/>
      </w:pPr>
      <w:hyperlink r:id="rId275">
        <w:r>
          <w:rPr>
            <w:rStyle w:val="Hyperlink"/>
            <w:b w:val="false"/>
            <w:i w:val="false"/>
            <w:color w:val="0000ff"/>
            <w:sz w:val="22"/>
            <w:u w:val="single"/>
          </w:rPr>
          <w:t>Psalm 47</w:t>
        </w:r>
      </w:hyperlink>
      <w:r>
        <w:rPr>
          <w:b w:val="false"/>
          <w:i w:val="false"/>
          <w:color w:val="000000"/>
          <w:sz w:val="22"/>
        </w:rPr>
        <w:t xml:space="preserve"> (dwinger.wordpress.com)</w:t>
      </w:r>
    </w:p>
    <w:p>
      <w:pPr>
        <w:spacing w:after="0"/>
        <w:ind w:left="0"/>
        <w:jc w:val="left"/>
      </w:pPr>
      <w:r>
        <w:br/>
      </w:r>
      <w:r>
        <w:br/>
      </w:r>
      <w:r>
        <w:rPr>
          <w:b w:val="false"/>
          <w:i w:val="false"/>
          <w:color w:val="000000"/>
          <w:sz w:val="22"/>
        </w:rPr>
        <w:t>
</w:t>
      </w:r>
    </w:p>
    <w:p>
      <w:pPr>
        <w:spacing w:after="0"/>
        <w:ind w:left="0"/>
        <w:jc w:val="left"/>
      </w:pPr>
      <w:r>
        <w:rPr>
          <w:b/>
          <w:i w:val="false"/>
          <w:color w:val="000000"/>
        </w:rPr>
        <w:t>Bent Needle and Toilet Paper.</w:t>
      </w:r>
      <w:r>
        <w:rPr>
          <w:b/>
          <w:i w:val="false"/>
          <w:color w:val="000000"/>
        </w:rPr>
        <w:t xml:space="preserve"> - 2011-07-13 08:36</w:t>
      </w:r>
    </w:p>
    <w:p>
      <w:pPr>
        <w:spacing w:after="0"/>
        <w:ind w:left="0"/>
        <w:jc w:val="left"/>
      </w:pPr>
      <w:r>
        <w:br/>
      </w:r>
    </w:p>
    <w:p>
      <w:pPr>
        <w:spacing w:after="0"/>
        <w:ind w:left="0"/>
        <w:jc w:val="both"/>
      </w:pPr>
      <w:r>
        <w:drawing>
          <wp:inline distT="0" distB="0" distL="0" distR="0">
            <wp:extent cx="2286000" cy="13049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76"/>
                    <a:stretch>
                      <a:fillRect/>
                    </a:stretch>
                  </pic:blipFill>
                  <pic:spPr>
                    <a:xfrm>
                      <a:off x="0" y="0"/>
                      <a:ext cx="2286000" cy="1304925"/>
                    </a:xfrm>
                    <a:prstGeom prst="rect">
                      <a:avLst/>
                    </a:prstGeom>
                  </pic:spPr>
                </pic:pic>
              </a:graphicData>
            </a:graphic>
          </wp:inline>
        </w:drawing>
      </w:r>
      <w:hyperlink r:id="rId277">
        <w:r>
          <w:rPr>
            <w:rStyle w:val="Hyperlink"/>
            <w:b w:val="false"/>
            <w:i w:val="false"/>
            <w:color w:val="0000ff"/>
            <w:sz w:val="22"/>
            <w:u w:val="single"/>
          </w:rPr>
          <w:t> </w:t>
        </w:r>
      </w:hyperlink>
      <w:r>
        <w:br/>
      </w:r>
      <w:r>
        <w:rPr>
          <w:b w:val="false"/>
          <w:i w:val="false"/>
          <w:color w:val="000000"/>
          <w:sz w:val="22"/>
        </w:rPr>
        <w:t>Image by hitthatswitch via Flickr</w:t>
      </w:r>
    </w:p>
    <w:p>
      <w:pPr>
        <w:spacing w:after="0"/>
        <w:ind w:left="0"/>
        <w:jc w:val="both"/>
      </w:pPr>
      <w:r>
        <w:rPr>
          <w:b w:val="false"/>
          <w:i w:val="false"/>
          <w:color w:val="000000"/>
          <w:sz w:val="22"/>
        </w:rPr>
        <w:t>
I find it interesting that I have memories of when I was 6 or 7 years young.  They aren't many.  But there are a few.  And they would not be the memories you might expect from a convulsive up bringing.  They are memories of a class room.  Or perhaps more than one class room.  One is a substitute teacher.  A man who had been a Marine.  He told us of how the Marines had tried to inject him with preventive medicines and how the needle bent when it was applied to his skin.  Why he determined that knowledge was fit for such young people is beyond me.  But the memory stuck.  Another is of a woman who told the class how to wipe our butts.  Again, why she thought that would really get us a job when we turned 18 is beyond me.  But look at how their interaction with children left an impression.  I'm entering my 58th year of life now.  And they remain in my head. 
What have I done to children?  What am I doing now that is leaving a similarly foolish mark?  Do I really want to appear before the Lord God Almighty and explain why I thought that kind of foolishness needed to be spread?  No.  Not really.
P. S. You will note there are no related articles for this post.  Hmmmmm wonder why?
By His Grace.
</w:t>
      </w:r>
    </w:p>
    <w:p>
      <w:pPr>
        <w:spacing w:after="0"/>
        <w:ind w:left="0"/>
        <w:jc w:val="both"/>
      </w:pPr>
      <w:r>
        <w:rPr>
          <w:b/>
          <w:i w:val="false"/>
          <w:color w:val="000000"/>
        </w:rPr>
        <w:t>Related articles</w:t>
      </w:r>
    </w:p>
    <w:p>
      <w:pPr>
        <w:numPr>
          <w:ilvl w:val="0"/>
          <w:numId w:val="16"/>
        </w:numPr>
        <w:spacing w:after="0"/>
        <w:jc w:val="both"/>
      </w:pPr>
      <w:hyperlink r:id="rId278">
        <w:r>
          <w:rPr>
            <w:rStyle w:val="Hyperlink"/>
            <w:b w:val="false"/>
            <w:i w:val="false"/>
            <w:color w:val="0000ff"/>
            <w:sz w:val="22"/>
            <w:u w:val="single"/>
          </w:rPr>
          <w:t>Teach Your Kids how much Toilet Paper to Use</w:t>
        </w:r>
      </w:hyperlink>
      <w:r>
        <w:rPr>
          <w:b w:val="false"/>
          <w:i w:val="false"/>
          <w:color w:val="000000"/>
          <w:sz w:val="22"/>
        </w:rPr>
        <w:t xml:space="preserve"> (kleenexmums.com.au)</w:t>
      </w:r>
    </w:p>
    <w:p>
      <w:pPr>
        <w:numPr>
          <w:ilvl w:val="0"/>
          <w:numId w:val="16"/>
        </w:numPr>
        <w:spacing w:after="0"/>
        <w:jc w:val="both"/>
      </w:pPr>
      <w:hyperlink r:id="rId279">
        <w:r>
          <w:rPr>
            <w:rStyle w:val="Hyperlink"/>
            <w:b w:val="false"/>
            <w:i w:val="false"/>
            <w:color w:val="0000ff"/>
            <w:sz w:val="22"/>
            <w:u w:val="single"/>
          </w:rPr>
          <w:t>What is this? (Toilet paper)</w:t>
        </w:r>
      </w:hyperlink>
      <w:r>
        <w:rPr>
          <w:b w:val="false"/>
          <w:i w:val="false"/>
          <w:color w:val="000000"/>
          <w:sz w:val="22"/>
        </w:rPr>
        <w:t xml:space="preserve"> (education420.wordpress.com)</w:t>
      </w:r>
    </w:p>
    <w:p>
      <w:pPr>
        <w:numPr>
          <w:ilvl w:val="0"/>
          <w:numId w:val="16"/>
        </w:numPr>
        <w:spacing w:after="0"/>
        <w:jc w:val="both"/>
      </w:pPr>
      <w:hyperlink r:id="rId280">
        <w:r>
          <w:rPr>
            <w:rStyle w:val="Hyperlink"/>
            <w:b w:val="false"/>
            <w:i w:val="false"/>
            <w:color w:val="0000ff"/>
            <w:sz w:val="22"/>
            <w:u w:val="single"/>
          </w:rPr>
          <w:t>Teaching Conservation at the Bottom End</w:t>
        </w:r>
      </w:hyperlink>
      <w:r>
        <w:rPr>
          <w:b w:val="false"/>
          <w:i w:val="false"/>
          <w:color w:val="000000"/>
          <w:sz w:val="22"/>
        </w:rPr>
        <w:t xml:space="preserve"> (creationcarekids.wordpress.com)</w:t>
      </w:r>
    </w:p>
    <w:p>
      <w:pPr>
        <w:spacing w:after="0"/>
        <w:ind w:left="0"/>
        <w:jc w:val="left"/>
      </w:pPr>
      <w:r>
        <w:br/>
      </w:r>
      <w:r>
        <w:br/>
      </w:r>
      <w:r>
        <w:rPr>
          <w:b w:val="false"/>
          <w:i w:val="false"/>
          <w:color w:val="000000"/>
          <w:sz w:val="22"/>
        </w:rPr>
        <w:t>
</w:t>
      </w:r>
    </w:p>
    <w:p>
      <w:pPr>
        <w:spacing w:after="0"/>
        <w:ind w:left="0"/>
        <w:jc w:val="left"/>
      </w:pPr>
      <w:r>
        <w:rPr>
          <w:b/>
          <w:i w:val="false"/>
          <w:color w:val="000000"/>
        </w:rPr>
        <w:t>Oxywaste.</w:t>
      </w:r>
      <w:r>
        <w:rPr>
          <w:b/>
          <w:i w:val="false"/>
          <w:color w:val="000000"/>
        </w:rPr>
        <w:t xml:space="preserve"> - 2011-07-13 09:41</w:t>
      </w:r>
    </w:p>
    <w:p>
      <w:pPr>
        <w:spacing w:after="0"/>
        <w:ind w:left="0"/>
        <w:jc w:val="left"/>
      </w:pPr>
      <w:r>
        <w:br/>
      </w:r>
    </w:p>
    <w:p>
      <w:pPr>
        <w:spacing w:after="0"/>
        <w:ind w:left="0"/>
        <w:jc w:val="both"/>
      </w:pPr>
      <w:r>
        <w:drawing>
          <wp:inline distT="0" distB="0" distL="0" distR="0">
            <wp:extent cx="2857500" cy="28860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81"/>
                    <a:stretch>
                      <a:fillRect/>
                    </a:stretch>
                  </pic:blipFill>
                  <pic:spPr>
                    <a:xfrm>
                      <a:off x="0" y="0"/>
                      <a:ext cx="2857500" cy="2886075"/>
                    </a:xfrm>
                    <a:prstGeom prst="rect">
                      <a:avLst/>
                    </a:prstGeom>
                  </pic:spPr>
                </pic:pic>
              </a:graphicData>
            </a:graphic>
          </wp:inline>
        </w:drawing>
      </w:r>
      <w:hyperlink r:id="rId282">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What will be done to satisfy our desire?  Are we willing to throw away what matters for that which only glimmers in a store front window?  Men gather to themselves every possible "beauty", only to find that the next day brings some more "glimmering". 
Settle your soul, mind, heart, and body.  Seek the things which are not tarnished by oxygen.  Look for the things that can't be stolen or abused by others.  Grab hold of God's promises and leading.  He will never disappoint you, for He cannot lie.   And it is His desire to lead all men into a relationship with Him. 
You might not recognize it, but this is a pleading for a reality check.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He Will Do it All.</w:t>
      </w:r>
      <w:r>
        <w:rPr>
          <w:b/>
          <w:i w:val="false"/>
          <w:color w:val="000000"/>
        </w:rPr>
        <w:t xml:space="preserve"> - 2011-07-14 11:34</w:t>
      </w:r>
    </w:p>
    <w:p>
      <w:pPr>
        <w:spacing w:after="0"/>
        <w:ind w:left="0"/>
        <w:jc w:val="left"/>
      </w:pPr>
      <w:r>
        <w:br/>
      </w:r>
    </w:p>
    <w:p>
      <w:pPr>
        <w:spacing w:after="0"/>
        <w:ind w:left="0"/>
        <w:jc w:val="both"/>
      </w:pPr>
      <w:r>
        <w:drawing>
          <wp:inline distT="0" distB="0" distL="0" distR="0">
            <wp:extent cx="2857500" cy="20764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83"/>
                    <a:stretch>
                      <a:fillRect/>
                    </a:stretch>
                  </pic:blipFill>
                  <pic:spPr>
                    <a:xfrm>
                      <a:off x="0" y="0"/>
                      <a:ext cx="2857500" cy="2076450"/>
                    </a:xfrm>
                    <a:prstGeom prst="rect">
                      <a:avLst/>
                    </a:prstGeom>
                  </pic:spPr>
                </pic:pic>
              </a:graphicData>
            </a:graphic>
          </wp:inline>
        </w:drawing>
      </w:r>
      <w:hyperlink r:id="rId284">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Glorious Father of Life.  It is Your way which is Right.  No man can know Your Way on his own.  And obedience, pure obedience, to You cannot be contrived.  You have set the boundaries of understanding for man.  And You said, "This far you shall come and no more".   In Your eternal wisdom You have caused a place where man must seek Your Holy Face if he is to do the will of God.  And You did this to reduce the pride of man to nothing.  It is Your hand which redeems.  And no man can manufacture Your salvation on his own.
You will be Glorified forever by Your Great Name and hand.  Your people will praise Your wisdom in salvation forever.  May You receive the fruit of Your hand.  May Your people provide bountiful fruit.  You have raised up a people for Yourself.  And no man was consulted regarding what is Pure.
By His Grace.
</w:t>
      </w:r>
    </w:p>
    <w:p>
      <w:pPr>
        <w:spacing w:after="0"/>
        <w:ind w:left="0"/>
        <w:jc w:val="both"/>
      </w:pPr>
      <w:r>
        <w:rPr>
          <w:b/>
          <w:i w:val="false"/>
          <w:color w:val="000000"/>
        </w:rPr>
        <w:t>Related articles</w:t>
      </w:r>
    </w:p>
    <w:p>
      <w:pPr>
        <w:numPr>
          <w:ilvl w:val="0"/>
          <w:numId w:val="17"/>
        </w:numPr>
        <w:spacing w:after="0"/>
        <w:jc w:val="both"/>
      </w:pPr>
      <w:hyperlink r:id="rId285">
        <w:r>
          <w:rPr>
            <w:rStyle w:val="Hyperlink"/>
            <w:b w:val="false"/>
            <w:i w:val="false"/>
            <w:color w:val="0000ff"/>
            <w:sz w:val="22"/>
            <w:u w:val="single"/>
          </w:rPr>
          <w:t>Are you a friend of God or an enemy of God?</w:t>
        </w:r>
      </w:hyperlink>
      <w:r>
        <w:rPr>
          <w:b w:val="false"/>
          <w:i w:val="false"/>
          <w:color w:val="000000"/>
          <w:sz w:val="22"/>
        </w:rPr>
        <w:t xml:space="preserve"> (4simpsons.wordpress.com)</w:t>
      </w:r>
    </w:p>
    <w:p>
      <w:pPr>
        <w:spacing w:after="0"/>
        <w:ind w:left="0"/>
        <w:jc w:val="left"/>
      </w:pPr>
      <w:r>
        <w:br/>
      </w:r>
      <w:r>
        <w:br/>
      </w:r>
      <w:r>
        <w:rPr>
          <w:b w:val="false"/>
          <w:i w:val="false"/>
          <w:color w:val="000000"/>
          <w:sz w:val="22"/>
        </w:rPr>
        <w:t>
</w:t>
      </w:r>
    </w:p>
    <w:p>
      <w:pPr>
        <w:spacing w:after="0"/>
        <w:ind w:left="0"/>
        <w:jc w:val="left"/>
      </w:pPr>
      <w:r>
        <w:rPr>
          <w:b/>
          <w:i w:val="false"/>
          <w:color w:val="000000"/>
        </w:rPr>
        <w:t>A Testimony Given.</w:t>
      </w:r>
      <w:r>
        <w:rPr>
          <w:b/>
          <w:i w:val="false"/>
          <w:color w:val="000000"/>
        </w:rPr>
        <w:t xml:space="preserve"> - 2011-07-14 12:21</w:t>
      </w:r>
    </w:p>
    <w:p>
      <w:pPr>
        <w:spacing w:after="0"/>
        <w:ind w:left="0"/>
        <w:jc w:val="left"/>
      </w:pPr>
      <w:r>
        <w:br/>
      </w:r>
    </w:p>
    <w:p>
      <w:pPr>
        <w:spacing w:after="0"/>
        <w:ind w:left="0"/>
        <w:jc w:val="both"/>
      </w:pPr>
      <w:r>
        <w:drawing>
          <wp:inline distT="0" distB="0" distL="0" distR="0">
            <wp:extent cx="2857500" cy="34766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86"/>
                    <a:stretch>
                      <a:fillRect/>
                    </a:stretch>
                  </pic:blipFill>
                  <pic:spPr>
                    <a:xfrm>
                      <a:off x="0" y="0"/>
                      <a:ext cx="2857500" cy="3476625"/>
                    </a:xfrm>
                    <a:prstGeom prst="rect">
                      <a:avLst/>
                    </a:prstGeom>
                  </pic:spPr>
                </pic:pic>
              </a:graphicData>
            </a:graphic>
          </wp:inline>
        </w:drawing>
      </w:r>
      <w:hyperlink r:id="rId287">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The following is from a conversation with someone else.   The Lord allows His people to speak according to His wisdom.  And His wisdom should not be bottled up.  So I post this here that more people might have a chance to encounter the Gospel.
I am not a wise man.  But God is Fully Wise.  It is God who will be glorified.  And it is simply man's duty before Him to serve in whatever arena God allows. 
The person had made the statement that the first command Jesus gave was that we love our brothers as we love ourselves.
_________________________________________________________________________________________________
Actually, the first commandment Jesus gave us all was to Love the Lord with all . . .
Now let me go a bit afield, then I’ll try to narrow it down a bit. I hope this isn’t one of those stupid moments.
I have to go to the dentist soon. OH MAN I HATE GOING THERE! I’ll sit in that chair and she’ll do a number on me. The smell of burning bone is hideous. But I gotta go if I want avoid looking like Mater in the movie cars.
How do I know I have to go to the dentist? It’s because I have a mirror. I notice that I chew kind of awkward. Sometimes there’s a whistle attached to my “S”. And my Lady has kind of let me know a few times that wedding pictures would look better if I went.
Ok… that was as far afield as I planned to go. Let me try to bring it back home.
If the first commandment is to love the Lord, then everything after that is going to have God in it, solid and foundational.
I know the things that suck within me because I have looked long and hard into the words of the Bible and saw as much of my real self as I could stomach. I listened to the preaching and teaching of hundreds of men who knew the intimate details of that Word. I noticed how much of a fool I was compared to the Glorious nature of the God of the Bible. And as for a comparison to my Lady’s comments: We who have accepted the gift of forgiveness of God in Jesus, and allow ourselves to be taught by the Holy Spirit He gave as a seal are refered to as the Bride of Christ. There is a wedding to attend. And it won’t be good to attend full of evil, foolishness, unholiness, and rebellion. So as much as it can be a hard task, pride must go by the wayside, and humility must take it’s place.
The second commandment, which you mentioned is to “love your neighbor as yourself. So if I love my neighbor as myself, what’s that mean? I hate who I am. So am I allowed to hate my neighbor also. Not likely. I find I don’t hate everything about me. What I hate is the stuff that doesn’t align with God’s Holy ways. I don’t hate being alive or free to choose. I hate being a rebellious fool. So when I see others acting like the things I hate about me, I’m allowed to speak up, given that I’ve begun a rapport with the person. And allowing that I’ve at least begun to address the same behavioral problems with in myself.
I know it’s a long answer. But I thought the clarification might be useful.
</w:t>
      </w:r>
    </w:p>
    <w:p>
      <w:pPr>
        <w:spacing w:after="0"/>
        <w:ind w:left="0"/>
        <w:jc w:val="both"/>
      </w:pPr>
      <w:r>
        <w:rPr>
          <w:b w:val="false"/>
          <w:i w:val="false"/>
          <w:color w:val="000000"/>
          <w:sz w:val="22"/>
        </w:rPr>
        <w:t>
“Not to mention the Christian God simply cannot exist because it defies every understanding of every fundamental law of physics.”
===============
The Bible teaches that God is completely “other”. He is absolutely not like us. Nor does He live in a world restricted by the same physics we endure. So I’m not sure judging the validity of Christianity based on the known science of the day is a really sound refute to the claims of the Bible.
===============
On top of that, something that is supposed to be perfect cannot create imperfection. If God is perfect and created humans, because humans are imperfect that makes God imperfect which would make God LESS than God.”
===============
What God made is a creature who is able to function with free will. (I have a personal theory why the creation happened in the first place. But maybe that will come up at a later date.) He didn’t create sin. He created a place removed from His Holy Throne where free will could play out among a people who had never seen the face of the Most High God. In the end, God reserves the right to harvest from this place of testing. But there is absolutely no indication that God created anything imperfect. He did warn Adam and Eve that if they chose wrong there would be a deadly horrible price to pay.
And please don’t forget that the Bible mentions another character who has no regard for anything pure or Holy. He plays a rather central role in what I’ve come to refer to as “This Place of Testing”.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God Embraces Our Imperfections,That’s Why Jesus Came And Died For Us | bummyla
 (2011-11-24 16:34:21)</w:t>
      </w:r>
    </w:p>
    <w:p>
      <w:pPr>
        <w:spacing w:after="0"/>
        <w:ind w:left="0"/>
        <w:jc w:val="left"/>
      </w:pPr>
      <w:r>
        <w:rPr>
          <w:b w:val="false"/>
          <w:i w:val="false"/>
          <w:color w:val="000000"/>
          <w:sz w:val="22"/>
        </w:rPr>
        <w:t>[...] A Testimony Given. (hiwaychristian.wordpress.com) [...]
</w:t>
      </w:r>
    </w:p>
    <w:p>
      <w:pPr>
        <w:spacing w:after="0"/>
        <w:ind w:left="0"/>
        <w:jc w:val="left"/>
      </w:pPr>
      <w:r>
        <w:br/>
      </w:r>
      <w:r>
        <w:br/>
      </w:r>
      <w:r>
        <w:rPr>
          <w:b w:val="false"/>
          <w:i w:val="false"/>
          <w:color w:val="000000"/>
          <w:sz w:val="22"/>
        </w:rPr>
        <w:t>
</w:t>
      </w:r>
    </w:p>
    <w:p>
      <w:pPr>
        <w:spacing w:after="0"/>
        <w:ind w:left="0"/>
        <w:jc w:val="left"/>
      </w:pPr>
      <w:r>
        <w:rPr>
          <w:b/>
          <w:i w:val="false"/>
          <w:color w:val="000000"/>
        </w:rPr>
        <w:t>At a Loss, For Now.</w:t>
      </w:r>
      <w:r>
        <w:rPr>
          <w:b/>
          <w:i w:val="false"/>
          <w:color w:val="000000"/>
        </w:rPr>
        <w:t xml:space="preserve"> - 2011-07-17 07:06</w:t>
      </w:r>
    </w:p>
    <w:p>
      <w:pPr>
        <w:spacing w:after="0"/>
        <w:ind w:left="0"/>
        <w:jc w:val="left"/>
      </w:pPr>
      <w:r>
        <w:br/>
      </w:r>
    </w:p>
    <w:p>
      <w:pPr>
        <w:spacing w:after="0"/>
        <w:ind w:left="0"/>
        <w:jc w:val="both"/>
      </w:pPr>
      <w:r>
        <w:drawing>
          <wp:inline distT="0" distB="0" distL="0" distR="0">
            <wp:extent cx="3238500" cy="52832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88"/>
                    <a:stretch>
                      <a:fillRect/>
                    </a:stretch>
                  </pic:blipFill>
                  <pic:spPr>
                    <a:xfrm>
                      <a:off x="0" y="0"/>
                      <a:ext cx="3238500" cy="5283200"/>
                    </a:xfrm>
                    <a:prstGeom prst="rect">
                      <a:avLst/>
                    </a:prstGeom>
                  </pic:spPr>
                </pic:pic>
              </a:graphicData>
            </a:graphic>
          </wp:inline>
        </w:drawing>
      </w:r>
      <w:hyperlink r:id="rId289">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 don't know what to do.
I don't know what to say.
The truth I speak of man's demise,
Is causing you to delay.
You think that life is gained by toil.
And conquered by our strength.
And so you battle earnestly.
To gain what you can't keep.
What stops our growth is plain to see.
It's the proclamation sure.
That God demands a willing heart.
Not, all the world endure.
</w:t>
      </w:r>
    </w:p>
    <w:p>
      <w:pPr>
        <w:spacing w:after="0"/>
        <w:ind w:left="0"/>
        <w:jc w:val="left"/>
      </w:pPr>
      <w:r>
        <w:br/>
      </w:r>
      <w:r>
        <w:br/>
      </w:r>
      <w:r>
        <w:rPr>
          <w:b w:val="false"/>
          <w:i w:val="false"/>
          <w:color w:val="000000"/>
          <w:sz w:val="22"/>
        </w:rPr>
        <w:t>
</w:t>
      </w:r>
    </w:p>
    <w:p>
      <w:pPr>
        <w:spacing w:after="0"/>
        <w:ind w:left="0"/>
        <w:jc w:val="left"/>
      </w:pPr>
      <w:r>
        <w:rPr>
          <w:b/>
          <w:i w:val="false"/>
          <w:color w:val="000000"/>
        </w:rPr>
        <w:t>"I have said, 'You are gods.'"</w:t>
      </w:r>
      <w:r>
        <w:rPr>
          <w:b/>
          <w:i w:val="false"/>
          <w:color w:val="000000"/>
        </w:rPr>
        <w:t xml:space="preserve"> - 2011-07-18 13:53</w:t>
      </w:r>
    </w:p>
    <w:p>
      <w:pPr>
        <w:spacing w:after="0"/>
        <w:ind w:left="0"/>
        <w:jc w:val="left"/>
      </w:pPr>
      <w:r>
        <w:br/>
      </w:r>
    </w:p>
    <w:p>
      <w:pPr>
        <w:spacing w:after="0"/>
        <w:ind w:left="0"/>
        <w:jc w:val="both"/>
      </w:pPr>
      <w:r>
        <w:drawing>
          <wp:inline distT="0" distB="0" distL="0" distR="0">
            <wp:extent cx="2857500" cy="21431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90"/>
                    <a:stretch>
                      <a:fillRect/>
                    </a:stretch>
                  </pic:blipFill>
                  <pic:spPr>
                    <a:xfrm>
                      <a:off x="0" y="0"/>
                      <a:ext cx="2857500" cy="2143125"/>
                    </a:xfrm>
                    <a:prstGeom prst="rect">
                      <a:avLst/>
                    </a:prstGeom>
                  </pic:spPr>
                </pic:pic>
              </a:graphicData>
            </a:graphic>
          </wp:inline>
        </w:drawing>
      </w:r>
      <w:hyperlink r:id="rId291">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Who are we?  Why did the Glorious God of all create us?  We are a jewel in His Majestic Glory.  We are the work of His hand.  Yet the wicked abound.  Even the wicked are created to become sons of the Most High God.  They spurn His rule over them.  They are men of His creation.  But they desire their own desires.  He would have us all desire to serve Him.  And in His service there is no shame nor burden.   With His Word, he proclaims “I have said you are gods.  Yet you will die like mere men.” 
He has set us to live that we might learn from Him.  We are led by the Mighty Hand of God’s desire and Glory.  We are placed in a tent of flesh that we might learn humility and obedience.  Yet men by millions hate His guidance.  They build for themselves every pleasure they imagine.  And the Lord has allowed that they should have their day.   I have heard a man say “Read the books of those who hate the Most High God and His people.  It’s only fair that you read the books of my longing, if you expect me to read and understand the Book of yours.”  And what was the reply of the Lord within me to this man?  “I do not seek to be fair.  I seek the truth of God in Christ Jesus.” 
We are set apart to glorify the Lord of our Calling!  We do not strive under the same dementia as do those who throw away the very One who gave them minds to consider the world around them.  They are lost in a place of testing and can give no answer for their lives.
The Lord will have His day and He will not be put off.   Every man will answer to His Majestic Righteousness.  He has been patient with those who are now His enemies.  He has given every opportunity for them to consider His ways and to humble themselves under His Beautiful Will.  Refuse, you hated of the Lord’s Glory.  For you turn from His pleasure to seek your own.  Refuse and die.  Or choose to accept His gift in Jesus, His Christ, and live.  He offers, with open hand, a peace between you and His Glory. 
May the Lord of Life forever be glorified for the work of His powerful hand in the works of His people.  May His people know who they are and become pleasing to the Lord.  Rise up and dress yourselves with the Glory of God!  You are His sheep.  He has set you to wander in this Place of Testing, that you might learn of His ways.  Jesus has gone before us that we might perceive both the punishment of the wicked, and the reward of the Most High God for those who desire His ways.
By His Grace.
</w:t>
      </w:r>
    </w:p>
    <w:p>
      <w:pPr>
        <w:spacing w:after="0"/>
        <w:ind w:left="0"/>
        <w:jc w:val="both"/>
      </w:pPr>
      <w:r>
        <w:rPr>
          <w:b/>
          <w:i w:val="false"/>
          <w:color w:val="000000"/>
        </w:rPr>
        <w:t>Related articles</w:t>
      </w:r>
    </w:p>
    <w:p>
      <w:pPr>
        <w:numPr>
          <w:ilvl w:val="0"/>
          <w:numId w:val="18"/>
        </w:numPr>
        <w:spacing w:after="0"/>
        <w:jc w:val="both"/>
      </w:pPr>
      <w:hyperlink r:id="rId292">
        <w:r>
          <w:rPr>
            <w:rStyle w:val="Hyperlink"/>
            <w:b w:val="false"/>
            <w:i w:val="false"/>
            <w:color w:val="0000ff"/>
            <w:sz w:val="22"/>
            <w:u w:val="single"/>
          </w:rPr>
          <w:t>Beautiful News: All in Him are "sons"</w:t>
        </w:r>
      </w:hyperlink>
      <w:r>
        <w:rPr>
          <w:b w:val="false"/>
          <w:i w:val="false"/>
          <w:color w:val="000000"/>
          <w:sz w:val="22"/>
        </w:rPr>
        <w:t xml:space="preserve"> (davidcalves.com)</w:t>
      </w:r>
    </w:p>
    <w:p>
      <w:pPr>
        <w:spacing w:after="0"/>
        <w:ind w:left="0"/>
        <w:jc w:val="left"/>
      </w:pPr>
      <w:r>
        <w:br/>
      </w:r>
      <w:r>
        <w:br/>
      </w:r>
      <w:r>
        <w:rPr>
          <w:b w:val="false"/>
          <w:i w:val="false"/>
          <w:color w:val="000000"/>
          <w:sz w:val="22"/>
        </w:rPr>
        <w:t>
</w:t>
      </w:r>
    </w:p>
    <w:p>
      <w:pPr>
        <w:spacing w:after="0"/>
        <w:ind w:left="0"/>
        <w:jc w:val="left"/>
      </w:pPr>
      <w:r>
        <w:rPr>
          <w:b/>
          <w:i w:val="false"/>
          <w:color w:val="000000"/>
        </w:rPr>
        <w:t>Special?</w:t>
      </w:r>
      <w:r>
        <w:rPr>
          <w:b/>
          <w:i w:val="false"/>
          <w:color w:val="000000"/>
        </w:rPr>
        <w:t xml:space="preserve"> - 2011-07-19 07:42</w:t>
      </w:r>
    </w:p>
    <w:p>
      <w:pPr>
        <w:spacing w:after="0"/>
        <w:ind w:left="0"/>
        <w:jc w:val="left"/>
      </w:pPr>
      <w:r>
        <w:br/>
      </w:r>
    </w:p>
    <w:p>
      <w:pPr>
        <w:spacing w:after="0"/>
        <w:ind w:left="0"/>
        <w:jc w:val="both"/>
      </w:pPr>
      <w:r>
        <w:drawing>
          <wp:inline distT="0" distB="0" distL="0" distR="0">
            <wp:extent cx="171450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93"/>
                    <a:stretch>
                      <a:fillRect/>
                    </a:stretch>
                  </pic:blipFill>
                  <pic:spPr>
                    <a:xfrm>
                      <a:off x="0" y="0"/>
                      <a:ext cx="1714500" cy="2286000"/>
                    </a:xfrm>
                    <a:prstGeom prst="rect">
                      <a:avLst/>
                    </a:prstGeom>
                  </pic:spPr>
                </pic:pic>
              </a:graphicData>
            </a:graphic>
          </wp:inline>
        </w:drawing>
      </w:r>
      <w:hyperlink r:id="rId294">
        <w:r>
          <w:rPr>
            <w:rStyle w:val="Hyperlink"/>
            <w:b w:val="false"/>
            <w:i w:val="false"/>
            <w:color w:val="0000ff"/>
            <w:sz w:val="22"/>
            <w:u w:val="single"/>
          </w:rPr>
          <w:t> </w:t>
        </w:r>
      </w:hyperlink>
      <w:r>
        <w:br/>
      </w:r>
      <w:r>
        <w:rPr>
          <w:b w:val="false"/>
          <w:i w:val="false"/>
          <w:color w:val="000000"/>
          <w:sz w:val="22"/>
        </w:rPr>
        <w:t>Image by OakleyOriginals via Flickr</w:t>
      </w:r>
    </w:p>
    <w:p>
      <w:pPr>
        <w:spacing w:after="0"/>
        <w:ind w:left="0"/>
        <w:jc w:val="both"/>
      </w:pPr>
      <w:r>
        <w:rPr>
          <w:b w:val="false"/>
          <w:i w:val="false"/>
          <w:color w:val="000000"/>
          <w:sz w:val="22"/>
        </w:rPr>
        <w:t>
"If you drink this beer you'll be special." 
"If you shop here you'll be special." 
"If you act like this you'll be special." 
"If you have lots of friends you'll be special." 
"If you know the intricate details of the latest fad you'll be special." 
"If you gain that certain position of importance you'll be special."
Over the decades and into the centuries, who is remembered?  What great accomplishment can be made that will last for thousands of years?  Martin Luther King is remembered now.  But even as the days tick by there are people trying to rid historical books of his contribution to society.  In 200 years he will be forgotten except by a few.  Hitler is still remembered.  But there will come a time, if there's enough time, when his contribution (or lack thereof) will be forgotten. 
Men come and go.  Deeds are done and then forgotten.  The only mark left is a memory or a little slab of rock.  Yet every one of us wants to be special and important.  We live out our days trying to leave our mark on this ball of dirt.  But what will last?   And what will happen to our "mark" when eternity rolls into view?
Only that which is built by the Father in Heaven through Jesus will last.  Don't fool yourself by striving to become something in the eyes of other people.  Serve Him and you have the potential of becoming an eternal mark.
by His Grace.
</w:t>
      </w:r>
    </w:p>
    <w:p>
      <w:pPr>
        <w:spacing w:after="0"/>
        <w:ind w:left="0"/>
        <w:jc w:val="both"/>
      </w:pPr>
      <w:r>
        <w:rPr>
          <w:b/>
          <w:i w:val="false"/>
          <w:color w:val="000000"/>
        </w:rPr>
        <w:t>Related articles</w:t>
      </w:r>
    </w:p>
    <w:p>
      <w:pPr>
        <w:numPr>
          <w:ilvl w:val="0"/>
          <w:numId w:val="19"/>
        </w:numPr>
        <w:spacing w:after="0"/>
        <w:jc w:val="both"/>
      </w:pPr>
      <w:hyperlink r:id="rId295">
        <w:r>
          <w:rPr>
            <w:rStyle w:val="Hyperlink"/>
            <w:b w:val="false"/>
            <w:i w:val="false"/>
            <w:color w:val="0000ff"/>
            <w:sz w:val="22"/>
            <w:u w:val="single"/>
          </w:rPr>
          <w:t>The Royal Potter</w:t>
        </w:r>
      </w:hyperlink>
      <w:r>
        <w:rPr>
          <w:b w:val="false"/>
          <w:i w:val="false"/>
          <w:color w:val="000000"/>
          <w:sz w:val="22"/>
        </w:rPr>
        <w:t xml:space="preserve"> (socyberty.com)</w:t>
      </w:r>
    </w:p>
    <w:p>
      <w:pPr>
        <w:spacing w:after="0"/>
        <w:ind w:left="0"/>
        <w:jc w:val="left"/>
      </w:pPr>
      <w:r>
        <w:br/>
      </w:r>
      <w:r>
        <w:br/>
      </w:r>
      <w:r>
        <w:rPr>
          <w:b w:val="false"/>
          <w:i w:val="false"/>
          <w:color w:val="000000"/>
          <w:sz w:val="22"/>
        </w:rPr>
        <w:t>
</w:t>
      </w:r>
    </w:p>
    <w:p>
      <w:pPr>
        <w:spacing w:after="0"/>
        <w:ind w:left="0"/>
        <w:jc w:val="left"/>
      </w:pPr>
      <w:r>
        <w:rPr>
          <w:b/>
          <w:i w:val="false"/>
          <w:color w:val="000000"/>
        </w:rPr>
        <w:t>A Progression of Learning</w:t>
      </w:r>
      <w:r>
        <w:rPr>
          <w:b/>
          <w:i w:val="false"/>
          <w:color w:val="000000"/>
        </w:rPr>
        <w:t xml:space="preserve"> - 2011-07-19 08:31</w:t>
      </w:r>
    </w:p>
    <w:p>
      <w:pPr>
        <w:spacing w:after="0"/>
        <w:ind w:left="0"/>
        <w:jc w:val="left"/>
      </w:pPr>
      <w:r>
        <w:br/>
      </w:r>
    </w:p>
    <w:p>
      <w:pPr>
        <w:spacing w:after="0"/>
        <w:ind w:left="0"/>
        <w:jc w:val="both"/>
      </w:pPr>
      <w:r>
        <w:drawing>
          <wp:inline distT="0" distB="0" distL="0" distR="0">
            <wp:extent cx="190500" cy="190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96"/>
                    <a:stretch>
                      <a:fillRect/>
                    </a:stretch>
                  </pic:blipFill>
                  <pic:spPr>
                    <a:xfrm>
                      <a:off x="0" y="0"/>
                      <a:ext cx="190500" cy="190500"/>
                    </a:xfrm>
                    <a:prstGeom prst="rect">
                      <a:avLst/>
                    </a:prstGeom>
                  </pic:spPr>
                </pic:pic>
              </a:graphicData>
            </a:graphic>
          </wp:inline>
        </w:drawing>
      </w:r>
      <w:hyperlink r:id="rId297">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 had learned about math and hated it.  My brain doesn't think like that.  I learned about history and thought it was fascinating.  "Now that's more like it."  I learned about reading and didn't like it much.  My eyes track kind of weird so it's not easy to read.  I learned how to make letters, "abcdefghijk............".  Hey!  This is more my style!  Now I can write about how much I hate math.   I can write about how fascinating history is.  I can write about how hard it is to read the stuff I love to write.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Nail it Down Now. Don't Add to Regrets.</w:t>
      </w:r>
      <w:r>
        <w:rPr>
          <w:b/>
          <w:i w:val="false"/>
          <w:color w:val="000000"/>
        </w:rPr>
        <w:t xml:space="preserve"> - 2011-07-19 10:50</w:t>
      </w:r>
    </w:p>
    <w:p>
      <w:pPr>
        <w:spacing w:after="0"/>
        <w:ind w:left="0"/>
        <w:jc w:val="left"/>
      </w:pPr>
      <w:r>
        <w:br/>
      </w:r>
    </w:p>
    <w:p>
      <w:pPr>
        <w:spacing w:after="0"/>
        <w:ind w:left="0"/>
        <w:jc w:val="both"/>
      </w:pPr>
      <w:r>
        <w:drawing>
          <wp:inline distT="0" distB="0" distL="0" distR="0">
            <wp:extent cx="2286000" cy="15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98"/>
                    <a:stretch>
                      <a:fillRect/>
                    </a:stretch>
                  </pic:blipFill>
                  <pic:spPr>
                    <a:xfrm>
                      <a:off x="0" y="0"/>
                      <a:ext cx="2286000" cy="1524000"/>
                    </a:xfrm>
                    <a:prstGeom prst="rect">
                      <a:avLst/>
                    </a:prstGeom>
                  </pic:spPr>
                </pic:pic>
              </a:graphicData>
            </a:graphic>
          </wp:inline>
        </w:drawing>
      </w:r>
      <w:hyperlink r:id="rId299">
        <w:r>
          <w:rPr>
            <w:rStyle w:val="Hyperlink"/>
            <w:b w:val="false"/>
            <w:i w:val="false"/>
            <w:color w:val="0000ff"/>
            <w:sz w:val="22"/>
            <w:u w:val="single"/>
          </w:rPr>
          <w:t> </w:t>
        </w:r>
      </w:hyperlink>
      <w:r>
        <w:br/>
      </w:r>
      <w:r>
        <w:rPr>
          <w:b w:val="false"/>
          <w:i w:val="false"/>
          <w:color w:val="000000"/>
          <w:sz w:val="22"/>
        </w:rPr>
        <w:t>Image by mathowie via Flickr</w:t>
      </w:r>
    </w:p>
    <w:p>
      <w:pPr>
        <w:spacing w:after="0"/>
        <w:ind w:left="0"/>
        <w:jc w:val="both"/>
      </w:pPr>
      <w:r>
        <w:rPr>
          <w:b w:val="false"/>
          <w:i w:val="false"/>
          <w:color w:val="000000"/>
          <w:sz w:val="22"/>
        </w:rPr>
        <w:t>
The deck out back wasn't built very well.  The uprights aren't spaced evenly.  And there aren't enough of them to steady the weight from wiggling laterally.  It's old.  And the nails they used are beginning to loosen.  I've hammered them back in a few times.   But they come loose again each year.   The frost, rain, and heat do their work to loosen what was done.  So I'm putting deck screws into the joints to help the deck last a few years longer.
While I'm doing this, I'm looking for similarities between my Christian walk and the deck I'm working on.  (No. It never stops with me.)  Then it dawned on me.  I consider the shoddy work done at the beginning of building.  And I'm here doing work to make that bad work last longer.  It will either come down on its own some day, or it will need to be torn down and rebuilt.  Either way, it won't last as long as it might have done if the work in the beginning had been done well.
Consider your Christian life.  If you have had a rather shaky start, or allowed the world to mingle with your Christianity while you were forming the foundations of your faith, you'll be fixing it till your last day on earth.  If you've begun a strong foundation to your Christianity, you're likely going to be able to support more weighty problems.  And you're less likely to be swayed by the winds of wickedness that the world will throw at you.
If you've had a shaky start, get in there and strengthen what remains.  Isn't that what the Lord told us to do?  Keep what you have.  There's no sense in tearing down what remains.  Refine your faith in the Lord.  Nail down those weak questionable choices you keep making.  Solidify your understanding in the Lord and learn what the Lord's will is for you.  
Why am I out there sweating like a water faucet today?  I'm out there working on the deck because it needs to be done if I expect it to endure another winter or two.  What about you?   How long do you expect to have to endure this world's assaults?  1 year?  30 years?  You'd do well to start strengthening yourself now.  The Christian walk either gets harder or easier come the end of your life.  Either you've planned and learned well to obey the Lord, or you've begun to forget the foundational teachings because you're letting the world influence your choices.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Too Weak to Speak.</w:t>
      </w:r>
      <w:r>
        <w:rPr>
          <w:b/>
          <w:i w:val="false"/>
          <w:color w:val="000000"/>
        </w:rPr>
        <w:t xml:space="preserve"> - 2011-07-19 12:06</w:t>
      </w:r>
    </w:p>
    <w:p>
      <w:pPr>
        <w:spacing w:after="0"/>
        <w:ind w:left="0"/>
        <w:jc w:val="left"/>
      </w:pPr>
      <w:r>
        <w:br/>
      </w:r>
    </w:p>
    <w:p>
      <w:pPr>
        <w:spacing w:after="0"/>
        <w:ind w:left="0"/>
        <w:jc w:val="both"/>
      </w:pPr>
      <w:r>
        <w:drawing>
          <wp:inline distT="0" distB="0" distL="0" distR="0">
            <wp:extent cx="3175000" cy="1270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00"/>
                    <a:stretch>
                      <a:fillRect/>
                    </a:stretch>
                  </pic:blipFill>
                  <pic:spPr>
                    <a:xfrm>
                      <a:off x="0" y="0"/>
                      <a:ext cx="3175000" cy="1270000"/>
                    </a:xfrm>
                    <a:prstGeom prst="rect">
                      <a:avLst/>
                    </a:prstGeom>
                  </pic:spPr>
                </pic:pic>
              </a:graphicData>
            </a:graphic>
          </wp:inline>
        </w:drawing>
      </w:r>
      <w:hyperlink r:id="rId301">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I've talked to many Christians who think they don't know enough about their faith to encourage others or convert the unsaved to a faith in Christ.  I was there too.  For many years I didn't know what to say.  How did I get to the place where I'm creating a blog for the Lord?  I got here by watching others struggle with the truth themselves.  I saw how they stumbled around for the words.  And I was encouraged by their faith.  It's not that they were able to make a mountain move off into the sea.  They didn't have the faith to raise the dead or even heal the common cold.  They had the faith that in their trying they would gain from the Lord the understanding and strength to continue.
Look at how you've been encouraged by the faith of others who spoke out against wickedness or spoke of what is Righteous before the Lord.  When you begin to speak with what knowledge you do have, you will accomplish at least two things.  You will gain a confidence you didn't have.  And each time you exercise that confidence it will grow.  And you will encourage others to speak out also.
Many are silent because others have been silent.  I encourage you to do your part to spread the Gospel.  Risk embarrassment.  It's worth it.  And you'll never become proficient as long as you never try.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An Unsettling Dream.</w:t>
      </w:r>
      <w:r>
        <w:rPr>
          <w:b/>
          <w:i w:val="false"/>
          <w:color w:val="000000"/>
        </w:rPr>
        <w:t xml:space="preserve"> - 2011-07-22 10:09</w:t>
      </w:r>
    </w:p>
    <w:p>
      <w:pPr>
        <w:spacing w:after="0"/>
        <w:ind w:left="0"/>
        <w:jc w:val="left"/>
      </w:pPr>
      <w:r>
        <w:br/>
      </w:r>
    </w:p>
    <w:p>
      <w:pPr>
        <w:spacing w:after="0"/>
        <w:ind w:left="0"/>
        <w:jc w:val="both"/>
      </w:pPr>
      <w:r>
        <w:drawing>
          <wp:inline distT="0" distB="0" distL="0" distR="0">
            <wp:extent cx="2857500" cy="24860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02"/>
                    <a:stretch>
                      <a:fillRect/>
                    </a:stretch>
                  </pic:blipFill>
                  <pic:spPr>
                    <a:xfrm>
                      <a:off x="0" y="0"/>
                      <a:ext cx="2857500" cy="2486025"/>
                    </a:xfrm>
                    <a:prstGeom prst="rect">
                      <a:avLst/>
                    </a:prstGeom>
                  </pic:spPr>
                </pic:pic>
              </a:graphicData>
            </a:graphic>
          </wp:inline>
        </w:drawing>
      </w:r>
      <w:hyperlink r:id="rId303">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Dreams are always of interest to everyone.  Sometimes they mean something specific.  Most of the time it's wise to consider what we had to eat before we went to bed.
I had a dream just before I woke this morning that has rattled my world.  Yet, in pondering its potential, I have come to a Christian conclusion. 
In the dream I did something.  I don't know what I did.  But the effects of my action (or non-action) was too much for those who know me to bear.  I heard one person I know say, "That's it!  I can't take any more."  And that person turned and walked away.  The others who knew me followed suit because the first person was more dear to them than I.  Evidently, I had one more obligation to accomplish near one of those who knew me.  When I was finished I asked that last person to help me dump remaining items into a sack.  After some painful deliberation on the part of the last person, he held the sack open for me and left.  I walked out the door into the street and felt the finality cover me like a tidal wave. 
When I woke, I wondered if this were a warning of something to come.  I thought about the Lord's Right to be Lord God.  That nothing we desire is really ours to own.  In all things God's will is to be accomplished.  And I accept anything that comes from His hand.  He is God!
Sadness resounds in my soul like a great bell on a hill.  I don't know if this dream will come to pass.  But it's caused me to ready myself for anything.  I give up willingly.  In fact, I place myself before Him with eager willingness.  I want God's will to be accomplished in me regardless the outcome or my perception.
In considering the dream and the possibility that it is a warning of something to come, I am brought to another item of interest.  Many would fight to hold on to their place in this world.  But the servant of God should not be like that.  It is our duty under the Blood of His Son, that we should walk without blaming others for our situations.  I thought of Stephen, in the book of Acts.  He had done nothing wrong.  But the Jews were determined to kill him for his testimony for the Lord.  While they were stoning him he asked the Lord to forgive them, for they did not know what they were doing.  God was accomplishing something wonderful with every rock that impacted his body.  After he said this his soul was taken from his body.  With this in mind I post the following as a testimony to the Glory of God:
Father, You are Lord and God of absolutely everything in heaven and in earth.  Time is yours.  And in this place You have required us to endure testings of various kinds.  It is to You alone that man and angels will answer.  And You demand that Your people walk in obedience to Your Glorious will.  I ask You, Father, to hold nothing against anyone on my behalf.  Everything I have or own is not mine.  They can take nothing from me.  For I give it to You.  Even my desire to be loved is Yours to hold and do with as You see fit.  You are God!  By the Beautiful Name of Your Son Jesus I present this prayer.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tildeb
 (2011-07-22 14:57:49)</w:t>
      </w:r>
    </w:p>
    <w:p>
      <w:pPr>
        <w:spacing w:after="0"/>
        <w:ind w:left="0"/>
        <w:jc w:val="left"/>
      </w:pPr>
      <w:r>
        <w:rPr>
          <w:b w:val="false"/>
          <w:i w:val="false"/>
          <w:color w:val="000000"/>
          <w:sz w:val="22"/>
        </w:rPr>
        <w:t xml:space="preserve">Dreams are a fascinating phenomena. There is good evidence that our brains rewire and trim neural connections while we sleep and that dreaming is a way for us to turn important data into retained information by means of their symbolic representations.
So what does this mean?
It means that all kinds of dreams are important </w:t>
      </w:r>
      <w:r>
        <w:rPr>
          <w:b w:val="false"/>
          <w:i/>
          <w:color w:val="000000"/>
          <w:sz w:val="22"/>
        </w:rPr>
        <w:t>processes</w:t>
      </w:r>
      <w:r>
        <w:rPr>
          <w:b w:val="false"/>
          <w:i w:val="false"/>
          <w:color w:val="000000"/>
          <w:sz w:val="22"/>
        </w:rPr>
        <w:t xml:space="preserve"> that evoke limbic (for lack of a better word) responses to enhance meaning of our experiences while, at the same time, reviewing data that is no longer required and releasing those neural connections to form new ones.
A dream is not a thing per se using this understanding but a necessary process. The people and events in the dream are not real per se but representative. Of what, you may ask. Well, they are representative not by any outside agency but framed and shaped by the meaning (usually our feelings) we attribute to them in our dream state. 
In other words, a person we may have known at a younger age may come to represent a very specific feeling and so pops up in some dream sequence not as the person we may or may not remember but as a representative of what that person evokes in our feelings. The same is true for unknown or uncertain elements in our lives. And it may not be just people but an assortment of critters and environments because they, too, evoke certain associations in our minds. 
We don't have to worry about what dreams mean in their entirety or try to understand them as if they were actual and real. Dreaming is what the sleeping brain does and our attention to them provides us with little in the way of practical application to the real world. That said, dreams do offer us an important glimpse into our 'subconscious' mind - a way to grasp symbolically our inner most feelings about some current situation and the relationship we have with it and the people who populate it.
So.
You found this dream disturbing because you attributed your actions to driving people away... people you didn't want to drive away yet felt obligated by some duty that had the </w:t>
      </w:r>
      <w:r>
        <w:rPr>
          <w:b w:val="false"/>
          <w:i/>
          <w:color w:val="000000"/>
          <w:sz w:val="22"/>
        </w:rPr>
        <w:t>effect</w:t>
      </w:r>
      <w:r>
        <w:rPr>
          <w:b w:val="false"/>
          <w:i w:val="false"/>
          <w:color w:val="000000"/>
          <w:sz w:val="22"/>
        </w:rPr>
        <w:t xml:space="preserve"> of driving people away. There are many possible 'truths' to this dream but I suggest you concentrate your own inquiry into the feelings you assign to the various characters and environments and figure out if that interpretation is useful in some practical way. Specifically, are you spending time doing something in your daily life that you </w:t>
      </w:r>
      <w:r>
        <w:rPr>
          <w:b w:val="false"/>
          <w:i/>
          <w:color w:val="000000"/>
          <w:sz w:val="22"/>
        </w:rPr>
        <w:t>feel</w:t>
      </w:r>
      <w:r>
        <w:rPr>
          <w:b w:val="false"/>
          <w:i w:val="false"/>
          <w:color w:val="000000"/>
          <w:sz w:val="22"/>
        </w:rPr>
        <w:t xml:space="preserve"> (at perhaps a subconscious level) is 'driving people away' from you? Can you change or affect this behaviour? Maybe by being aware of this feeling you have, you can mitigate whatever it is you are </w:t>
      </w:r>
      <w:r>
        <w:rPr>
          <w:b w:val="false"/>
          <w:i/>
          <w:color w:val="000000"/>
          <w:sz w:val="22"/>
        </w:rPr>
        <w:t>doing</w:t>
      </w:r>
      <w:r>
        <w:rPr>
          <w:b w:val="false"/>
          <w:i w:val="false"/>
          <w:color w:val="000000"/>
          <w:sz w:val="22"/>
        </w:rPr>
        <w:t xml:space="preserve"> in some way for those with whom you care the most so that you find a better balance between whatever it is you feel obligated to do and how you do that around those you feel closest to. 
Dreams as guides to how we perceive the world never lie, although the accuracy of how we interpret them is entirely up for grabs. I suspect they are a key process in linking our organized thoughts and behaviours to our unorganized feelings about their effects that we have been able to perceive. Then again, maybe not. But we do know that they are vital to mental health so we need to let them play out as our brains insist they do.
</w:t>
      </w:r>
    </w:p>
    <w:p>
      <w:pPr>
        <w:spacing w:after="0"/>
        <w:ind w:left="0"/>
        <w:jc w:val="left"/>
      </w:pPr>
      <w:r>
        <w:br/>
      </w:r>
      <w:r>
        <w:br/>
      </w:r>
      <w:r>
        <w:rPr>
          <w:b w:val="false"/>
          <w:i w:val="false"/>
          <w:color w:val="000000"/>
          <w:sz w:val="22"/>
        </w:rPr>
        <w:t>
</w:t>
      </w:r>
    </w:p>
    <w:p>
      <w:pPr>
        <w:spacing w:after="0"/>
        <w:ind w:left="0"/>
        <w:jc w:val="left"/>
      </w:pPr>
      <w:r>
        <w:rPr>
          <w:b/>
          <w:i w:val="false"/>
          <w:color w:val="000000"/>
        </w:rPr>
        <w:t>Bird Chase</w:t>
      </w:r>
      <w:r>
        <w:rPr>
          <w:b/>
          <w:i w:val="false"/>
          <w:color w:val="000000"/>
        </w:rPr>
        <w:t xml:space="preserve"> - 2011-07-24 08:10</w:t>
      </w:r>
    </w:p>
    <w:p>
      <w:pPr>
        <w:spacing w:after="0"/>
        <w:ind w:left="0"/>
        <w:jc w:val="left"/>
      </w:pPr>
      <w:r>
        <w:br/>
      </w:r>
    </w:p>
    <w:p>
      <w:pPr>
        <w:spacing w:after="0"/>
        <w:ind w:left="0"/>
        <w:jc w:val="both"/>
      </w:pPr>
      <w:r>
        <w:drawing>
          <wp:inline distT="0" distB="0" distL="0" distR="0">
            <wp:extent cx="228600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04"/>
                    <a:stretch>
                      <a:fillRect/>
                    </a:stretch>
                  </pic:blipFill>
                  <pic:spPr>
                    <a:xfrm>
                      <a:off x="0" y="0"/>
                      <a:ext cx="2286000" cy="2286000"/>
                    </a:xfrm>
                    <a:prstGeom prst="rect">
                      <a:avLst/>
                    </a:prstGeom>
                  </pic:spPr>
                </pic:pic>
              </a:graphicData>
            </a:graphic>
          </wp:inline>
        </w:drawing>
      </w:r>
      <w:hyperlink r:id="rId305">
        <w:r>
          <w:rPr>
            <w:rStyle w:val="Hyperlink"/>
            <w:b w:val="false"/>
            <w:i w:val="false"/>
            <w:color w:val="0000ff"/>
            <w:sz w:val="22"/>
            <w:u w:val="single"/>
          </w:rPr>
          <w:t> </w:t>
        </w:r>
      </w:hyperlink>
      <w:r>
        <w:br/>
      </w:r>
      <w:r>
        <w:rPr>
          <w:b w:val="false"/>
          <w:i w:val="false"/>
          <w:color w:val="000000"/>
          <w:sz w:val="22"/>
        </w:rPr>
        <w:t>Image by doug88888 via Flickr</w:t>
      </w:r>
    </w:p>
    <w:p>
      <w:pPr>
        <w:spacing w:after="0"/>
        <w:ind w:left="0"/>
        <w:jc w:val="both"/>
      </w:pPr>
      <w:r>
        <w:rPr>
          <w:b w:val="false"/>
          <w:i w:val="false"/>
          <w:color w:val="000000"/>
          <w:sz w:val="22"/>
        </w:rPr>
        <w:t>
A bird chases another by flying behind, just below and at a slight distance.  It remains in this position so that it can follow with the hope that its enemy will make a mistake.  And it flys below so that it can remain out of sight of the other bird.
So it is with satan.  He travels behind us in our blind spot.  He is waiting for us to forget that he is there.  He's waiting for us to relax our grip on truth.  And when we do, the second stage of his work begins.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Gratitude 53: Birds « Perpetual Gratitude: A Photographic Diary
 (2011-07-24 12:14:18)</w:t>
      </w:r>
    </w:p>
    <w:p>
      <w:pPr>
        <w:spacing w:after="0"/>
        <w:ind w:left="0"/>
        <w:jc w:val="left"/>
      </w:pPr>
      <w:r>
        <w:rPr>
          <w:b w:val="false"/>
          <w:i w:val="false"/>
          <w:color w:val="000000"/>
          <w:sz w:val="22"/>
        </w:rPr>
        <w:t>[...] Bird Chase (hiwaychristian.wordpress.com) [...]
</w:t>
      </w:r>
    </w:p>
    <w:p>
      <w:pPr>
        <w:spacing w:after="0"/>
        <w:ind w:left="0"/>
        <w:jc w:val="left"/>
      </w:pPr>
      <w:r>
        <w:br/>
      </w:r>
      <w:r>
        <w:br/>
      </w:r>
      <w:r>
        <w:rPr>
          <w:b w:val="false"/>
          <w:i w:val="false"/>
          <w:color w:val="000000"/>
          <w:sz w:val="22"/>
        </w:rPr>
        <w:t>
</w:t>
      </w:r>
    </w:p>
    <w:p>
      <w:pPr>
        <w:spacing w:after="0"/>
        <w:ind w:left="0"/>
        <w:jc w:val="left"/>
      </w:pPr>
      <w:r>
        <w:rPr>
          <w:b/>
          <w:i w:val="false"/>
          <w:color w:val="000000"/>
        </w:rPr>
        <w:t>Response to Celebration of Homosexual Marriage.</w:t>
      </w:r>
      <w:r>
        <w:rPr>
          <w:b/>
          <w:i w:val="false"/>
          <w:color w:val="000000"/>
        </w:rPr>
        <w:t xml:space="preserve"> - 2011-07-24 08:54</w:t>
      </w:r>
    </w:p>
    <w:p>
      <w:pPr>
        <w:spacing w:after="0"/>
        <w:ind w:left="0"/>
        <w:jc w:val="left"/>
      </w:pPr>
      <w:r>
        <w:br/>
      </w:r>
    </w:p>
    <w:p>
      <w:pPr>
        <w:spacing w:after="0"/>
        <w:ind w:left="0"/>
        <w:jc w:val="both"/>
      </w:pPr>
      <w:r>
        <w:rPr>
          <w:b w:val="false"/>
          <w:i w:val="false"/>
          <w:color w:val="000000"/>
          <w:sz w:val="22"/>
        </w:rPr>
        <w:t xml:space="preserve">
Humans banter social issues. Some lose, some win. But in the end, a social issue between humans is simply that. Regardless the issue being bantered about, as long as the arena used is only society, or personal choice, or explaining a compulsion, there can be no complete resolution. There will always be another “banter” to enter. Someone else will hold an objection.
But bring in the concept of a Holy God and the bantering escalates to “something more”. I find that truth both unsettling and peaceful. It tells me that, regardless what I say about a subject of social debate my allegiance to God will become a serious factor at some point. It becomes a factor for what I say. It becomes a factor in my own conscience. And it becomes a factor for the response of those who listen. There is no compromise with a Holy God as there might be between humans in social context. And this poses as a wall insurmountable.
The debates of what is right or acceptable will ensue in a free society. And those who wish to make their choice, or compulsion, law will suffer under their own choice. How much better it would be if we would just all shut up about our special interests. </w:t>
      </w:r>
      <w:r>
        <w:rPr>
          <w:b/>
          <w:i w:val="false"/>
          <w:color w:val="000000"/>
          <w:sz w:val="22"/>
        </w:rPr>
        <w:t>The government is there to provide oil to the machine of society. It was not instituted to lock down certain aspects of freedom, pro or con our special interest</w:t>
      </w:r>
      <w:r>
        <w:rPr>
          <w:b w:val="false"/>
          <w:i w:val="false"/>
          <w:color w:val="000000"/>
          <w:sz w:val="22"/>
        </w:rPr>
        <w:t>.
But doesn’t this last statement enter into the “Bantering” realm.
By His Grace.
</w:t>
      </w:r>
    </w:p>
    <w:p>
      <w:pPr>
        <w:spacing w:after="0"/>
        <w:ind w:left="0"/>
        <w:jc w:val="both"/>
      </w:pPr>
      <w:r>
        <w:rPr>
          <w:b w:val="false"/>
          <w:i w:val="false"/>
          <w:color w:val="000000"/>
          <w:sz w:val="22"/>
        </w:rPr>
        <w:t>
</w:t>
      </w:r>
    </w:p>
    <w:p>
      <w:pPr>
        <w:spacing w:after="0"/>
        <w:ind w:left="0"/>
        <w:jc w:val="both"/>
      </w:pPr>
      <w:r>
        <w:rPr>
          <w:b/>
          <w:i w:val="false"/>
          <w:color w:val="000000"/>
        </w:rPr>
        <w:t> </w:t>
      </w:r>
    </w:p>
    <w:p>
      <w:pPr>
        <w:spacing w:after="0"/>
        <w:ind w:left="0"/>
        <w:jc w:val="both"/>
      </w:pPr>
      <w:r>
        <w:rPr>
          <w:b w:val="false"/>
          <w:i w:val="false"/>
          <w:color w:val="000000"/>
          <w:sz w:val="22"/>
        </w:rPr>
        <w:t>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Jen Quon
 (2011-07-24 11:39:22)</w:t>
      </w:r>
    </w:p>
    <w:p>
      <w:pPr>
        <w:spacing w:after="0"/>
        <w:ind w:left="0"/>
        <w:jc w:val="left"/>
      </w:pPr>
      <w:r>
        <w:rPr>
          <w:b w:val="false"/>
          <w:i w:val="false"/>
          <w:color w:val="000000"/>
          <w:sz w:val="22"/>
        </w:rPr>
        <w:t>Great post.  Really well said.
</w:t>
      </w:r>
    </w:p>
    <w:p>
      <w:pPr>
        <w:spacing w:after="0"/>
        <w:ind w:left="0"/>
        <w:jc w:val="left"/>
      </w:pPr>
      <w:r>
        <w:br/>
      </w:r>
      <w:r>
        <w:br/>
      </w:r>
      <w:r>
        <w:rPr>
          <w:b w:val="false"/>
          <w:i w:val="false"/>
          <w:color w:val="000000"/>
          <w:sz w:val="22"/>
        </w:rPr>
        <w:t>
</w:t>
      </w:r>
    </w:p>
    <w:p>
      <w:pPr>
        <w:spacing w:after="0"/>
        <w:ind w:left="0"/>
        <w:jc w:val="left"/>
      </w:pPr>
      <w:r>
        <w:rPr>
          <w:b/>
          <w:i w:val="false"/>
          <w:color w:val="000000"/>
        </w:rPr>
        <w:t>My Dad's in Prison.</w:t>
      </w:r>
      <w:r>
        <w:rPr>
          <w:b/>
          <w:i w:val="false"/>
          <w:color w:val="000000"/>
        </w:rPr>
        <w:t xml:space="preserve"> - 2011-07-24 09:29</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06"/>
                    <a:stretch>
                      <a:fillRect/>
                    </a:stretch>
                  </pic:blipFill>
                  <pic:spPr>
                    <a:xfrm>
                      <a:off x="0" y="0"/>
                      <a:ext cx="2286000" cy="1714500"/>
                    </a:xfrm>
                    <a:prstGeom prst="rect">
                      <a:avLst/>
                    </a:prstGeom>
                  </pic:spPr>
                </pic:pic>
              </a:graphicData>
            </a:graphic>
          </wp:inline>
        </w:drawing>
      </w:r>
      <w:hyperlink r:id="rId307">
        <w:r>
          <w:rPr>
            <w:rStyle w:val="Hyperlink"/>
            <w:b w:val="false"/>
            <w:i w:val="false"/>
            <w:color w:val="0000ff"/>
            <w:sz w:val="22"/>
            <w:u w:val="single"/>
          </w:rPr>
          <w:t> </w:t>
        </w:r>
      </w:hyperlink>
      <w:r>
        <w:br/>
      </w:r>
      <w:r>
        <w:rPr>
          <w:b w:val="false"/>
          <w:i w:val="false"/>
          <w:color w:val="000000"/>
          <w:sz w:val="22"/>
        </w:rPr>
        <w:t>Image by Gerry Dincher via Flickr</w:t>
      </w:r>
    </w:p>
    <w:p>
      <w:pPr>
        <w:spacing w:after="0"/>
        <w:ind w:left="0"/>
        <w:jc w:val="both"/>
      </w:pPr>
      <w:r>
        <w:rPr>
          <w:b w:val="false"/>
          <w:i w:val="false"/>
          <w:color w:val="000000"/>
          <w:sz w:val="22"/>
        </w:rPr>
        <w:t>
I started out to search for the Lord God who made me.  Innocently I inquired from those who said they had the answers.  I found answers and embraced them as best I could.  And as a child I entered into a relationship with the Almighty God through Jesus.
Over the years it has become apparent that I stand in a very hated place.  I defend the Glory of the One who made me, gave His life for me, and is causing me to learn to love Him.  This has become very curious to me, this hated place.
If my dad had been an honorable man and was accused of a horrible crime.  And after the accusation he was remanded to jail for the rest of his life.  And all of society believed the lie that he was guilty.  And if I knew, beyond any doubt that he was innocent of the charges against him.  Do you think it would be right for me to sit quietly while my dad was in prison? 
Though I were the only one to stand up for him, I would stand.  Those who believed he was guilty would learn to hate me.  But should I stop trying to right the wrong?  It would be wrong for me to remain silent.  And so it is with God.
He has done nothing wrong.  But men accuse Him of horrible crimes.  He is jailed in society and people rail against Him.  He has been accused of the ultimate hate crimes.  But He is not guilty of any crime.  He will never be guilty.  And I will not stop defending His honor as long as He allows me breath.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papapound
 (2011-08-01 21:15:22)</w:t>
      </w:r>
    </w:p>
    <w:p>
      <w:pPr>
        <w:spacing w:after="0"/>
        <w:ind w:left="0"/>
        <w:jc w:val="left"/>
      </w:pPr>
      <w:r>
        <w:rPr>
          <w:b w:val="false"/>
          <w:i w:val="false"/>
          <w:color w:val="000000"/>
          <w:sz w:val="22"/>
        </w:rPr>
        <w:t>Great analogy.  Keep it up.    
I'd like you to visit my blog around the 14th of August.   I will start the Titles, Names, and Characters of Jesus.   I put them there to stimulate worship of Jesus.   Interestingly,  it is during Ramadan.  It would be great if Muslims see these but unlikely.
</w:t>
      </w:r>
    </w:p>
    <w:p>
      <w:pPr>
        <w:spacing w:after="0"/>
        <w:ind w:left="0"/>
        <w:jc w:val="left"/>
      </w:pPr>
      <w:r>
        <w:br/>
      </w:r>
      <w:r>
        <w:br/>
      </w:r>
      <w:r>
        <w:rPr>
          <w:b w:val="false"/>
          <w:i w:val="false"/>
          <w:color w:val="000000"/>
          <w:sz w:val="22"/>
        </w:rPr>
        <w:t>
</w:t>
      </w:r>
    </w:p>
    <w:p>
      <w:pPr>
        <w:spacing w:after="0"/>
        <w:ind w:left="0"/>
        <w:jc w:val="left"/>
      </w:pPr>
      <w:r>
        <w:rPr>
          <w:b/>
          <w:i w:val="false"/>
          <w:color w:val="000000"/>
        </w:rPr>
        <w:t>At the Advent of God's Wrath.</w:t>
      </w:r>
      <w:r>
        <w:rPr>
          <w:b/>
          <w:i w:val="false"/>
          <w:color w:val="000000"/>
        </w:rPr>
        <w:t xml:space="preserve"> - 2011-07-25 07:18</w:t>
      </w:r>
    </w:p>
    <w:p>
      <w:pPr>
        <w:spacing w:after="0"/>
        <w:ind w:left="0"/>
        <w:jc w:val="left"/>
      </w:pPr>
      <w:r>
        <w:br/>
      </w:r>
    </w:p>
    <w:p>
      <w:pPr>
        <w:spacing w:after="0"/>
        <w:ind w:left="0"/>
        <w:jc w:val="both"/>
      </w:pPr>
      <w:r>
        <w:drawing>
          <wp:inline distT="0" distB="0" distL="0" distR="0">
            <wp:extent cx="2857500" cy="17716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08"/>
                    <a:stretch>
                      <a:fillRect/>
                    </a:stretch>
                  </pic:blipFill>
                  <pic:spPr>
                    <a:xfrm>
                      <a:off x="0" y="0"/>
                      <a:ext cx="2857500" cy="1771650"/>
                    </a:xfrm>
                    <a:prstGeom prst="rect">
                      <a:avLst/>
                    </a:prstGeom>
                  </pic:spPr>
                </pic:pic>
              </a:graphicData>
            </a:graphic>
          </wp:inline>
        </w:drawing>
      </w:r>
      <w:hyperlink r:id="rId309">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While I drive the truck around, delivering my loads, I'm constantly made aware of the overwhelming push to own more stuff.   Billboards shout in our faces of how we need this..... want that..... should do this and that....  support this cause..... give money to that.....   And on it goes. 
I get near a television and hear the same things.  Videos shout a constant stream of violence, greed, sexual immorality, pride of man, and the screaming void of godliness.  Man has gained the precarious place of being the number one promoter of every evil thing.  And most folks don't even notice anymore. 
I live in America.  So I speak as one who lives here.  I'm aware that the internet allows others of other countries to view this post.  And though I can't speak for their experience, I'd wager it's the same for them. 
Our awareness of God's Holiness is almost lost now.  Even Christians are being what is termed "dumbed down".  Grand religion buildings are taking the place of personal truth in worship of God.  And the people swallow it like honey. 
But God is the same God He was when Enoch was taken from the earth.  He is the same God who condemned the wicked in the flood.  He is the same God who tested Abraham.  He is the same God who sent His Holy Son into this world to become the sacrifice for all mankind.  He is Holy.  And the entire world is busy chasing after evil, wickedness, blasphemy, and rebellion against Him.  There will certainly be a very high price to pay for man as he builds his world without consideration of God's consistent demand to be holy.
I was struck by a passage last week.  It comes from Revelation:
</w:t>
      </w:r>
    </w:p>
    <w:p>
      <w:pPr>
        <w:spacing w:after="0"/>
        <w:ind w:left="0"/>
        <w:jc w:val="both"/>
      </w:pPr>
      <w:r>
        <w:rPr>
          <w:b w:val="false"/>
          <w:i/>
          <w:color w:val="000000"/>
          <w:sz w:val="22"/>
        </w:rPr>
        <w:t xml:space="preserve">Rev 18:21 Then a mighty angel picked up a boulder the size of a large millstone and threw it into the sea, and said: </w:t>
      </w:r>
      <w:r>
        <w:rPr>
          <w:b w:val="false"/>
          <w:i w:val="false"/>
          <w:color w:val="000000"/>
          <w:sz w:val="22"/>
        </w:rPr>
        <w:t>
</w:t>
      </w:r>
    </w:p>
    <w:p>
      <w:pPr>
        <w:spacing w:after="0"/>
        <w:ind w:left="0"/>
        <w:jc w:val="both"/>
      </w:pPr>
      <w:r>
        <w:rPr>
          <w:b w:val="false"/>
          <w:i/>
          <w:color w:val="000000"/>
          <w:sz w:val="22"/>
        </w:rPr>
        <w:t xml:space="preserve">"With such violence the great city of Babylon will be thrown down, never to be found again. 22 The music of harpists and musicians, flute players and trumpeters, will never be heard in you again. No workman of any trade will ever be found in you again. The sound of a millstone will never be heard in you again. 23 The light of a lamp will never shine in you again. The voice of bridegroom and bride will never be heard in you again. Your merchants were the world's great men. By your magic spell all the nations were led astray. 24 In her was found the blood of prophets and of the saints, and of all who have been killed on the earth." </w:t>
      </w:r>
    </w:p>
    <w:p>
      <w:pPr>
        <w:spacing w:after="0"/>
        <w:ind w:left="0"/>
        <w:jc w:val="both"/>
      </w:pPr>
      <w:r>
        <w:rPr>
          <w:b w:val="false"/>
          <w:i w:val="false"/>
          <w:color w:val="000000"/>
          <w:sz w:val="22"/>
        </w:rPr>
        <w:t>Along with this passage there was a celebration in heaven at the overthrow of babylon the great.  God is not kidding around folks.  What is wicked is fuel for the flames of hell.  And to whatever extent we contain wickedness, we are in danger of destruction.  I present this post to urge every man, woman and child to turn away from the onslaught of wickedness.  Turn to God and begin to realize your plight.  We are all liars and fools without Him.  If you don't agree with that statement, you're under the spell of babylon's wickedness.  If we don't repent of all this day's evil, we will not be part of the celebration before God.  We will be the reason for the celebration.</w:t>
      </w:r>
    </w:p>
    <w:p>
      <w:pPr>
        <w:spacing w:after="0"/>
        <w:ind w:left="0"/>
        <w:jc w:val="left"/>
      </w:pP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The Carpet of Potential.</w:t>
      </w:r>
      <w:r>
        <w:rPr>
          <w:b/>
          <w:i w:val="false"/>
          <w:color w:val="000000"/>
        </w:rPr>
        <w:t xml:space="preserve"> - 2011-07-29 07:24</w:t>
      </w:r>
    </w:p>
    <w:p>
      <w:pPr>
        <w:spacing w:after="0"/>
        <w:ind w:left="0"/>
        <w:jc w:val="left"/>
      </w:pPr>
      <w:r>
        <w:br/>
      </w:r>
    </w:p>
    <w:p>
      <w:pPr>
        <w:spacing w:after="0"/>
        <w:ind w:left="0"/>
        <w:jc w:val="both"/>
      </w:pPr>
      <w:r>
        <w:drawing>
          <wp:inline distT="0" distB="0" distL="0" distR="0">
            <wp:extent cx="2286000" cy="13239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10"/>
                    <a:stretch>
                      <a:fillRect/>
                    </a:stretch>
                  </pic:blipFill>
                  <pic:spPr>
                    <a:xfrm>
                      <a:off x="0" y="0"/>
                      <a:ext cx="2286000" cy="1323975"/>
                    </a:xfrm>
                    <a:prstGeom prst="rect">
                      <a:avLst/>
                    </a:prstGeom>
                  </pic:spPr>
                </pic:pic>
              </a:graphicData>
            </a:graphic>
          </wp:inline>
        </w:drawing>
      </w:r>
      <w:hyperlink r:id="rId311">
        <w:r>
          <w:rPr>
            <w:rStyle w:val="Hyperlink"/>
            <w:b w:val="false"/>
            <w:i w:val="false"/>
            <w:color w:val="0000ff"/>
            <w:sz w:val="22"/>
            <w:u w:val="single"/>
          </w:rPr>
          <w:t> </w:t>
        </w:r>
      </w:hyperlink>
      <w:r>
        <w:br/>
      </w:r>
      <w:r>
        <w:rPr>
          <w:b w:val="false"/>
          <w:i w:val="false"/>
          <w:color w:val="000000"/>
          <w:sz w:val="22"/>
        </w:rPr>
        <w:t>Image by Tolka Rover via Flickr</w:t>
      </w:r>
    </w:p>
    <w:p>
      <w:pPr>
        <w:spacing w:after="0"/>
        <w:ind w:left="0"/>
        <w:jc w:val="both"/>
      </w:pPr>
      <w:r>
        <w:rPr>
          <w:b w:val="false"/>
          <w:i w:val="false"/>
          <w:color w:val="000000"/>
          <w:sz w:val="22"/>
        </w:rPr>
        <w:t>
Before me lay the day.  It is rolled out in front of me as a clean white carpet.  I have never stepped one foot on this new "place of possibilities".  And as I look about me I perceive the carpet to extend in every direction for the distance of a day. 
Where shall I set my first step?  How shall I know which direction to begin?  And haven't I been here before?  I remember the days like this from years and years past.  How they settle against me now.  They are like an army of days of darkness.  I walked about on their carpets as a blind man.  And now they have amassed against me as an army.  They hold in their hands weapons of regret.  They hold my potential hostage, and wait like lions in the bushes to grasp this day's hope.
I know what I will do.  I will call upon the Lord of Life.  He has in His hand the days of eternity.  He knows the way of each day.  And has seen the end of things from ancient days before.  I will beg His Glory to guide my first step.  I will set my face in the direction of His Holy whisper.  And I will allow the wind of His Pure Flame to direct my strength upon that foot. 
From the beginning, His Son was slain.  He set the foundations of the world with the intent of sacrificing His Son for a people blind, naked, hopeless, and purposeless.  This is the God who now directs the steps I make on this pure carpet about me.  I will walk in the strength of my God.  And I will not be ashamed. 
</w:t>
      </w:r>
      <w:r>
        <w:rPr>
          <w:b/>
          <w:i w:val="false"/>
          <w:color w:val="000000"/>
          <w:sz w:val="22"/>
        </w:rPr>
        <w:t xml:space="preserve">Rail against me, you days of regret!  </w:t>
      </w:r>
      <w:r>
        <w:rPr>
          <w:b w:val="false"/>
          <w:i w:val="false"/>
          <w:color w:val="000000"/>
          <w:sz w:val="22"/>
        </w:rPr>
        <w:t>
</w:t>
      </w:r>
      <w:r>
        <w:rPr>
          <w:b/>
          <w:i w:val="false"/>
          <w:color w:val="000000"/>
          <w:sz w:val="22"/>
        </w:rPr>
        <w:t xml:space="preserve">Speak of my failings, go ahead!  </w:t>
      </w:r>
      <w:r>
        <w:rPr>
          <w:b w:val="false"/>
          <w:i w:val="false"/>
          <w:color w:val="000000"/>
          <w:sz w:val="22"/>
        </w:rPr>
        <w:t>
</w:t>
      </w:r>
      <w:r>
        <w:rPr>
          <w:b/>
          <w:i w:val="false"/>
          <w:color w:val="000000"/>
          <w:sz w:val="22"/>
        </w:rPr>
        <w:t xml:space="preserve">I walk these days without your help.  </w:t>
      </w:r>
      <w:r>
        <w:rPr>
          <w:b w:val="false"/>
          <w:i w:val="false"/>
          <w:color w:val="000000"/>
          <w:sz w:val="22"/>
        </w:rPr>
        <w:t>
</w:t>
      </w:r>
      <w:r>
        <w:rPr>
          <w:b/>
          <w:i w:val="false"/>
          <w:color w:val="000000"/>
          <w:sz w:val="22"/>
        </w:rPr>
        <w:t>For I rest on the Lord of Glory!</w:t>
      </w:r>
      <w:r>
        <w:rPr>
          <w:b w:val="false"/>
          <w:i w:val="false"/>
          <w:color w:val="000000"/>
          <w:sz w:val="22"/>
        </w:rPr>
        <w: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Mire of Anxiety.</w:t>
      </w:r>
      <w:r>
        <w:rPr>
          <w:b/>
          <w:i w:val="false"/>
          <w:color w:val="000000"/>
        </w:rPr>
        <w:t xml:space="preserve"> - 2011-07-29 07:45</w:t>
      </w:r>
    </w:p>
    <w:p>
      <w:pPr>
        <w:spacing w:after="0"/>
        <w:ind w:left="0"/>
        <w:jc w:val="left"/>
      </w:pPr>
      <w:r>
        <w:br/>
      </w:r>
    </w:p>
    <w:p>
      <w:pPr>
        <w:spacing w:after="0"/>
        <w:ind w:left="0"/>
        <w:jc w:val="both"/>
      </w:pPr>
      <w:r>
        <w:drawing>
          <wp:inline distT="0" distB="0" distL="0" distR="0">
            <wp:extent cx="2857500" cy="20383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12"/>
                    <a:stretch>
                      <a:fillRect/>
                    </a:stretch>
                  </pic:blipFill>
                  <pic:spPr>
                    <a:xfrm>
                      <a:off x="0" y="0"/>
                      <a:ext cx="2857500" cy="2038350"/>
                    </a:xfrm>
                    <a:prstGeom prst="rect">
                      <a:avLst/>
                    </a:prstGeom>
                  </pic:spPr>
                </pic:pic>
              </a:graphicData>
            </a:graphic>
          </wp:inline>
        </w:drawing>
      </w:r>
      <w:hyperlink r:id="rId313">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How desperate are my fingers.  How anxious is my mind.  That when I read a hopeless post I do not possess the remedy.  I see you struggle and in agony you cry.  For you miss the strength to drag your limp legs another inch.  The mire of problems has bogged you down.  And your soul is black with the sticky mess of life which has bought you. 
I know the One who can rescue you from your toil.  And I hold out the words of life to all my brothers and sisters of flesh.  His name is Jesus.  He is The One who was slain on your behalf.  But unless you take Him to yourself these words will hold no tone of help. 
From His perspective He sees the world as men and women who drag themselves along each day.  The words and power of His help has hovered above them with a gentleness.  But they continue to ignore His loving hand.  And what shall be said of this plight?
Call out!  You're in a horrible trouble and you know it.  He is the answer.  I know you don't believe.  Neither did I.  But to all who muster the strength of a whispered scream, He will respond.  Even the faith of calling out on what you can't believe yet will yield help.  Yell once and receive.  Yell twice and receive more.  Continue to foster a desire for Him and He will continue to help.  Let it become your daily and instant resource and He will become your daily and instant help.
Some have said to me, "I called out to Him once.  But nothing happened".  Something happened:  you called out to Him once.  But did you make Him your desire?  Did you desire His will for you?  Or did you simply want your eyes wiped off that you could see where you are? 
If you want clear of the mire of your troubles, turn to Him with all your heart, and with all your mind, and with all your strength, and with all your soul.  It is in the entirety of the matter that you will find His continuous help.  He is not like a light switch.  You can't simply reach up once and switch His help on.  He rightly expects us to develop a resolute desire for His ways.  I have called this a "Place of Testing".  And this term comes about for a reason.  God is waiting for you to enter the test of His Holy demands.  He will never change.  Yet, without Him we will surely die.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Deal of Eternity.</w:t>
      </w:r>
      <w:r>
        <w:rPr>
          <w:b/>
          <w:i w:val="false"/>
          <w:color w:val="000000"/>
        </w:rPr>
        <w:t xml:space="preserve"> - 2011-07-29 12:10</w:t>
      </w:r>
    </w:p>
    <w:p>
      <w:pPr>
        <w:spacing w:after="0"/>
        <w:ind w:left="0"/>
        <w:jc w:val="left"/>
      </w:pPr>
      <w:r>
        <w:br/>
      </w:r>
    </w:p>
    <w:p>
      <w:pPr>
        <w:spacing w:after="0"/>
        <w:ind w:left="0"/>
        <w:jc w:val="both"/>
      </w:pPr>
      <w:r>
        <w:drawing>
          <wp:inline distT="0" distB="0" distL="0" distR="0">
            <wp:extent cx="2286000" cy="16287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14"/>
                    <a:stretch>
                      <a:fillRect/>
                    </a:stretch>
                  </pic:blipFill>
                  <pic:spPr>
                    <a:xfrm>
                      <a:off x="0" y="0"/>
                      <a:ext cx="2286000" cy="1628775"/>
                    </a:xfrm>
                    <a:prstGeom prst="rect">
                      <a:avLst/>
                    </a:prstGeom>
                  </pic:spPr>
                </pic:pic>
              </a:graphicData>
            </a:graphic>
          </wp:inline>
        </w:drawing>
      </w:r>
      <w:hyperlink r:id="rId315">
        <w:r>
          <w:rPr>
            <w:rStyle w:val="Hyperlink"/>
            <w:b w:val="false"/>
            <w:i w:val="false"/>
            <w:color w:val="0000ff"/>
            <w:sz w:val="22"/>
            <w:u w:val="single"/>
          </w:rPr>
          <w:t> </w:t>
        </w:r>
      </w:hyperlink>
      <w:r>
        <w:br/>
      </w:r>
      <w:r>
        <w:rPr>
          <w:b w:val="false"/>
          <w:i w:val="false"/>
          <w:color w:val="000000"/>
          <w:sz w:val="22"/>
        </w:rPr>
        <w:t>Image by doug88888 via Flickr</w:t>
      </w:r>
    </w:p>
    <w:p>
      <w:pPr>
        <w:spacing w:after="0"/>
        <w:ind w:left="0"/>
        <w:jc w:val="both"/>
      </w:pPr>
      <w:r>
        <w:rPr>
          <w:b w:val="false"/>
          <w:i w:val="false"/>
          <w:color w:val="000000"/>
          <w:sz w:val="22"/>
        </w:rPr>
        <w:t>
The Lord.  The Lord Most High is calling.  "Make your paths straight before My sight.  I have offered you My Son, that you might clothe yourselves in His Righteousness."
</w:t>
      </w:r>
      <w:r>
        <w:rPr>
          <w:b/>
          <w:i w:val="false"/>
          <w:color w:val="000000"/>
          <w:sz w:val="22"/>
        </w:rPr>
        <w:t>"He who overcomes will, like them, be dressed in white. I will never blot out his name from the book of life, but will acknowledge his name before my Father and his angels." (Rev. 3:5)</w:t>
      </w:r>
      <w:r>
        <w:rPr>
          <w:b w:val="false"/>
          <w:i w:val="false"/>
          <w:color w:val="000000"/>
          <w:sz w:val="22"/>
        </w:rPr>
        <w:t>
We walk according to the ways of man.  But God offers us His way.  Seek His offer and submit to His leading.  There is no other way to Life.  All who ignore His offer will not see Life.  But to the extent you receive His offer, you will not be put to shame.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2011 - 08</w:t>
      </w:r>
    </w:p>
    <w:p>
      <w:pPr>
        <w:spacing w:after="0"/>
        <w:ind w:left="0"/>
        <w:jc w:val="left"/>
      </w:pPr>
      <w:r>
        <w:rPr>
          <w:b/>
          <w:i w:val="false"/>
          <w:color w:val="000000"/>
        </w:rPr>
        <w:t>You Obey as You Love Me.</w:t>
      </w:r>
      <w:r>
        <w:rPr>
          <w:b/>
          <w:i w:val="false"/>
          <w:color w:val="000000"/>
        </w:rPr>
        <w:t xml:space="preserve"> - 2011-08-03 11:53</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16"/>
                    <a:stretch>
                      <a:fillRect/>
                    </a:stretch>
                  </pic:blipFill>
                  <pic:spPr>
                    <a:xfrm>
                      <a:off x="0" y="0"/>
                      <a:ext cx="2286000" cy="1714500"/>
                    </a:xfrm>
                    <a:prstGeom prst="rect">
                      <a:avLst/>
                    </a:prstGeom>
                  </pic:spPr>
                </pic:pic>
              </a:graphicData>
            </a:graphic>
          </wp:inline>
        </w:drawing>
      </w:r>
      <w:hyperlink r:id="rId317">
        <w:r>
          <w:rPr>
            <w:rStyle w:val="Hyperlink"/>
            <w:b w:val="false"/>
            <w:i w:val="false"/>
            <w:color w:val="0000ff"/>
            <w:sz w:val="22"/>
            <w:u w:val="single"/>
          </w:rPr>
          <w:t> </w:t>
        </w:r>
      </w:hyperlink>
      <w:r>
        <w:br/>
      </w:r>
      <w:r>
        <w:rPr>
          <w:b w:val="false"/>
          <w:i w:val="false"/>
          <w:color w:val="000000"/>
          <w:sz w:val="22"/>
        </w:rPr>
        <w:t>Image by smiling_da_vinci via Flickr</w:t>
      </w:r>
    </w:p>
    <w:p>
      <w:pPr>
        <w:spacing w:after="0"/>
        <w:ind w:left="0"/>
        <w:jc w:val="both"/>
      </w:pPr>
      <w:r>
        <w:rPr>
          <w:b w:val="false"/>
          <w:i w:val="false"/>
          <w:color w:val="000000"/>
          <w:sz w:val="22"/>
        </w:rPr>
        <w:t>
As I walked along the path prescribed, I listened to the One above.  He walked along the top most part of the walls which encased my way.  The walls are built of every material known to man.  And as I looked up them, the materials became mixed together to form harder and more awesome materials. 
I remembered the day the Lord told me to climb to my left.  I looked at the mountain of sand and thought, "How could my tiny legs ever surmount that mountain of sand?"  I remembered how hard it is to walk in sand.  But the Lord told me to climb.  And, since I was desiring Him, I climbed.  Having reached the top of that mountain of sand, I thought to myself, "That was the task?  But it seems so simple now". 
There have been many "climbings" since then.  And each one appears to be impossible at first.  But when the climb is accomplished, the task appears to be much like an evening stroll down a shaded and level path.  But it's the initial view that is daunting. 
These climbs appear to be more and more difficult.   And the recent one was worst of all.  But isn't that what I've said about every one of them?  The wall became like steel mixed with granite.  The mix was like nothing I had ever imagined before.  The surface of the wall was smooth as glass.  And the height was beyond my ability to see.  He said to me, "Climb this wall on your right". 
Every time I tried, I would lose grip and come back down to the place of starting.    One day, after He had bid me climb again, I asked Him, "Why can't I seem to obey what you ask?  You do not lie.  And there is no guile in You.  So why can't I obey?"  His response was interesting and simple.  "You don't Love Me", He said.  "If you love Me you will obey My every command".  This set me back a bit.  I pondered this for days.  Then it came to me.  I have been trying to do this so that I can accomplish His commands for myself.  Now I see it!  I will love Him! 
I thrust out my hand toward the wall with a vengeance.  My teeth set against each other hard.  My eyes blazing with intent.  And to my surprise, my hand penetrated the wall up to my knuckles.  I had a hand hold!  Up I went.  Hand over hand.  And my feet penetrating the glassy mix of stone and steel.  Sweat became like rain.  But my heart did not tire. 
I have reached the top now.  I know there are more climbs to endure.  But the key to this one was astoundingly simple, yet impossible to detect.  When I love Him, I can obey with ease!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Debbie
 (2011-08-03 12:03:38)</w:t>
      </w:r>
    </w:p>
    <w:p>
      <w:pPr>
        <w:spacing w:after="0"/>
        <w:ind w:left="0"/>
        <w:jc w:val="left"/>
      </w:pPr>
      <w:r>
        <w:rPr>
          <w:b w:val="false"/>
          <w:i w:val="false"/>
          <w:color w:val="000000"/>
          <w:sz w:val="22"/>
        </w:rPr>
        <w:t>Brilliant!
</w:t>
      </w:r>
    </w:p>
    <w:p>
      <w:pPr>
        <w:spacing w:after="0"/>
        <w:ind w:left="0"/>
        <w:jc w:val="left"/>
      </w:pPr>
      <w:r>
        <w:br/>
      </w:r>
      <w:r>
        <w:br/>
      </w:r>
      <w:r>
        <w:rPr>
          <w:b w:val="false"/>
          <w:i w:val="false"/>
          <w:color w:val="000000"/>
          <w:sz w:val="22"/>
        </w:rPr>
        <w:t>
</w:t>
      </w:r>
    </w:p>
    <w:p>
      <w:pPr>
        <w:spacing w:after="0"/>
        <w:ind w:left="0"/>
        <w:jc w:val="left"/>
      </w:pPr>
      <w:r>
        <w:rPr>
          <w:b/>
          <w:i w:val="false"/>
          <w:color w:val="000000"/>
        </w:rPr>
        <w:t>A Dream</w:t>
      </w:r>
      <w:r>
        <w:rPr>
          <w:b/>
          <w:i w:val="false"/>
          <w:color w:val="000000"/>
        </w:rPr>
        <w:t xml:space="preserve"> - 2011-08-04 14:15</w:t>
      </w:r>
    </w:p>
    <w:p>
      <w:pPr>
        <w:spacing w:after="0"/>
        <w:ind w:left="0"/>
        <w:jc w:val="left"/>
      </w:pPr>
      <w:r>
        <w:br/>
      </w:r>
    </w:p>
    <w:p>
      <w:pPr>
        <w:spacing w:after="0"/>
        <w:ind w:left="0"/>
        <w:jc w:val="both"/>
      </w:pPr>
      <w:r>
        <w:drawing>
          <wp:inline distT="0" distB="0" distL="0" distR="0">
            <wp:extent cx="2286000" cy="20193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18"/>
                    <a:stretch>
                      <a:fillRect/>
                    </a:stretch>
                  </pic:blipFill>
                  <pic:spPr>
                    <a:xfrm>
                      <a:off x="0" y="0"/>
                      <a:ext cx="2286000" cy="2019300"/>
                    </a:xfrm>
                    <a:prstGeom prst="rect">
                      <a:avLst/>
                    </a:prstGeom>
                  </pic:spPr>
                </pic:pic>
              </a:graphicData>
            </a:graphic>
          </wp:inline>
        </w:drawing>
      </w:r>
      <w:hyperlink r:id="rId319">
        <w:r>
          <w:rPr>
            <w:rStyle w:val="Hyperlink"/>
            <w:b w:val="false"/>
            <w:i w:val="false"/>
            <w:color w:val="0000ff"/>
            <w:sz w:val="22"/>
            <w:u w:val="single"/>
          </w:rPr>
          <w:t> </w:t>
        </w:r>
      </w:hyperlink>
      <w:r>
        <w:br/>
      </w:r>
      <w:r>
        <w:rPr>
          <w:b w:val="false"/>
          <w:i w:val="false"/>
          <w:color w:val="000000"/>
          <w:sz w:val="22"/>
        </w:rPr>
        <w:t>Image by GlenBledsoe via Flickr</w:t>
      </w:r>
    </w:p>
    <w:p>
      <w:pPr>
        <w:spacing w:after="0"/>
        <w:ind w:left="0"/>
        <w:jc w:val="left"/>
      </w:pPr>
      <w:r>
        <w:rPr>
          <w:b/>
          <w:i w:val="false"/>
          <w:color w:val="000000"/>
          <w:sz w:val="22"/>
        </w:rPr>
        <w:t>The following is the result of a dream.  May the Lord Jesus dress our hearts and minds to understand.</w:t>
      </w:r>
    </w:p>
    <w:p>
      <w:pPr>
        <w:spacing w:after="0"/>
        <w:ind w:left="0"/>
        <w:jc w:val="both"/>
      </w:pPr>
      <w:r>
        <w:rPr>
          <w:b/>
          <w:i w:val="false"/>
          <w:color w:val="000000"/>
        </w:rPr>
        <w:t>The metal bottle</w:t>
      </w:r>
    </w:p>
    <w:p>
      <w:pPr>
        <w:spacing w:after="0"/>
        <w:ind w:left="0"/>
        <w:jc w:val="both"/>
      </w:pPr>
      <w:r>
        <w:rPr>
          <w:b w:val="false"/>
          <w:i w:val="false"/>
          <w:color w:val="000000"/>
          <w:sz w:val="22"/>
        </w:rPr>
        <w:t>
I dreamed of those who worship technology.  I saw that they allowed themselves to believe their lies to be truths.  They had invented a program and its implements which would allow them to appear in any form they wished.  Though it was not they who appeared in any form, but their image portrayed through their instruments.  I saw how they could project their image in any manner of state.  Some would fly.  Some would become invisible.  Some would conquer things of imagination.  But none of this was real.  It was a way for people to escape the reality of their situations.  And they embraced it with a great joy.  And this joy washed away every awareness of sin and its consequences.  And through this invention, God and His Holy Commands was also washed away from their minds.  To them, this new experience was worthy of all worship.  And they gave themselves fully to the worship of this invention.  The people who worship this invention will say to themselves, “I will fashion myself after this.”  Or, “I will fashion myself after that”.  But they will forget to fashion themselves after the Holy One of Israel!
In the dream a young girl appeared from an old house, which was built on a small hill.  The woman who stood near me addressed her by a name I had never heard.  The young girl was asked how it was with her.  Her response was that “He is coming home”.  And with that, she tossed a metal bottle toward the woman beside me.  The bottle did not contain anything, for it had no opening.  As the bottle was nearing the woman’s hand, the young girl said, “It is such a shame that he has been bound.  He is not mean as they have said.  But he is beautiful and peaceful.  I’m glad he’s coming home.”  And the woman beside me agreed.
</w:t>
      </w:r>
    </w:p>
    <w:p>
      <w:pPr>
        <w:spacing w:after="0"/>
        <w:ind w:left="0"/>
        <w:jc w:val="center"/>
      </w:pPr>
      <w:r>
        <w:rPr>
          <w:b w:val="false"/>
          <w:i w:val="false"/>
          <w:color w:val="000000"/>
          <w:sz w:val="22"/>
        </w:rPr>
        <w:t>The Warning</w:t>
      </w:r>
    </w:p>
    <w:p>
      <w:pPr>
        <w:spacing w:after="0"/>
        <w:ind w:left="0"/>
        <w:jc w:val="both"/>
      </w:pPr>
      <w:r>
        <w:rPr>
          <w:b w:val="false"/>
          <w:i w:val="false"/>
          <w:color w:val="000000"/>
          <w:sz w:val="22"/>
        </w:rPr>
        <w:t>
Awake!  You people of the Lord awake!  What has come to be is preparation for the stage of the end.  Come out of her, lest you share in her sins.  The world is about to embrace its god.  They will truly believe he is innocent of any evil.  And this lie will propel him to leadership on earth.  They will worship the beast and the image of his name.  For they love all things pleasure, and hate all things Godly.  We are witnessing the advent of the stage on which God’s wrath will pour out.  Awake!
The Lord has sent man a strong delusion, that man might believe the lie of his own works.  Man has embraced technology as if a god.  And he will not turn from this work of his hands.  Remember how it was before all this.  How man was at the mercy of God for the provision of his food and shelter.  Remember how lovingly the Lord of Life took care of His people.  And He even sent rain on the godless and ungodly.  His mercy has no bounds as He provides for all mankind.  And note how His people had no want even in times of horrible persecution.  How cruel the lord of flies treated God’s people.  He was bound and technology took root.  This was done so that the end days would look unlike any other day on earth.  This was done so that those who hate the Lord of Eternity would commit themselves to the way of death.  And this was done so that those who believe the lie would worship this lie, and the father of all lies.   Every man will reap whatsoever he sows.  He who sows deeds in his life to bring glory to the Father of Christ Jesus, will reap life.  Those who sow to gain their own pleasure, will reap their own pleasure.  And when their ability to please themselves is taken from them by the appearance of God, they will have no crop to harvest.
Man has created the implements of this coming war with his own hands.  And these implements will be the source of his own destruction.  Take note how technology has become the religion of the world.  Look how the world is coming together over the works of man’s hands.  Listen to what they are saying.  And take heed that you are not fooled into believing their lies.  Even the President of America has said, “Science will save us”.  And see how millions agree with that statement.  With lies they promote their greedy agendas.  With lies they subject the people of this world.  With lies they gain power toward the coming war.  And with lies they create the weapons of their own death.  Do not join them!  Seek God’s Truth.
Look how God has been pushed away, for man no longer has need of God’s provision. They say that they can save themselves.  This is a lie and man has been instrumental in building the lie of his own death.  And now man is about to embrace another lie, the father of lies.  They will agree that his way is best.  And this is how so many will accept his mark.  They already love the work of their own hands rather than embrace the Lord of Life.  So it will be an easy task now, to turn their hearts toward evil, godlessness, hatred of what is holy and good.   Listen to what is being said.  “Conservative values are ancient and no longer needed.  We have created our own righteousness.  We have no need of Christianity or its people.  We will take what we want from the truth of ages past.  And we will throw away what we do not desire.”  They will choose the one destined to destruction, the one who was bound and is about to be released.  Awake!
Turn to the Lord God Almighty through Jesus His Son and receive the wisdom of His choosing.  Allow Him to lead you into understanding of what is Holy and true.  Turn from the ways of this world and embrace the Lord of Glory.  Awake!  Awake, you sons of the Bright and Morning Star!  The time is near.  It is even at the very door.  Depart from their company, you people of God.  They will receive the mark of he who lies.  And all who are not in the hand of the Mighty God of eternity will join them.  Turn to the Lord of Glory and live.  Turn away from all that is wicked and obey the Gospel of the Apostles.  Listen to the words and repent.  For those words and teachings we received were written by the very blood of He who is worthy to open the seals!  We serve the Risen Lord of Life.  It will be good if we are found serving Him at His appearance.
</w:t>
      </w:r>
    </w:p>
    <w:p>
      <w:pPr>
        <w:spacing w:after="0"/>
        <w:ind w:left="0"/>
        <w:jc w:val="center"/>
      </w:pPr>
      <w:r>
        <w:rPr>
          <w:b w:val="false"/>
          <w:i w:val="false"/>
          <w:color w:val="000000"/>
          <w:sz w:val="22"/>
        </w:rPr>
        <w:t>The Call to Remembrance</w:t>
      </w:r>
    </w:p>
    <w:p>
      <w:pPr>
        <w:spacing w:after="0"/>
        <w:ind w:left="0"/>
        <w:jc w:val="both"/>
      </w:pPr>
      <w:r>
        <w:rPr>
          <w:b w:val="false"/>
          <w:i w:val="false"/>
          <w:color w:val="000000"/>
          <w:sz w:val="22"/>
        </w:rPr>
        <w:t>
Use the tools of this world with wisdom.  But, by all means, embrace the Lord of Life and the message born by those who touched God, in the body of Jesus.  Remember that we are no different than those who walked with Jesus.  It is the lie of this world which has turned our eyes toward something false.  Pray to the God of eternity, the Holy God of Israel, that He might give you legs of Holy Faith and understanding.  If you have legs of flesh, you will not stand.  Now is the time of preparation.  The war is about to be let loose.  When it begins, it will be too late for many to turn.  For the flood of lies will consume all who are not loving the appearing of the Holy God of Life. 
Remember how the people of God were taken care of gently in the wilderness.  As they learned of the power of He who lives forever, they were placed at peace in a place of concern.  He was enough for them.  And He proved His willingness to shield them.  Remember how He dashed the aggression of their enemies.  Remember how He fed them in a place of no food.  Remember how He glorified Himself among them, so that even their clothing did not wear out as they traveled under His hand.  Remember His promises to all who call upon the name of His Holy Son!  And do not forget, lest you begin to treat the gift of God as an unholy thing.  Remember how they rebelled against Him in that place of testing.  Remember how His anger burned against them.  And remember how He redeemed those who loved Him, even unto death.
Be strong and in the Holy Spirit and believe the message preached to you.  Do not turn from seeking His Holiness.  And do not return to folly as He brings you from sin to redemption.  Walk with the Lord of Life now and escape the coming lie.  All who believe the lie will perish.  And all who believe the Son of Life will live.  And this living will be evident as the time of war blankets the whole earth.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Almost Home!</w:t>
      </w:r>
      <w:r>
        <w:rPr>
          <w:b/>
          <w:i w:val="false"/>
          <w:color w:val="000000"/>
        </w:rPr>
        <w:t xml:space="preserve"> - 2011-08-05 10:46</w:t>
      </w:r>
    </w:p>
    <w:p>
      <w:pPr>
        <w:spacing w:after="0"/>
        <w:ind w:left="0"/>
        <w:jc w:val="left"/>
      </w:pPr>
      <w:r>
        <w:br/>
      </w:r>
    </w:p>
    <w:p>
      <w:pPr>
        <w:spacing w:after="0"/>
        <w:ind w:left="0"/>
        <w:jc w:val="both"/>
      </w:pPr>
      <w:r>
        <w:drawing>
          <wp:inline distT="0" distB="0" distL="0" distR="0">
            <wp:extent cx="228600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20"/>
                    <a:stretch>
                      <a:fillRect/>
                    </a:stretch>
                  </pic:blipFill>
                  <pic:spPr>
                    <a:xfrm>
                      <a:off x="0" y="0"/>
                      <a:ext cx="2286000" cy="2286000"/>
                    </a:xfrm>
                    <a:prstGeom prst="rect">
                      <a:avLst/>
                    </a:prstGeom>
                  </pic:spPr>
                </pic:pic>
              </a:graphicData>
            </a:graphic>
          </wp:inline>
        </w:drawing>
      </w:r>
      <w:hyperlink r:id="rId321">
        <w:r>
          <w:rPr>
            <w:rStyle w:val="Hyperlink"/>
            <w:b w:val="false"/>
            <w:i w:val="false"/>
            <w:color w:val="0000ff"/>
            <w:sz w:val="22"/>
            <w:u w:val="single"/>
          </w:rPr>
          <w:t> </w:t>
        </w:r>
      </w:hyperlink>
    </w:p>
    <w:p>
      <w:pPr>
        <w:spacing w:after="0"/>
        <w:ind w:left="0"/>
        <w:jc w:val="both"/>
      </w:pPr>
      <w:r>
        <w:rPr>
          <w:b w:val="false"/>
          <w:i w:val="false"/>
          <w:color w:val="000000"/>
          <w:sz w:val="22"/>
        </w:rPr>
        <w:t>
God has granted you a soul within a body.  With this granting comes restrictions and expectations.  But also with this granting comes a wonderful promise. 
We are created to do the will of He who made us.  We are not created to seek our own pleasure.  And there is an accounting at the end of this place of testing for every soul created.  "How did you do with what you were given"?  This will be the question.  Did you seek the Lord of Life who made you?  Or did you vent your strength on everything selfish and evil?
Now, during our testing in this body of flesh, we are tempted to count our days as too much for our ability to handle.  Not one of us has gone without that thought.  But what should be our response to such a thought?  Shall we say we are too weak?  Shall we say we don't know what to do?  Shall we say there are no answers to our deepest request for strength, wisdom, and dedication toward God's demands?
Though we often resort to such foolishness, it is not God's desire that we lose our hope like that.  We are born, just a few years ago.  We now live somewhere in between that initial place and our death.  Ah!  Our death.  The end of the test!  For those who commit themselves to the task of serving the Glorious God of Eternity, death is a friend and a release into a magnificent reward for service well accomplished. 
So take hope!  Lift up your eyes!  Strengthen your walk!  You are almost HOME!  Keep the faith and do not fail to give Him the Glory He deserves.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Thilana Chandler
 (2011-08-05 15:11:37)</w:t>
      </w:r>
    </w:p>
    <w:p>
      <w:pPr>
        <w:spacing w:after="0"/>
        <w:ind w:left="0"/>
        <w:jc w:val="left"/>
      </w:pPr>
      <w:r>
        <w:rPr>
          <w:b w:val="false"/>
          <w:i w:val="false"/>
          <w:color w:val="000000"/>
          <w:sz w:val="22"/>
        </w:rPr>
        <w:t>After all I want to hear Well done my good and FAITHFUL servant. Living on Purpose. God's Way....Thank you. Great Post.
</w:t>
      </w:r>
    </w:p>
    <w:p>
      <w:pPr>
        <w:spacing w:after="0"/>
        <w:ind w:left="0"/>
        <w:jc w:val="left"/>
      </w:pPr>
      <w:r>
        <w:br/>
      </w:r>
      <w:r>
        <w:br/>
      </w:r>
      <w:r>
        <w:rPr>
          <w:b w:val="false"/>
          <w:i w:val="false"/>
          <w:color w:val="000000"/>
          <w:sz w:val="22"/>
        </w:rPr>
        <w:t>
</w:t>
      </w:r>
    </w:p>
    <w:p>
      <w:pPr>
        <w:spacing w:after="0"/>
        <w:ind w:left="0"/>
        <w:jc w:val="left"/>
      </w:pPr>
      <w:r>
        <w:rPr>
          <w:b/>
          <w:i w:val="false"/>
          <w:color w:val="000000"/>
        </w:rPr>
        <w:t>What is the answer?</w:t>
      </w:r>
      <w:r>
        <w:rPr>
          <w:b/>
          <w:i w:val="false"/>
          <w:color w:val="000000"/>
        </w:rPr>
        <w:t xml:space="preserve"> - 2011-08-10 04:18</w:t>
      </w:r>
    </w:p>
    <w:p>
      <w:pPr>
        <w:spacing w:after="0"/>
        <w:ind w:left="0"/>
        <w:jc w:val="left"/>
      </w:pPr>
      <w:r>
        <w:br/>
      </w:r>
    </w:p>
    <w:p>
      <w:pPr>
        <w:spacing w:after="0"/>
        <w:ind w:left="0"/>
        <w:jc w:val="both"/>
      </w:pPr>
      <w:r>
        <w:drawing>
          <wp:inline distT="0" distB="0" distL="0" distR="0">
            <wp:extent cx="3810000" cy="3810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22"/>
                    <a:stretch>
                      <a:fillRect/>
                    </a:stretch>
                  </pic:blipFill>
                  <pic:spPr>
                    <a:xfrm>
                      <a:off x="0" y="0"/>
                      <a:ext cx="3810000" cy="3810000"/>
                    </a:xfrm>
                    <a:prstGeom prst="rect">
                      <a:avLst/>
                    </a:prstGeom>
                  </pic:spPr>
                </pic:pic>
              </a:graphicData>
            </a:graphic>
          </wp:inline>
        </w:drawing>
      </w:r>
      <w:hyperlink r:id="rId323">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When you went to bed last night, was the day over?  Had the day become history?  And had all the worries of the morning become written down in your experience of reality?  Yes.  These things are true.
It is also true that when we die our life in this bag of flesh will become "over".  Our testing will have become history.  All our worries will become written down in our experience of reality.  Yet.  All these things are true.
Speak to yourself.  Ask yourself this question out loud:  "Is it too much to ask to obey the Lord for the short years He has given you to live?"  And listen closely to the answer you give yourself.  Your flesh will balk about that.  "I don't want to obey!  What?  Are you stupid or something?"  What will your soul speak to you as an answer?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Waiting in the Wings</w:t>
      </w:r>
      <w:r>
        <w:rPr>
          <w:b/>
          <w:i w:val="false"/>
          <w:color w:val="000000"/>
        </w:rPr>
        <w:t xml:space="preserve"> - 2011-08-10 04:25</w:t>
      </w:r>
    </w:p>
    <w:p>
      <w:pPr>
        <w:spacing w:after="0"/>
        <w:ind w:left="0"/>
        <w:jc w:val="left"/>
      </w:pPr>
      <w:r>
        <w:br/>
      </w:r>
    </w:p>
    <w:p>
      <w:pPr>
        <w:spacing w:after="0"/>
        <w:ind w:left="0"/>
        <w:jc w:val="both"/>
      </w:pPr>
      <w:r>
        <w:drawing>
          <wp:inline distT="0" distB="0" distL="0" distR="0">
            <wp:extent cx="171450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24"/>
                    <a:stretch>
                      <a:fillRect/>
                    </a:stretch>
                  </pic:blipFill>
                  <pic:spPr>
                    <a:xfrm>
                      <a:off x="0" y="0"/>
                      <a:ext cx="1714500" cy="2286000"/>
                    </a:xfrm>
                    <a:prstGeom prst="rect">
                      <a:avLst/>
                    </a:prstGeom>
                  </pic:spPr>
                </pic:pic>
              </a:graphicData>
            </a:graphic>
          </wp:inline>
        </w:drawing>
      </w:r>
      <w:hyperlink r:id="rId325">
        <w:r>
          <w:rPr>
            <w:rStyle w:val="Hyperlink"/>
            <w:b w:val="false"/>
            <w:i w:val="false"/>
            <w:color w:val="0000ff"/>
            <w:sz w:val="22"/>
            <w:u w:val="single"/>
          </w:rPr>
          <w:t> </w:t>
        </w:r>
      </w:hyperlink>
      <w:r>
        <w:br/>
      </w:r>
      <w:r>
        <w:rPr>
          <w:b w:val="false"/>
          <w:i w:val="false"/>
          <w:color w:val="000000"/>
          <w:sz w:val="22"/>
        </w:rPr>
        <w:t>Image by permanently scatterbrained via Flickr</w:t>
      </w:r>
    </w:p>
    <w:p>
      <w:pPr>
        <w:spacing w:after="0"/>
        <w:ind w:left="0"/>
        <w:jc w:val="both"/>
      </w:pPr>
      <w:r>
        <w:rPr>
          <w:b w:val="false"/>
          <w:i w:val="false"/>
          <w:color w:val="000000"/>
          <w:sz w:val="22"/>
        </w:rPr>
        <w:t>
The Lord has tasks waiting in the wings.  He is looking for men and women to accomplish them.  He is watching the sea of man and looking for those who will dedicate themselves to His will.  He's looking for obedience above and beyond the expectations laid down by the Church.  He is looking for those who are willing to die for His name.  And not just willing to die if someone asks it of us.  But willing to die now, tomorrow, and forever.  Die to our desires within us that war against the Glory of God's Honor. 
How deep is your desire to serve the Lord God of Eternity?  We were made to serve Him. So isn't it right to ask each other, "How deep is your desire to serve the God who made us?"  The Lord has tasks waiting in the wings for certain men and women to accomplish.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Faint Rumblings.</w:t>
      </w:r>
      <w:r>
        <w:rPr>
          <w:b/>
          <w:i w:val="false"/>
          <w:color w:val="000000"/>
        </w:rPr>
        <w:t xml:space="preserve"> - 2011-08-10 04:35</w:t>
      </w:r>
    </w:p>
    <w:p>
      <w:pPr>
        <w:spacing w:after="0"/>
        <w:ind w:left="0"/>
        <w:jc w:val="left"/>
      </w:pPr>
      <w:r>
        <w:br/>
      </w:r>
    </w:p>
    <w:p>
      <w:pPr>
        <w:spacing w:after="0"/>
        <w:ind w:left="0"/>
        <w:jc w:val="both"/>
      </w:pPr>
      <w:r>
        <w:drawing>
          <wp:inline distT="0" distB="0" distL="0" distR="0">
            <wp:extent cx="2857500" cy="22764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26"/>
                    <a:stretch>
                      <a:fillRect/>
                    </a:stretch>
                  </pic:blipFill>
                  <pic:spPr>
                    <a:xfrm>
                      <a:off x="0" y="0"/>
                      <a:ext cx="2857500" cy="2276475"/>
                    </a:xfrm>
                    <a:prstGeom prst="rect">
                      <a:avLst/>
                    </a:prstGeom>
                  </pic:spPr>
                </pic:pic>
              </a:graphicData>
            </a:graphic>
          </wp:inline>
        </w:drawing>
      </w:r>
      <w:hyperlink r:id="rId327">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The world around us is beginning to crash to the ground.  Listen to the sound of destruction.  It comes from the hills.  Like distant thunder we hear the faint rumble of hopelessness and death.  Listen!  Be still and listen with all your heart.  The approach is in progress.  It is an approaching "storm of wickedness".
God has promised that man will endure a horrible time in the last days.  His wrath has been held back for thousands of years.  He has been patient and loving for everyone who will call upon Him.  And He has shown mercy on the godless and ungodly as they mark out their days in rebellion and cursings toward the Holy One of Israel.
But listen.  Can't you hear that faint rumble?  It is the collapse of man's ability to fend off chaos.  Man has determined that he is able to bring about peace on this world.  How can there be peace in a world of limited resources?  How can there be peace anywhere without the Living God directing the ways of man? 
They have thrown His Holy Commands aside in favor of pleasure and pride.  Now they begin to pay the price.  And as the Day comes closer, the price will increase.  God will be glorified.  And rebels will be subjected to humiliation, defeat, fear, and destruction.  Listen to the faint rumble.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Peace? Not for me.</w:t>
      </w:r>
      <w:r>
        <w:rPr>
          <w:b/>
          <w:i w:val="false"/>
          <w:color w:val="000000"/>
        </w:rPr>
        <w:t xml:space="preserve"> - 2011-08-10 04:59</w:t>
      </w:r>
    </w:p>
    <w:p>
      <w:pPr>
        <w:spacing w:after="0"/>
        <w:ind w:left="0"/>
        <w:jc w:val="left"/>
      </w:pPr>
      <w:r>
        <w:br/>
      </w:r>
    </w:p>
    <w:p>
      <w:pPr>
        <w:spacing w:after="0"/>
        <w:ind w:left="0"/>
        <w:jc w:val="both"/>
      </w:pPr>
      <w:r>
        <w:drawing>
          <wp:inline distT="0" distB="0" distL="0" distR="0">
            <wp:extent cx="1514475"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28"/>
                    <a:stretch>
                      <a:fillRect/>
                    </a:stretch>
                  </pic:blipFill>
                  <pic:spPr>
                    <a:xfrm>
                      <a:off x="0" y="0"/>
                      <a:ext cx="1514475" cy="2286000"/>
                    </a:xfrm>
                    <a:prstGeom prst="rect">
                      <a:avLst/>
                    </a:prstGeom>
                  </pic:spPr>
                </pic:pic>
              </a:graphicData>
            </a:graphic>
          </wp:inline>
        </w:drawing>
      </w:r>
      <w:hyperlink r:id="rId329">
        <w:r>
          <w:rPr>
            <w:rStyle w:val="Hyperlink"/>
            <w:b w:val="false"/>
            <w:i w:val="false"/>
            <w:color w:val="0000ff"/>
            <w:sz w:val="22"/>
            <w:u w:val="single"/>
          </w:rPr>
          <w:t> </w:t>
        </w:r>
      </w:hyperlink>
      <w:r>
        <w:br/>
      </w:r>
      <w:r>
        <w:rPr>
          <w:b w:val="false"/>
          <w:i w:val="false"/>
          <w:color w:val="000000"/>
          <w:sz w:val="22"/>
        </w:rPr>
        <w:t>Image by dgrice via Flickr</w:t>
      </w:r>
    </w:p>
    <w:p>
      <w:pPr>
        <w:spacing w:after="0"/>
        <w:ind w:left="0"/>
        <w:jc w:val="both"/>
      </w:pPr>
      <w:r>
        <w:rPr>
          <w:b w:val="false"/>
          <w:i w:val="false"/>
          <w:color w:val="000000"/>
          <w:sz w:val="22"/>
        </w:rPr>
        <w:t>
After I had posted the last post I went to facebook to post a link to it.  I found it curious that I balked at posting that link.  I am just a man.  I too have a desire for friends and love from others.  But I was forced to consider where my allegiance is due. 
After posting the link on facebook I stepped outside under a black sky.  Silence enveloped me as I viewed the distant stars.  I listened to the peaceful sounds of nothing.  The world is asleep.  The stars obey their position in the night sky.  The plants wait for the coming sun.  And ungodly men dream of ungodly desires. 
Then, in my soul, I saw the sky rip open with a roar.  The Holy God of Israel will appear with violence.  And this "peace" the world now experiences will come to an end.  There will be no more night silent.  Eternal Day will appear!  And there will not be a delay in its coming.
It is right and good to speak the truth of God's wrath.  When it comes upon the earth there will be no delay.  There will be no mercy left in that day.  And man will eat his ungodly ways with bitterness.  Should any of His people shut this message up for the sake of man's love?  NO!
Regardless my ability to be a holy man of God, God's will is about to come to the world.  And nothing will stop Him.  We have been, and are constantly, being warned.  I will not restrain the words.  May the peace God had before the sins of the world came to be return to Him.  And may He receive the praise of those who love His appearing forever.
Sleep world.  Sleep well.  For you will need all the rest you can muster for the Day which surely comes.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Very Moment.</w:t>
      </w:r>
      <w:r>
        <w:rPr>
          <w:b/>
          <w:i w:val="false"/>
          <w:color w:val="000000"/>
        </w:rPr>
        <w:t xml:space="preserve"> - 2011-08-10 05:29</w:t>
      </w:r>
    </w:p>
    <w:p>
      <w:pPr>
        <w:spacing w:after="0"/>
        <w:ind w:left="0"/>
        <w:jc w:val="left"/>
      </w:pPr>
      <w:r>
        <w:br/>
      </w:r>
    </w:p>
    <w:p>
      <w:pPr>
        <w:spacing w:after="0"/>
        <w:ind w:left="0"/>
        <w:jc w:val="both"/>
      </w:pPr>
      <w:r>
        <w:drawing>
          <wp:inline distT="0" distB="0" distL="0" distR="0">
            <wp:extent cx="190500" cy="190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30"/>
                    <a:stretch>
                      <a:fillRect/>
                    </a:stretch>
                  </pic:blipFill>
                  <pic:spPr>
                    <a:xfrm>
                      <a:off x="0" y="0"/>
                      <a:ext cx="190500" cy="190500"/>
                    </a:xfrm>
                    <a:prstGeom prst="rect">
                      <a:avLst/>
                    </a:prstGeom>
                  </pic:spPr>
                </pic:pic>
              </a:graphicData>
            </a:graphic>
          </wp:inline>
        </w:drawing>
      </w:r>
      <w:hyperlink r:id="rId331">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A man fixes a flat on his car alongside the highway.
One answers the phone.
One drinks his first sip of coffee for the day which has dawned.
One pulls the covers back for a good night's rest.
A couple argues over money.
A couple races to the motel room for a moment of adultery.
A man pulls the trigger in a violent crime.
A little baby is born through horrible pain.  And the joy is about to take hold.
Billions of situations will be playing out at the very moment when God appear to earth.  Where will you be then?  Have you made preparations with Him for that moment?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Faithful in Poverty. Warriors of Righteousness.</w:t>
      </w:r>
      <w:r>
        <w:rPr>
          <w:b/>
          <w:i w:val="false"/>
          <w:color w:val="000000"/>
        </w:rPr>
        <w:t xml:space="preserve"> - 2011-08-10 09:03</w:t>
      </w:r>
    </w:p>
    <w:p>
      <w:pPr>
        <w:spacing w:after="0"/>
        <w:ind w:left="0"/>
        <w:jc w:val="left"/>
      </w:pPr>
      <w:r>
        <w:br/>
      </w:r>
    </w:p>
    <w:p>
      <w:pPr>
        <w:spacing w:after="0"/>
        <w:ind w:left="0"/>
        <w:jc w:val="both"/>
      </w:pPr>
      <w:r>
        <w:drawing>
          <wp:inline distT="0" distB="0" distL="0" distR="0">
            <wp:extent cx="2857500" cy="23050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32"/>
                    <a:stretch>
                      <a:fillRect/>
                    </a:stretch>
                  </pic:blipFill>
                  <pic:spPr>
                    <a:xfrm>
                      <a:off x="0" y="0"/>
                      <a:ext cx="2857500" cy="2305050"/>
                    </a:xfrm>
                    <a:prstGeom prst="rect">
                      <a:avLst/>
                    </a:prstGeom>
                  </pic:spPr>
                </pic:pic>
              </a:graphicData>
            </a:graphic>
          </wp:inline>
        </w:drawing>
      </w:r>
      <w:hyperlink r:id="rId333">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 reign in Majesty!
Will you receive me in rags?
I offer you Eternal Life!
Will you accept death all alone from My hand?
I Am the purpose and Creator of Life.
Will you serve me though no one notices?
Mine is the Eternal Spring of Joy!
Will you shed the tears I give to My servants?
Who will join Me in the task of My Father?
Who will stand in the assembly of the wicked,
to proclaim the words of Righteousness?
Who will lose all for the sake of my Name? 
Who will forsake all and appear before them, lame?
Yes!  I offer Life!  Come, prepare for the feast at My Table.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Where do I Stand?</w:t>
      </w:r>
      <w:r>
        <w:rPr>
          <w:b/>
          <w:i w:val="false"/>
          <w:color w:val="000000"/>
        </w:rPr>
        <w:t xml:space="preserve"> - 2011-08-10 09:25</w:t>
      </w:r>
    </w:p>
    <w:p>
      <w:pPr>
        <w:spacing w:after="0"/>
        <w:ind w:left="0"/>
        <w:jc w:val="left"/>
      </w:pPr>
      <w:r>
        <w:br/>
      </w:r>
    </w:p>
    <w:p>
      <w:pPr>
        <w:spacing w:after="0"/>
        <w:ind w:left="0"/>
        <w:jc w:val="both"/>
      </w:pPr>
      <w:r>
        <w:drawing>
          <wp:inline distT="0" distB="0" distL="0" distR="0">
            <wp:extent cx="2857500" cy="42576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34"/>
                    <a:stretch>
                      <a:fillRect/>
                    </a:stretch>
                  </pic:blipFill>
                  <pic:spPr>
                    <a:xfrm>
                      <a:off x="0" y="0"/>
                      <a:ext cx="2857500" cy="4257675"/>
                    </a:xfrm>
                    <a:prstGeom prst="rect">
                      <a:avLst/>
                    </a:prstGeom>
                  </pic:spPr>
                </pic:pic>
              </a:graphicData>
            </a:graphic>
          </wp:inline>
        </w:drawing>
      </w:r>
      <w:hyperlink r:id="rId335">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Many look at the Lord Jesus and say, "That's nice."  Most hear of Him and His expectations for His people and turn their heads another direction.  Some hear of the Lord of Glory in Jesus and reach into their pockets to give alms to those who appear to serve Him.  And some study their entire life to learn of His secrets.
But a few will lay down pride and gain in this world to receive the Glory of His promise.  Some have given all they own to be a part of His Testimony.  Some are looking at Jesus and pondering what all this "giving of self" means.  And they are about to cast in all they own to join the Glorious war of God.
Where do I stand?  What have I left that can be thrown down for His sake?  What do I hold dear in this world?  How close am I to being counted as one who threw it all away for His Glorious Name?
</w:t>
      </w:r>
      <w:r>
        <w:rPr>
          <w:b/>
          <w:i w:val="false"/>
          <w:color w:val="000000"/>
          <w:sz w:val="22"/>
        </w:rPr>
        <w:t>To those who are perishing, we are a dreadful smell of death and doom.   But to those who are being saved, we are a life-giving perfume.   And who is adequate for such a task as this? </w:t>
      </w:r>
      <w:r>
        <w:rPr>
          <w:b w:val="false"/>
          <w:i w:val="false"/>
          <w:color w:val="000000"/>
          <w:sz w:val="22"/>
        </w:rPr>
        <w:t xml:space="preserve"> (2 Corinthians 2:16 [the Living Bible])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"Mine! Mine! Mine!"</w:t>
      </w:r>
      <w:r>
        <w:rPr>
          <w:b/>
          <w:i w:val="false"/>
          <w:color w:val="000000"/>
        </w:rPr>
        <w:t xml:space="preserve"> - 2011-08-27 07:50</w:t>
      </w:r>
    </w:p>
    <w:p>
      <w:pPr>
        <w:spacing w:after="0"/>
        <w:ind w:left="0"/>
        <w:jc w:val="left"/>
      </w:pPr>
      <w:r>
        <w:br/>
      </w:r>
    </w:p>
    <w:p>
      <w:pPr>
        <w:spacing w:after="0"/>
        <w:ind w:left="0"/>
        <w:jc w:val="both"/>
      </w:pPr>
      <w:r>
        <w:drawing>
          <wp:inline distT="0" distB="0" distL="0" distR="0">
            <wp:extent cx="2857500" cy="30575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36"/>
                    <a:stretch>
                      <a:fillRect/>
                    </a:stretch>
                  </pic:blipFill>
                  <pic:spPr>
                    <a:xfrm>
                      <a:off x="0" y="0"/>
                      <a:ext cx="2857500" cy="3057525"/>
                    </a:xfrm>
                    <a:prstGeom prst="rect">
                      <a:avLst/>
                    </a:prstGeom>
                  </pic:spPr>
                </pic:pic>
              </a:graphicData>
            </a:graphic>
          </wp:inline>
        </w:drawing>
      </w:r>
      <w:hyperlink r:id="rId337">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The seagulls in "Finding Nemo" said, "Mine.  Mine.  Mine."  Children fight over what they want.  Men kill and cheat to gain what they can't keep.  And death claims desire.  "All you had.  All you desired.  All you didn't get to own.  All these belong to someone else now.", says death.
When God made Adam, He made him so that His Son could testify to those who had never seen His Father.  Adam was created so that his offspring could receive the glory of faith.  The world belongs to the Lord of all.  Yet men act as if the world were the beginning and end of life.  They say to each other, "Give me what I want and I'll step aside so that you can have the remainder."  Scratching and clawing, they advance on the things at their hand.  But this is not the purpose of life here on this earth.
They deny the very existence of the God who made them.  They rebel against every law established by man and God.  Yet they claim that they have the right to partake of everything available to their grubby hands.  Yet, this is not the reason for life here on this earth.
God is glorious and beautiful!  Yet few men understand the reason for their lives.  There are those who do testify to the "something More".  Yet they are laughed at and mocked as stupid. 
May the Lord, who has made all that is, be glorified, praised, honored, and served for eternity by those who are learning to love Him through blind eyes.  May all who worship Him in truth, yet stumble like blind men in a plowed field, receive the grace and mercy He promises in Jesus. 
Let those who hate God continue to hate Him at the appearing of His Son.  Let those who suffer receive the promises of His perfect hand.  Let those who desire to do right be blessed to do what pleases Him.  And may all my brothers and sisters be inspired to reach for that "something More".
By the Glorious Name of Jesus these words are written.
Amen!  Amen!  And Amen!
By His Grace.
</w:t>
      </w:r>
    </w:p>
    <w:p>
      <w:pPr>
        <w:spacing w:after="0"/>
        <w:ind w:left="0"/>
        <w:jc w:val="both"/>
      </w:pPr>
      <w:r>
        <w:rPr>
          <w:b/>
          <w:i w:val="false"/>
          <w:color w:val="000000"/>
        </w:rPr>
        <w:t>Related articles</w:t>
      </w:r>
    </w:p>
    <w:p>
      <w:pPr>
        <w:numPr>
          <w:ilvl w:val="0"/>
          <w:numId w:val="20"/>
        </w:numPr>
        <w:spacing w:after="0"/>
        <w:jc w:val="both"/>
      </w:pPr>
      <w:hyperlink r:id="rId338">
        <w:r>
          <w:rPr>
            <w:rStyle w:val="Hyperlink"/>
            <w:b w:val="false"/>
            <w:i w:val="false"/>
            <w:color w:val="0000ff"/>
            <w:sz w:val="22"/>
            <w:u w:val="single"/>
          </w:rPr>
          <w:t>A season of loneliness.</w:t>
        </w:r>
      </w:hyperlink>
      <w:r>
        <w:rPr>
          <w:b w:val="false"/>
          <w:i w:val="false"/>
          <w:color w:val="000000"/>
          <w:sz w:val="22"/>
        </w:rPr>
        <w:t xml:space="preserve"> (kellieckdahl.wordpress.com)</w:t>
      </w:r>
    </w:p>
    <w:p>
      <w:pPr>
        <w:numPr>
          <w:ilvl w:val="0"/>
          <w:numId w:val="20"/>
        </w:numPr>
        <w:spacing w:after="0"/>
        <w:jc w:val="both"/>
      </w:pPr>
      <w:hyperlink r:id="rId339">
        <w:r>
          <w:rPr>
            <w:rStyle w:val="Hyperlink"/>
            <w:b w:val="false"/>
            <w:i w:val="false"/>
            <w:color w:val="0000ff"/>
            <w:sz w:val="22"/>
            <w:u w:val="single"/>
          </w:rPr>
          <w:t>You Belong to God</w:t>
        </w:r>
      </w:hyperlink>
      <w:r>
        <w:rPr>
          <w:b w:val="false"/>
          <w:i w:val="false"/>
          <w:color w:val="000000"/>
          <w:sz w:val="22"/>
        </w:rPr>
        <w:t xml:space="preserve"> (victorychurch2943.wordpress.com)</w:t>
      </w:r>
    </w:p>
    <w:p>
      <w:pPr>
        <w:spacing w:after="0"/>
        <w:ind w:left="0"/>
        <w:jc w:val="left"/>
      </w:pPr>
      <w:r>
        <w:br/>
      </w:r>
      <w:r>
        <w:br/>
      </w:r>
      <w:r>
        <w:rPr>
          <w:b w:val="false"/>
          <w:i w:val="false"/>
          <w:color w:val="000000"/>
          <w:sz w:val="22"/>
        </w:rPr>
        <w:t>
</w:t>
      </w:r>
    </w:p>
    <w:p>
      <w:pPr>
        <w:spacing w:after="0"/>
        <w:ind w:left="0"/>
        <w:jc w:val="left"/>
      </w:pPr>
      <w:r>
        <w:rPr>
          <w:b/>
          <w:i w:val="false"/>
          <w:color w:val="000000"/>
        </w:rPr>
        <w:t>Refinement Requires All!</w:t>
      </w:r>
      <w:r>
        <w:rPr>
          <w:b/>
          <w:i w:val="false"/>
          <w:color w:val="000000"/>
        </w:rPr>
        <w:t xml:space="preserve"> - 2011-08-27 09:33</w:t>
      </w:r>
    </w:p>
    <w:p>
      <w:pPr>
        <w:spacing w:after="0"/>
        <w:ind w:left="0"/>
        <w:jc w:val="left"/>
      </w:pPr>
      <w:r>
        <w:br/>
      </w:r>
    </w:p>
    <w:p>
      <w:pPr>
        <w:spacing w:after="0"/>
        <w:ind w:left="0"/>
        <w:jc w:val="both"/>
      </w:pPr>
      <w:r>
        <w:drawing>
          <wp:inline distT="0" distB="0" distL="0" distR="0">
            <wp:extent cx="2857500" cy="21431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40"/>
                    <a:stretch>
                      <a:fillRect/>
                    </a:stretch>
                  </pic:blipFill>
                  <pic:spPr>
                    <a:xfrm>
                      <a:off x="0" y="0"/>
                      <a:ext cx="2857500" cy="2143125"/>
                    </a:xfrm>
                    <a:prstGeom prst="rect">
                      <a:avLst/>
                    </a:prstGeom>
                  </pic:spPr>
                </pic:pic>
              </a:graphicData>
            </a:graphic>
          </wp:inline>
        </w:drawing>
      </w:r>
      <w:hyperlink r:id="rId341">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What have I learned from the past month?  I've learned that if I wish to obey the Lord in certain issues it will take everything I am.
I believed I was told to accomplish a personal refinement.  Through a week and a half I allowed myself to endure for His name sake.  For the next three weeks I suffered under horrible desires.  I watched curiously as my mind and body screamed to partake, lest this refinement became more powerful than they.  Anger, confusion, the seeds of hatred germinating, and complete frustration (almost to the point where I couldn't control the sound  of my voice betraying my inner turmoil.)
Then finally came the wall.  Continue to endure under this pressure and become an angry man, or relent for a while and regroup later.  I have chosen the latter for a while.  So what have I learned?   Did I give up only to never try again?  Am I under a curse because I wasn't prepared to endure?  I am compelled by the Love of God in Christ Jesus to say "no."
I have learned that, while salvation by the blood of Jesus is offered to all who believe, there is an "extra" offered to every believer.  The cost of this "extra" is enormous!  And it will cost us the following:  Dedication toward accomplishment regardless the experience.  Continual honor given to the One who calls us toward what is Holy.  A willingness to suffer beyond our perceived ability to endure.  And, quite possibly, a willingness to abandon our present life's duties for a season.
I said to myself, "You have what it takes.  Why are you faltering like this?"  But what was I to do with the building anxiety, anger, frustration, and lack of will?  I consider that I might have succeeded if I had just pushed one more day.  But what I have done is what I did. 
The glory due those who wash their robes in the blood of the Lamb is well earned.  Those who over come will be blessed with honor, as the One who bestows this honor is blessed with eternal joy.  Yet, there will be few who find that honor bestowed upon them.  Why?  precisely for the experience I related above.  The battle is harsh and demanding.  And I now know how horrible the battle can become.  And after typing that last sentence, I laugh at myself.  What do I know of suffering for the sake of His Holy Name?
Father in Heaven; Holy Father of Life and life,  I give you praise for the intense place of testing You have created for man.  And I give You Glory for the Perfection of Your Holy Son!  What wonders and marvelous power He embodies!  That He should suffer without fault in this place where I now walk (or crawl on my belly).  You are Glorious!  And Your way is above us as the farthest star in the universe is removed from the chair I now sit in.  May Your Holy Will be done forever!  You Are God!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An Important Referral</w:t>
      </w:r>
      <w:r>
        <w:rPr>
          <w:b/>
          <w:i w:val="false"/>
          <w:color w:val="000000"/>
        </w:rPr>
        <w:t xml:space="preserve"> - 2011-08-27 09:39</w:t>
      </w:r>
    </w:p>
    <w:p>
      <w:pPr>
        <w:spacing w:after="0"/>
        <w:ind w:left="0"/>
        <w:jc w:val="left"/>
      </w:pPr>
      <w:r>
        <w:br/>
      </w:r>
    </w:p>
    <w:p>
      <w:pPr>
        <w:spacing w:after="0"/>
        <w:ind w:left="0"/>
        <w:jc w:val="both"/>
      </w:pPr>
      <w:r>
        <w:rPr>
          <w:b w:val="false"/>
          <w:i w:val="false"/>
          <w:color w:val="000000"/>
          <w:sz w:val="22"/>
        </w:rPr>
        <w:t>There is a place where wordpress allows referrals to other blogs.  But I thought this worthy of posting.
</w:t>
      </w:r>
      <w:hyperlink r:id="rId342">
        <w:r>
          <w:rPr>
            <w:rStyle w:val="Hyperlink"/>
            <w:b w:val="false"/>
            <w:i w:val="false"/>
            <w:color w:val="0000ff"/>
            <w:sz w:val="22"/>
            <w:u w:val="single"/>
          </w:rPr>
          <w:t>http://theagetocome.wordpress.com/2011/08/25/prophetic-words-for-this-day-part-9/</w:t>
        </w:r>
      </w:hyperlink>
      <w:r>
        <w:rPr>
          <w:b w:val="false"/>
          <w:i w:val="false"/>
          <w:color w:val="000000"/>
          <w:sz w:val="22"/>
        </w:rPr>
        <w:t>
</w:t>
      </w:r>
    </w:p>
    <w:p>
      <w:pPr>
        <w:spacing w:after="0"/>
        <w:ind w:left="600"/>
        <w:jc w:val="both"/>
      </w:pPr>
      <w:r>
        <w:rPr>
          <w:b w:val="false"/>
          <w:i w:val="false"/>
          <w:color w:val="000000"/>
          <w:sz w:val="22"/>
        </w:rPr>
        <w:t>I write this choice on your hearts,
Life, or Death,
Hope, or Despair,
In the ink of eternity.
What I write,
No man can erase,
I wrote the stars,
I can write your heart.
When the Story that is being written,
Is opened, and read,
Where will you be?
The Story, from which all stories are written,
Where will you be?
Be not deceived,
As I am the Author,
So also the Perfecter,
The Story is Mine.
So, what part will you play?
As the Story is written,
The choice is given you,
To write with Me,
Or to write that which will fail.
To write letters on the ground in pale ash,
Now here, now blown away in a swirl of wind.
Or to write letters in fire,
Burned into the soul of the universe,
Letters that will pass into eternity,
For nothing perishes that resides in Me.</w:t>
      </w:r>
    </w:p>
    <w:p>
      <w:pPr>
        <w:spacing w:after="0"/>
        <w:ind w:left="0"/>
        <w:jc w:val="both"/>
      </w:pPr>
      <w:r>
        <w:rPr>
          <w:b w:val="false"/>
          <w:i w:val="false"/>
          <w:color w:val="000000"/>
          <w:sz w:val="22"/>
        </w:rPr>
        <w:t>
What if your story is over tomorrow? What kind of story might it be?
Do not trust in what can be seen, in the comfortable, in the familiar; rather trust in the Unseen One on whose scales everything is measured.
</w:t>
      </w:r>
    </w:p>
    <w:p>
      <w:pPr>
        <w:spacing w:after="0"/>
        <w:ind w:left="600"/>
        <w:jc w:val="both"/>
      </w:pPr>
      <w:r>
        <w:rPr>
          <w:b w:val="false"/>
          <w:i w:val="false"/>
          <w:color w:val="000000"/>
          <w:sz w:val="22"/>
        </w:rPr>
        <w:t>10th April 2007
I saw a tranquil subtropical scene, lush greenery, a house amongst the growth. At the same time I saw as an immediate backdrop an enormous pyroclastic cloud that was about to sweep through this scene, taking all before it.
One moment, the greenery, the buildings, tranquility. The next, destruction – all is swept away.
I was aware of the immediate nature of the event, how everything appears peaceful, the same as normal, and then it all suddenly changes.
I saw the need to prepare – not trusting in our immediate surroundings and the false sense of security that it gives – but to see in the Lord and prepare in Him, to be secure in Him ahead of this time.
</w:t>
      </w:r>
      <w:hyperlink r:id="rId343">
        <w:r>
          <w:rPr>
            <w:rStyle w:val="Hyperlink"/>
            <w:b w:val="false"/>
            <w:i w:val="false"/>
            <w:color w:val="0000ff"/>
            <w:sz w:val="22"/>
            <w:u w:val="single"/>
          </w:rPr>
          <w:t>http://theagetocome.wordpress.com/2011/08/25/prophetic-words-for-this-day-part-9/</w:t>
        </w:r>
      </w:hyperlink>
      <w:r>
        <w:rPr>
          <w:b w:val="false"/>
          <w:i w:val="false"/>
          <w:color w:val="000000"/>
          <w:sz w:val="22"/>
        </w:rPr>
        <w:t>
 </w:t>
      </w:r>
    </w:p>
    <w:p>
      <w:pPr>
        <w:spacing w:after="0"/>
        <w:ind w:left="0"/>
        <w:jc w:val="left"/>
      </w:pPr>
      <w:r>
        <w:br/>
      </w:r>
      <w:r>
        <w:br/>
      </w:r>
      <w:r>
        <w:rPr>
          <w:b w:val="false"/>
          <w:i w:val="false"/>
          <w:color w:val="000000"/>
          <w:sz w:val="22"/>
        </w:rPr>
        <w:t>
</w:t>
      </w:r>
    </w:p>
    <w:p>
      <w:pPr>
        <w:spacing w:after="0"/>
        <w:ind w:left="0"/>
        <w:jc w:val="left"/>
      </w:pPr>
      <w:r>
        <w:rPr>
          <w:b/>
          <w:i w:val="false"/>
          <w:color w:val="000000"/>
        </w:rPr>
        <w:t>Here Comes the Next Second in Your Life. Are You
Ready?</w:t>
      </w:r>
      <w:r>
        <w:rPr>
          <w:b/>
          <w:i w:val="false"/>
          <w:color w:val="000000"/>
        </w:rPr>
        <w:t xml:space="preserve"> - 2011-08-27 12:28</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44"/>
                    <a:stretch>
                      <a:fillRect/>
                    </a:stretch>
                  </pic:blipFill>
                  <pic:spPr>
                    <a:xfrm>
                      <a:off x="0" y="0"/>
                      <a:ext cx="2286000" cy="1714500"/>
                    </a:xfrm>
                    <a:prstGeom prst="rect">
                      <a:avLst/>
                    </a:prstGeom>
                  </pic:spPr>
                </pic:pic>
              </a:graphicData>
            </a:graphic>
          </wp:inline>
        </w:drawing>
      </w:r>
      <w:hyperlink r:id="rId345">
        <w:r>
          <w:rPr>
            <w:rStyle w:val="Hyperlink"/>
            <w:b w:val="false"/>
            <w:i w:val="false"/>
            <w:color w:val="0000ff"/>
            <w:sz w:val="22"/>
            <w:u w:val="single"/>
          </w:rPr>
          <w:t> </w:t>
        </w:r>
      </w:hyperlink>
      <w:r>
        <w:br/>
      </w:r>
      <w:r>
        <w:rPr>
          <w:b w:val="false"/>
          <w:i w:val="false"/>
          <w:color w:val="000000"/>
          <w:sz w:val="22"/>
        </w:rPr>
        <w:t>Image by ToniVC via Flickr</w:t>
      </w:r>
    </w:p>
    <w:p>
      <w:pPr>
        <w:spacing w:after="0"/>
        <w:ind w:left="0"/>
        <w:jc w:val="both"/>
      </w:pPr>
      <w:r>
        <w:rPr>
          <w:b w:val="false"/>
          <w:i w:val="false"/>
          <w:color w:val="000000"/>
          <w:sz w:val="22"/>
        </w:rPr>
        <w:t>
The seconds of a day tick by and we all do as we can, each according to our ability.  Some seconds tick by without fanfare or notice.  Some record a giggle, a tear, a foolish moment, surprise, worry, anxiety, fear, and memories.  Some seconds announce a memorable moment.  These last according to their severity or impact.  Regardless how each second presents itself, time has passed.  And with each passing second we are hurled toward singular moments of enormous importance. 
When someone is shot, there were moments before that led them to that place.  When a car wreck happens, there were moments before.  When we do something really stupid, there were moments before that didn't announce it was going to happen.  And isn't that a shame.
And so it goes.  controversy is like that.  We pound our hearts and brains with all we can muster to enter into a contract with each second of our lives.  Struggling to maintain sanity, we live our lives.  Yet time has a way of providing proof that we are not perfect. 
I present this post as a simple notice of something true.  To me it speaks of both my failings and my successes.  But most of all, it speaks of something profound:  The only man to enter life innocent and leave this life the same way was Jesus, the Son of God.  With the Lord Jesus, there is no regret or stumbling.  His performance before His Father was flawless. 
And, by the way, I'm likely about to regret a couple seconds in this very day.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2011 - 09</w:t>
      </w:r>
    </w:p>
    <w:p>
      <w:pPr>
        <w:spacing w:after="0"/>
        <w:ind w:left="0"/>
        <w:jc w:val="left"/>
      </w:pPr>
      <w:r>
        <w:rPr>
          <w:b/>
          <w:i w:val="false"/>
          <w:color w:val="000000"/>
        </w:rPr>
        <w:t>From a Glow to a Blazing Throne.</w:t>
      </w:r>
      <w:r>
        <w:rPr>
          <w:b/>
          <w:i w:val="false"/>
          <w:color w:val="000000"/>
        </w:rPr>
        <w:t xml:space="preserve"> - 2011-09-01 11:22</w:t>
      </w:r>
    </w:p>
    <w:p>
      <w:pPr>
        <w:spacing w:after="0"/>
        <w:ind w:left="0"/>
        <w:jc w:val="left"/>
      </w:pPr>
      <w:r>
        <w:br/>
      </w:r>
    </w:p>
    <w:p>
      <w:pPr>
        <w:spacing w:after="0"/>
        <w:ind w:left="0"/>
        <w:jc w:val="both"/>
      </w:pPr>
      <w:r>
        <w:drawing>
          <wp:inline distT="0" distB="0" distL="0" distR="0">
            <wp:extent cx="2286000" cy="18383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46"/>
                    <a:stretch>
                      <a:fillRect/>
                    </a:stretch>
                  </pic:blipFill>
                  <pic:spPr>
                    <a:xfrm>
                      <a:off x="0" y="0"/>
                      <a:ext cx="2286000" cy="1838325"/>
                    </a:xfrm>
                    <a:prstGeom prst="rect">
                      <a:avLst/>
                    </a:prstGeom>
                  </pic:spPr>
                </pic:pic>
              </a:graphicData>
            </a:graphic>
          </wp:inline>
        </w:drawing>
      </w:r>
      <w:hyperlink r:id="rId347">
        <w:r>
          <w:rPr>
            <w:rStyle w:val="Hyperlink"/>
            <w:b w:val="false"/>
            <w:i w:val="false"/>
            <w:color w:val="0000ff"/>
            <w:sz w:val="22"/>
            <w:u w:val="single"/>
          </w:rPr>
          <w:t> </w:t>
        </w:r>
      </w:hyperlink>
    </w:p>
    <w:p>
      <w:pPr>
        <w:spacing w:after="0"/>
        <w:ind w:left="600"/>
        <w:jc w:val="both"/>
      </w:pPr>
    </w:p>
    <w:p>
      <w:pPr>
        <w:spacing w:after="0"/>
        <w:ind w:left="0"/>
        <w:jc w:val="both"/>
      </w:pPr>
      <w:r>
        <w:rPr>
          <w:b w:val="false"/>
          <w:i w:val="false"/>
          <w:color w:val="000000"/>
          <w:sz w:val="22"/>
        </w:rPr>
        <w:t>
Holy God of Glorious Light.
How You Shine with Beauty!
You made this place with deft wisdom.
The darkness of man surrounds him.
Impenetrable darkness, no sight to us.
But there is a shaft of light which glows against my pupil.
Dimly I see it glow.
This light leads me to Your will.
And Your Son is beheld!
Holy!  Holy!  Holy, is the Lord God Almighty!
Forever He will be praised by those who have seen this light.
Forever He will hold His children in Love and Power!
You are God!
Blessed, Powerful, Glorious, Eternal, and Hope, is the Name of the Lord!
</w:t>
      </w:r>
    </w:p>
    <w:p>
      <w:pPr>
        <w:spacing w:after="0"/>
        <w:ind w:left="0"/>
        <w:jc w:val="left"/>
      </w:pPr>
      <w:r>
        <w:br/>
      </w:r>
      <w:r>
        <w:br/>
      </w:r>
      <w:r>
        <w:rPr>
          <w:b w:val="false"/>
          <w:i w:val="false"/>
          <w:color w:val="000000"/>
          <w:sz w:val="22"/>
        </w:rPr>
        <w:t>
</w:t>
      </w:r>
    </w:p>
    <w:p>
      <w:pPr>
        <w:spacing w:after="0"/>
        <w:ind w:left="0"/>
        <w:jc w:val="left"/>
      </w:pPr>
      <w:r>
        <w:rPr>
          <w:b/>
          <w:i w:val="false"/>
          <w:color w:val="000000"/>
        </w:rPr>
        <w:t>Blessed Turmoil Within.</w:t>
      </w:r>
      <w:r>
        <w:rPr>
          <w:b/>
          <w:i w:val="false"/>
          <w:color w:val="000000"/>
        </w:rPr>
        <w:t xml:space="preserve"> - 2011-09-01 12:05</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48"/>
                    <a:stretch>
                      <a:fillRect/>
                    </a:stretch>
                  </pic:blipFill>
                  <pic:spPr>
                    <a:xfrm>
                      <a:off x="0" y="0"/>
                      <a:ext cx="2286000" cy="1714500"/>
                    </a:xfrm>
                    <a:prstGeom prst="rect">
                      <a:avLst/>
                    </a:prstGeom>
                  </pic:spPr>
                </pic:pic>
              </a:graphicData>
            </a:graphic>
          </wp:inline>
        </w:drawing>
      </w:r>
      <w:hyperlink r:id="rId349">
        <w:r>
          <w:rPr>
            <w:rStyle w:val="Hyperlink"/>
            <w:b w:val="false"/>
            <w:i w:val="false"/>
            <w:color w:val="0000ff"/>
            <w:sz w:val="22"/>
            <w:u w:val="single"/>
          </w:rPr>
          <w:t> </w:t>
        </w:r>
      </w:hyperlink>
      <w:r>
        <w:br/>
      </w:r>
      <w:r>
        <w:rPr>
          <w:b w:val="false"/>
          <w:i w:val="false"/>
          <w:color w:val="000000"/>
          <w:sz w:val="22"/>
        </w:rPr>
        <w:t>Image by Irish Typepad via Flickr</w:t>
      </w:r>
    </w:p>
    <w:p>
      <w:pPr>
        <w:spacing w:after="0"/>
        <w:ind w:left="0"/>
        <w:jc w:val="both"/>
      </w:pPr>
      <w:r>
        <w:rPr>
          <w:b w:val="false"/>
          <w:i w:val="false"/>
          <w:color w:val="000000"/>
          <w:sz w:val="22"/>
        </w:rPr>
        <w:t>
</w:t>
      </w:r>
      <w:hyperlink r:id="rId350">
        <w:r>
          <w:rPr>
            <w:rStyle w:val="Hyperlink"/>
            <w:b w:val="false"/>
            <w:i w:val="false"/>
            <w:color w:val="0000ff"/>
            <w:sz w:val="22"/>
            <w:u w:val="single"/>
          </w:rPr>
          <w:t/>
        </w:r>
        <w:r>
          <w:rPr>
            <w:b/>
            <w:i w:val="false"/>
            <w:color w:val="0000ff"/>
            <w:sz w:val="22"/>
          </w:rPr>
          <w:t>20</w:t>
        </w:r>
      </w:hyperlink>
      <w:r>
        <w:rPr>
          <w:b w:val="false"/>
          <w:i w:val="false"/>
          <w:color w:val="000000"/>
          <w:sz w:val="22"/>
        </w:rPr>
        <w:t xml:space="preserve">And turning His gaze toward His disciples, He </w:t>
      </w:r>
      <w:r>
        <w:rPr>
          <w:b w:val="false"/>
          <w:i/>
          <w:color w:val="000000"/>
          <w:sz w:val="22"/>
        </w:rPr>
        <w:t>began</w:t>
      </w:r>
      <w:r>
        <w:rPr>
          <w:b w:val="false"/>
          <w:i w:val="false"/>
          <w:color w:val="000000"/>
          <w:sz w:val="22"/>
        </w:rPr>
        <w:t xml:space="preserve"> to say, “Blessed </w:t>
      </w:r>
      <w:r>
        <w:rPr>
          <w:b w:val="false"/>
          <w:i/>
          <w:color w:val="000000"/>
          <w:sz w:val="22"/>
        </w:rPr>
        <w:t>are</w:t>
      </w:r>
      <w:r>
        <w:rPr>
          <w:b w:val="false"/>
          <w:i w:val="false"/>
          <w:color w:val="000000"/>
          <w:sz w:val="22"/>
        </w:rPr>
        <w:t xml:space="preserve"> you </w:t>
      </w:r>
      <w:r>
        <w:rPr>
          <w:b w:val="false"/>
          <w:i/>
          <w:color w:val="000000"/>
          <w:sz w:val="22"/>
        </w:rPr>
        <w:t>who are</w:t>
      </w:r>
      <w:r>
        <w:rPr>
          <w:b w:val="false"/>
          <w:i w:val="false"/>
          <w:color w:val="000000"/>
          <w:sz w:val="22"/>
        </w:rPr>
        <w:t xml:space="preserve"> poor, for yours is the kingdom of God. </w:t>
      </w:r>
      <w:hyperlink r:id="rId351">
        <w:r>
          <w:rPr>
            <w:rStyle w:val="Hyperlink"/>
            <w:b w:val="false"/>
            <w:i w:val="false"/>
            <w:color w:val="0000ff"/>
            <w:sz w:val="22"/>
            <w:u w:val="single"/>
          </w:rPr>
          <w:t/>
        </w:r>
        <w:r>
          <w:rPr>
            <w:b/>
            <w:i w:val="false"/>
            <w:color w:val="0000ff"/>
            <w:sz w:val="22"/>
          </w:rPr>
          <w:t>21</w:t>
        </w:r>
      </w:hyperlink>
      <w:r>
        <w:rPr>
          <w:b w:val="false"/>
          <w:i w:val="false"/>
          <w:color w:val="000000"/>
          <w:sz w:val="22"/>
        </w:rPr>
        <w:t xml:space="preserve">“Blessed </w:t>
      </w:r>
      <w:r>
        <w:rPr>
          <w:b w:val="false"/>
          <w:i/>
          <w:color w:val="000000"/>
          <w:sz w:val="22"/>
        </w:rPr>
        <w:t>are</w:t>
      </w:r>
      <w:r>
        <w:rPr>
          <w:b w:val="false"/>
          <w:i w:val="false"/>
          <w:color w:val="000000"/>
          <w:sz w:val="22"/>
        </w:rPr>
        <w:t xml:space="preserve"> you who hunger now, for you shall be satisfied. Blessed </w:t>
      </w:r>
      <w:r>
        <w:rPr>
          <w:b w:val="false"/>
          <w:i/>
          <w:color w:val="000000"/>
          <w:sz w:val="22"/>
        </w:rPr>
        <w:t>are</w:t>
      </w:r>
      <w:r>
        <w:rPr>
          <w:b w:val="false"/>
          <w:i w:val="false"/>
          <w:color w:val="000000"/>
          <w:sz w:val="22"/>
        </w:rPr>
        <w:t xml:space="preserve"> you who weep now, for you shall laugh. </w:t>
      </w:r>
      <w:hyperlink r:id="rId352">
        <w:r>
          <w:rPr>
            <w:rStyle w:val="Hyperlink"/>
            <w:b w:val="false"/>
            <w:i w:val="false"/>
            <w:color w:val="0000ff"/>
            <w:sz w:val="22"/>
            <w:u w:val="single"/>
          </w:rPr>
          <w:t/>
        </w:r>
        <w:r>
          <w:rPr>
            <w:b/>
            <w:i w:val="false"/>
            <w:color w:val="0000ff"/>
            <w:sz w:val="22"/>
          </w:rPr>
          <w:t>22</w:t>
        </w:r>
      </w:hyperlink>
      <w:r>
        <w:rPr>
          <w:b w:val="false"/>
          <w:i w:val="false"/>
          <w:color w:val="000000"/>
          <w:sz w:val="22"/>
        </w:rPr>
        <w:t xml:space="preserve">“Blessed are you when men hate you, and ostracize you, and insult you, and scorn your name as evil, for the sake of the Son of Man. </w:t>
      </w:r>
      <w:hyperlink r:id="rId353">
        <w:r>
          <w:rPr>
            <w:rStyle w:val="Hyperlink"/>
            <w:b w:val="false"/>
            <w:i w:val="false"/>
            <w:color w:val="0000ff"/>
            <w:sz w:val="22"/>
            <w:u w:val="single"/>
          </w:rPr>
          <w:t/>
        </w:r>
        <w:r>
          <w:rPr>
            <w:b/>
            <w:i w:val="false"/>
            <w:color w:val="0000ff"/>
            <w:sz w:val="22"/>
          </w:rPr>
          <w:t>23</w:t>
        </w:r>
      </w:hyperlink>
      <w:r>
        <w:rPr>
          <w:b w:val="false"/>
          <w:i w:val="false"/>
          <w:color w:val="000000"/>
          <w:sz w:val="22"/>
        </w:rPr>
        <w:t xml:space="preserve">“Be glad in that day and leap </w:t>
      </w:r>
      <w:r>
        <w:rPr>
          <w:b w:val="false"/>
          <w:i/>
          <w:color w:val="000000"/>
          <w:sz w:val="22"/>
        </w:rPr>
        <w:t>for joy,</w:t>
      </w:r>
      <w:r>
        <w:rPr>
          <w:b w:val="false"/>
          <w:i w:val="false"/>
          <w:color w:val="000000"/>
          <w:sz w:val="22"/>
        </w:rPr>
        <w:t xml:space="preserve"> for behold, your reward is great in heaven. For in the same way their fathers used to treat the prophets. </w:t>
      </w:r>
      <w:hyperlink r:id="rId354">
        <w:r>
          <w:rPr>
            <w:rStyle w:val="Hyperlink"/>
            <w:b w:val="false"/>
            <w:i w:val="false"/>
            <w:color w:val="0000ff"/>
            <w:sz w:val="22"/>
            <w:u w:val="single"/>
          </w:rPr>
          <w:t/>
        </w:r>
        <w:r>
          <w:rPr>
            <w:b/>
            <w:i w:val="false"/>
            <w:color w:val="0000ff"/>
            <w:sz w:val="22"/>
          </w:rPr>
          <w:t>24</w:t>
        </w:r>
      </w:hyperlink>
      <w:r>
        <w:rPr>
          <w:b w:val="false"/>
          <w:i w:val="false"/>
          <w:color w:val="000000"/>
          <w:sz w:val="22"/>
        </w:rPr>
        <w:t xml:space="preserve">“But woe to you who are rich, for you are receiving your comfort in full. </w:t>
      </w:r>
      <w:hyperlink r:id="rId355">
        <w:r>
          <w:rPr>
            <w:rStyle w:val="Hyperlink"/>
            <w:b w:val="false"/>
            <w:i w:val="false"/>
            <w:color w:val="0000ff"/>
            <w:sz w:val="22"/>
            <w:u w:val="single"/>
          </w:rPr>
          <w:t/>
        </w:r>
        <w:r>
          <w:rPr>
            <w:b/>
            <w:i w:val="false"/>
            <w:color w:val="0000ff"/>
            <w:sz w:val="22"/>
          </w:rPr>
          <w:t>25</w:t>
        </w:r>
      </w:hyperlink>
      <w:r>
        <w:rPr>
          <w:b w:val="false"/>
          <w:i w:val="false"/>
          <w:color w:val="000000"/>
          <w:sz w:val="22"/>
        </w:rPr>
        <w:t xml:space="preserve">“Woe to you who are well-fed now, for you shall be hungry. Woe </w:t>
      </w:r>
      <w:r>
        <w:rPr>
          <w:b w:val="false"/>
          <w:i/>
          <w:color w:val="000000"/>
          <w:sz w:val="22"/>
        </w:rPr>
        <w:t>to you</w:t>
      </w:r>
      <w:r>
        <w:rPr>
          <w:b w:val="false"/>
          <w:i w:val="false"/>
          <w:color w:val="000000"/>
          <w:sz w:val="22"/>
        </w:rPr>
        <w:t xml:space="preserve"> who laugh now, for you shall mourn and weep. </w:t>
      </w:r>
      <w:hyperlink r:id="rId356">
        <w:r>
          <w:rPr>
            <w:rStyle w:val="Hyperlink"/>
            <w:b w:val="false"/>
            <w:i w:val="false"/>
            <w:color w:val="0000ff"/>
            <w:sz w:val="22"/>
            <w:u w:val="single"/>
          </w:rPr>
          <w:t/>
        </w:r>
        <w:r>
          <w:rPr>
            <w:b/>
            <w:i w:val="false"/>
            <w:color w:val="0000ff"/>
            <w:sz w:val="22"/>
          </w:rPr>
          <w:t>26</w:t>
        </w:r>
      </w:hyperlink>
      <w:r>
        <w:rPr>
          <w:b w:val="false"/>
          <w:i w:val="false"/>
          <w:color w:val="000000"/>
          <w:sz w:val="22"/>
        </w:rPr>
        <w:t xml:space="preserve">“Woe </w:t>
      </w:r>
      <w:r>
        <w:rPr>
          <w:b w:val="false"/>
          <w:i/>
          <w:color w:val="000000"/>
          <w:sz w:val="22"/>
        </w:rPr>
        <w:t>to you</w:t>
      </w:r>
      <w:r>
        <w:rPr>
          <w:b w:val="false"/>
          <w:i w:val="false"/>
          <w:color w:val="000000"/>
          <w:sz w:val="22"/>
        </w:rPr>
        <w:t xml:space="preserve"> when all men speak well of you, for their fathers used to treat the false prophets in the same way.
Woe to all who call good evil and evil good.  Woe to those who mix drinks with abandon.  Woe to those who do not consider the Holiness of God in their daily doings.  Woe to those who live their lives as if there were nothing beyond this place of testing.  Woe to those who consider the testimony of Jesus as a fairy tale.  Woe to those who make no attempt to grasp the meaning of life on this earth.  And woe to those who, after hearing the message of Jesus, turn from it with shrugging shoulders.
Glory and honor, and promise belongs to those who endure for His Name sake.  Blessed is the man who considers the abject horror of his sins.  Blessed is the man who sobs at what he has done contrary to the Word of God.  Blessed is he who hates his life in this world, yet longs for help from He who cannot lie.  Blessed and filled is he who finds the repentance necessary to secure the forgiveness of God in Christ Jesus. 
And Blessed is the Lord for making this place of testing.  He has set the wall between Himself and us with a firm foundation.  There is but one Gate.  And, as the Lord Himself has said, "Few there are who find it."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Thank You Lord!</w:t>
      </w:r>
      <w:r>
        <w:rPr>
          <w:b/>
          <w:i w:val="false"/>
          <w:color w:val="000000"/>
        </w:rPr>
        <w:t xml:space="preserve"> - 2011-09-01 12:56</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57"/>
                    <a:stretch>
                      <a:fillRect/>
                    </a:stretch>
                  </pic:blipFill>
                  <pic:spPr>
                    <a:xfrm>
                      <a:off x="0" y="0"/>
                      <a:ext cx="2286000" cy="1714500"/>
                    </a:xfrm>
                    <a:prstGeom prst="rect">
                      <a:avLst/>
                    </a:prstGeom>
                  </pic:spPr>
                </pic:pic>
              </a:graphicData>
            </a:graphic>
          </wp:inline>
        </w:drawing>
      </w:r>
      <w:hyperlink r:id="rId358">
        <w:r>
          <w:rPr>
            <w:rStyle w:val="Hyperlink"/>
            <w:b w:val="false"/>
            <w:i w:val="false"/>
            <w:color w:val="0000ff"/>
            <w:sz w:val="22"/>
            <w:u w:val="single"/>
          </w:rPr>
          <w:t> </w:t>
        </w:r>
      </w:hyperlink>
      <w:r>
        <w:br/>
      </w:r>
      <w:r>
        <w:rPr>
          <w:b w:val="false"/>
          <w:i w:val="false"/>
          <w:color w:val="000000"/>
          <w:sz w:val="22"/>
        </w:rPr>
        <w:t>Image by Daniel Slaughter via Flickr</w:t>
      </w:r>
    </w:p>
    <w:p>
      <w:pPr>
        <w:spacing w:after="0"/>
        <w:ind w:left="0"/>
        <w:jc w:val="both"/>
      </w:pPr>
      <w:r>
        <w:rPr>
          <w:b w:val="false"/>
          <w:i w:val="false"/>
          <w:color w:val="000000"/>
          <w:sz w:val="22"/>
        </w:rPr>
        <w:t>
I thank you Lord:
Because I was destined to burn with destruction.  But You told me this was so.
Because I became consumed with my plight.  But You showed me a way out.
Because I couldn't muster strength to endure Your presence.  But Your love and mercy were so very sweet.
Because I faltered and stumbled, bringing alarm to my soul.  But You gave me tears of repentance.
Because I could not perceive Your forgiveness.  But You cleansed my conscience.
Because I ran about with Great concern for the sins I had held dear.  But You teach me The Better Way.
Thank You Lord God Almighty!  Your Mercy and Wisdom excel!  Thank You, Jesus, for Your hand is powerful enough to save.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Bloody knives.</w:t>
      </w:r>
      <w:r>
        <w:rPr>
          <w:b/>
          <w:i w:val="false"/>
          <w:color w:val="000000"/>
        </w:rPr>
        <w:t xml:space="preserve"> - 2011-09-02 06:30</w:t>
      </w:r>
    </w:p>
    <w:p>
      <w:pPr>
        <w:spacing w:after="0"/>
        <w:ind w:left="0"/>
        <w:jc w:val="left"/>
      </w:pPr>
      <w:r>
        <w:br/>
      </w:r>
    </w:p>
    <w:p>
      <w:pPr>
        <w:spacing w:after="0"/>
        <w:ind w:left="0"/>
        <w:jc w:val="both"/>
      </w:pPr>
      <w:r>
        <w:drawing>
          <wp:inline distT="0" distB="0" distL="0" distR="0">
            <wp:extent cx="1533525"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59"/>
                    <a:stretch>
                      <a:fillRect/>
                    </a:stretch>
                  </pic:blipFill>
                  <pic:spPr>
                    <a:xfrm>
                      <a:off x="0" y="0"/>
                      <a:ext cx="1533525" cy="2286000"/>
                    </a:xfrm>
                    <a:prstGeom prst="rect">
                      <a:avLst/>
                    </a:prstGeom>
                  </pic:spPr>
                </pic:pic>
              </a:graphicData>
            </a:graphic>
          </wp:inline>
        </w:drawing>
      </w:r>
      <w:hyperlink r:id="rId360">
        <w:r>
          <w:rPr>
            <w:rStyle w:val="Hyperlink"/>
            <w:b w:val="false"/>
            <w:i w:val="false"/>
            <w:color w:val="0000ff"/>
            <w:sz w:val="22"/>
            <w:u w:val="single"/>
          </w:rPr>
          <w:t> </w:t>
        </w:r>
      </w:hyperlink>
    </w:p>
    <w:p>
      <w:pPr>
        <w:spacing w:after="0"/>
        <w:ind w:left="0"/>
        <w:jc w:val="both"/>
      </w:pPr>
      <w:r>
        <w:rPr>
          <w:b w:val="false"/>
          <w:i w:val="false"/>
          <w:color w:val="000000"/>
          <w:sz w:val="22"/>
        </w:rPr>
        <w:t>
How blessed are those who know the judgment of God while still alive here.  To see the horror of their sin before they see the face of He who will judge.
I stood, this morning, with a heart aghast!  My sins so blantly laid at my feet.  Oh that my sin were something I could lay my hands on; perhaps as a part of my body black with sores.  I would gladly reach my hand to that place and rip it out myself!  But I fear it would completely cover my body from head to toe.  Then what could I do to rid myself of what now is a stench to my nostrils?  "Woe to me!  Woe, because I cannot undo what I have done.  I cannot straighten out one minute of my life, let alone my years of sins! 
I am glad to see and know that I am in such a state of affairs.  To know that what we are is a hopeless people.  Without Jesus and the Holy Spirit, how can we know we are in such disrepair?  To know that sin infests us like hideous bugs in our flesh.  To stand with a willingness to rip out that which offends.  How blessed is he who knows these things.
It is as if I had murdered.  I stand with the bloody knife in my hand and come to my senses.  My eyes widen and my mouth opens without sound.  I realize what I have just done and am murdered by myself in my own heart! 
OH! Lord have mercy on this man of foolish intent!  And is not this awareness a rending of the heart?  Those who witnessed and gave their bid for the crucifixion of the Lord went away beating their breast at what they had done.  This is sin!  This is a blessing of knowing the judgment before you arrive;  that you might beg for mercy and understanding before you see His face.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American Security. What a sham!</w:t>
      </w:r>
      <w:r>
        <w:rPr>
          <w:b/>
          <w:i w:val="false"/>
          <w:color w:val="000000"/>
        </w:rPr>
        <w:t xml:space="preserve"> - 2011-09-02 07:00</w:t>
      </w:r>
    </w:p>
    <w:p>
      <w:pPr>
        <w:spacing w:after="0"/>
        <w:ind w:left="0"/>
        <w:jc w:val="left"/>
      </w:pPr>
      <w:r>
        <w:br/>
      </w:r>
    </w:p>
    <w:p>
      <w:pPr>
        <w:spacing w:after="0"/>
        <w:ind w:left="0"/>
        <w:jc w:val="both"/>
      </w:pPr>
      <w:r>
        <w:drawing>
          <wp:inline distT="0" distB="0" distL="0" distR="0">
            <wp:extent cx="2857500" cy="38004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61"/>
                    <a:stretch>
                      <a:fillRect/>
                    </a:stretch>
                  </pic:blipFill>
                  <pic:spPr>
                    <a:xfrm>
                      <a:off x="0" y="0"/>
                      <a:ext cx="2857500" cy="3800475"/>
                    </a:xfrm>
                    <a:prstGeom prst="rect">
                      <a:avLst/>
                    </a:prstGeom>
                  </pic:spPr>
                </pic:pic>
              </a:graphicData>
            </a:graphic>
          </wp:inline>
        </w:drawing>
      </w:r>
      <w:hyperlink r:id="rId362">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America is ruined.  A people spoiled by law.  As a basket of fruit might rot if left unattended.  If we speak of what is true we are shut down because we are not allowed to offend another's mind.  Our speech and actions have become limited by the desires of sinful men.  No longer is the Word of God allowed to roam the streets.  Wisdom is no longer welcome at the city gates.  And can anyone point to a place in any city or town where entrance is required?
Where have we provided security for what is true?  Where is the guard in the watchtower who proclaims the approach of lies?  It is too late.  The enemy has been granted access to our most precious places.  How can we now point to an enemy who would destroy what is good?  He is now among us ruling and guiding the people into what is foolish and deadly.  Lost!  Lost is the hope of redemption for the security of truth within the houses of this once great nation. 
Is there any hope left?  Sadly, not for the nation itself.  But for the individual citizen there is still hope.  Turn to truth.  Abandon the way of lies and seek the Truth of God in Jesus.  In this there is hope.  But if you look for hope from the laws of America you will find none.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Mike Clark
 (2011-09-03 14:23:29)</w:t>
      </w:r>
    </w:p>
    <w:p>
      <w:pPr>
        <w:spacing w:after="0"/>
        <w:ind w:left="0"/>
        <w:jc w:val="left"/>
      </w:pPr>
      <w:r>
        <w:rPr>
          <w:b w:val="false"/>
          <w:i w:val="false"/>
          <w:color w:val="000000"/>
          <w:sz w:val="22"/>
        </w:rPr>
        <w:t>There is still hope for America.  If her leaders are elected by righteous men and women who see the errors of the country's current leadership, and then with wisdom convince the great middle who are the real (unconcious) power in the electorate that a change is necessary.
We will not convince the great middle by making outrageous statements and claims (outrageous to them, at least, for even the truth sometimes seems outrageous to ones unfamiliar with it).  The facts alone will suffice.
There is not no hope.  There is only no hope where the righteous despair.
</w:t>
      </w:r>
    </w:p>
    <w:p>
      <w:pPr>
        <w:spacing w:after="0"/>
        <w:ind w:left="0"/>
        <w:jc w:val="left"/>
      </w:pPr>
      <w:r>
        <w:rPr>
          <w:b w:val="false"/>
          <w:i w:val="false"/>
          <w:color w:val="000000"/>
          <w:sz w:val="22"/>
        </w:rPr>
        <w:t>hiwaychristian
 (2011-09-04 05:31:31)</w:t>
      </w:r>
    </w:p>
    <w:p>
      <w:pPr>
        <w:spacing w:after="0"/>
        <w:ind w:left="0"/>
        <w:jc w:val="left"/>
      </w:pPr>
      <w:r>
        <w:rPr>
          <w:b w:val="false"/>
          <w:i w:val="false"/>
          <w:color w:val="000000"/>
          <w:sz w:val="22"/>
        </w:rPr>
        <w:t>Nations will come and go.  Man will, one day, cease.  These things will certainly happen.  I will stock up no respect nor hope in man or his society.  All my hope will be found watching the door of heaven.  How I yearn to see it open.  I am not hopeless regarding America.  I am certain that it belongs to the ways of this world.  I am hopeful at the coming Will of God in Jesus.  
Dispair remains a meal for those who hope in what will not last.  God belongs to no nation.  I seek to be a citizen of that country.
</w:t>
      </w:r>
    </w:p>
    <w:p>
      <w:pPr>
        <w:spacing w:after="0"/>
        <w:ind w:left="0"/>
        <w:jc w:val="left"/>
      </w:pPr>
      <w:r>
        <w:rPr>
          <w:b w:val="false"/>
          <w:i w:val="false"/>
          <w:color w:val="000000"/>
          <w:sz w:val="22"/>
        </w:rPr>
        <w:t>Michael Ford II
 (2011-09-04 08:04:54)</w:t>
      </w:r>
    </w:p>
    <w:p>
      <w:pPr>
        <w:spacing w:after="0"/>
        <w:ind w:left="0"/>
        <w:jc w:val="left"/>
      </w:pPr>
      <w:r>
        <w:rPr>
          <w:b w:val="false"/>
          <w:i w:val="false"/>
          <w:color w:val="000000"/>
          <w:sz w:val="22"/>
        </w:rPr>
        <w:t>Just stopping by. You are a heck of a writer. Great words. I, too, am saddened by the state of the current U.S.A.
</w:t>
      </w:r>
    </w:p>
    <w:p>
      <w:pPr>
        <w:spacing w:after="0"/>
        <w:ind w:left="0"/>
        <w:jc w:val="left"/>
      </w:pPr>
      <w:r>
        <w:rPr>
          <w:b w:val="false"/>
          <w:i w:val="false"/>
          <w:color w:val="000000"/>
          <w:sz w:val="22"/>
        </w:rPr>
        <w:t>hiwaychristian
 (2011-09-04 08:09:01)</w:t>
      </w:r>
    </w:p>
    <w:p>
      <w:pPr>
        <w:spacing w:after="0"/>
        <w:ind w:left="0"/>
        <w:jc w:val="left"/>
      </w:pPr>
      <w:r>
        <w:rPr>
          <w:b w:val="false"/>
          <w:i w:val="false"/>
          <w:color w:val="000000"/>
          <w:sz w:val="22"/>
        </w:rPr>
        <w:t>What's the saying?  "My hope is built on nothing less than Jesus and His Righteousness."
</w:t>
      </w:r>
    </w:p>
    <w:p>
      <w:pPr>
        <w:spacing w:after="0"/>
        <w:ind w:left="0"/>
        <w:jc w:val="left"/>
      </w:pPr>
      <w:r>
        <w:br/>
      </w:r>
      <w:r>
        <w:br/>
      </w:r>
      <w:r>
        <w:rPr>
          <w:b w:val="false"/>
          <w:i w:val="false"/>
          <w:color w:val="000000"/>
          <w:sz w:val="22"/>
        </w:rPr>
        <w:t>
</w:t>
      </w:r>
    </w:p>
    <w:p>
      <w:pPr>
        <w:spacing w:after="0"/>
        <w:ind w:left="0"/>
        <w:jc w:val="left"/>
      </w:pPr>
      <w:r>
        <w:rPr>
          <w:b/>
          <w:i w:val="false"/>
          <w:color w:val="000000"/>
        </w:rPr>
        <w:t>Age is Not Equal to Wisdom.</w:t>
      </w:r>
      <w:r>
        <w:rPr>
          <w:b/>
          <w:i w:val="false"/>
          <w:color w:val="000000"/>
        </w:rPr>
        <w:t xml:space="preserve"> - 2011-09-04 05:24</w:t>
      </w:r>
    </w:p>
    <w:p>
      <w:pPr>
        <w:spacing w:after="0"/>
        <w:ind w:left="0"/>
        <w:jc w:val="left"/>
      </w:pPr>
      <w:r>
        <w:br/>
      </w:r>
    </w:p>
    <w:p>
      <w:pPr>
        <w:spacing w:after="0"/>
        <w:ind w:left="0"/>
        <w:jc w:val="both"/>
      </w:pPr>
      <w:r>
        <w:drawing>
          <wp:inline distT="0" distB="0" distL="0" distR="0">
            <wp:extent cx="2286000" cy="15144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63"/>
                    <a:stretch>
                      <a:fillRect/>
                    </a:stretch>
                  </pic:blipFill>
                  <pic:spPr>
                    <a:xfrm>
                      <a:off x="0" y="0"/>
                      <a:ext cx="2286000" cy="1514475"/>
                    </a:xfrm>
                    <a:prstGeom prst="rect">
                      <a:avLst/>
                    </a:prstGeom>
                  </pic:spPr>
                </pic:pic>
              </a:graphicData>
            </a:graphic>
          </wp:inline>
        </w:drawing>
      </w:r>
      <w:hyperlink r:id="rId364">
        <w:r>
          <w:rPr>
            <w:rStyle w:val="Hyperlink"/>
            <w:b w:val="false"/>
            <w:i w:val="false"/>
            <w:color w:val="0000ff"/>
            <w:sz w:val="22"/>
            <w:u w:val="single"/>
          </w:rPr>
          <w:t> </w:t>
        </w:r>
      </w:hyperlink>
      <w:r>
        <w:br/>
      </w:r>
      <w:r>
        <w:rPr>
          <w:b w:val="false"/>
          <w:i w:val="false"/>
          <w:color w:val="000000"/>
          <w:sz w:val="22"/>
        </w:rPr>
        <w:t>Image by Bill Gracey via Flickr</w:t>
      </w:r>
    </w:p>
    <w:p>
      <w:pPr>
        <w:spacing w:after="0"/>
        <w:ind w:left="0"/>
        <w:jc w:val="both"/>
      </w:pPr>
      <w:r>
        <w:rPr>
          <w:b w:val="false"/>
          <w:i w:val="false"/>
          <w:color w:val="000000"/>
          <w:sz w:val="22"/>
        </w:rPr>
        <w:t>
In my foolishness as a young man I sought the eternal wisdom from those with white hair.  I knew they had lived long enough to pass on something of value.  But I found no one.  I was sure there was a truth to be known.  And I guess it was the movies and stories about "wise men" that echoed in my head. 
Where was that wise man?  I remember being disappointed as I encountered one after another and found nothing.  I watched them drink till they were drunk.  I heard them cuss more than I did.  I heard thousands of dirty jokes from their lips.  I heard them hate others with a love for hatred.  I heard them speak of money and social standing as if they were more precious than life itself.  But I knew all this was a lie.  Where was the wise man?  Perhaps he was on a mountain in some remote village.  But he was not near enough to me to listen to what was true.  So I went about my business of living with a certain abandon and a deep sense of loss that there was no one to speak of those wise truths.
It's my turn now.  My hair is becoming white with age.  And the wrinkles on my face speak of years spent.  Someone is watching.  And deep inside, that someone is desiring to hear the wisdom of age.  Am I able to deliver what they seek?  Am I willing to deliver what is true and lasting?  Ponderous thoughts to think.  Such a beautiful responsibility. 
Father, wisdom comes from You.  The knowledge of eternity is hidden in Your Holy Spirit.  I ask You to cause me to be and become a blessing for those who seek what is true.  By the Holy Name of Jesus, I ask your mercy.  Amen.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The Wisdom of Age « Bootstraps
 (2011-09-04 19:28:37)</w:t>
      </w:r>
    </w:p>
    <w:p>
      <w:pPr>
        <w:spacing w:after="0"/>
        <w:ind w:left="0"/>
        <w:jc w:val="left"/>
      </w:pPr>
      <w:r>
        <w:rPr>
          <w:b w:val="false"/>
          <w:i w:val="false"/>
          <w:color w:val="000000"/>
          <w:sz w:val="22"/>
        </w:rPr>
        <w:t>[...] Age is Not Equal to Wisdom. (hiwaychristian.wordpress.com)  Rate this:  Share this:EmailFacebookTwitterStumbleUponLike this:LikeBe the first to like this post. [...]
</w:t>
      </w:r>
    </w:p>
    <w:p>
      <w:pPr>
        <w:spacing w:after="0"/>
        <w:ind w:left="0"/>
        <w:jc w:val="left"/>
      </w:pPr>
      <w:r>
        <w:br/>
      </w:r>
      <w:r>
        <w:br/>
      </w:r>
      <w:r>
        <w:rPr>
          <w:b w:val="false"/>
          <w:i w:val="false"/>
          <w:color w:val="000000"/>
          <w:sz w:val="22"/>
        </w:rPr>
        <w:t>
</w:t>
      </w:r>
    </w:p>
    <w:p>
      <w:pPr>
        <w:spacing w:after="0"/>
        <w:ind w:left="0"/>
        <w:jc w:val="left"/>
      </w:pPr>
      <w:r>
        <w:rPr>
          <w:b/>
          <w:i w:val="false"/>
          <w:color w:val="000000"/>
        </w:rPr>
        <w:t>He IS!</w:t>
      </w:r>
      <w:r>
        <w:rPr>
          <w:b/>
          <w:i w:val="false"/>
          <w:color w:val="000000"/>
        </w:rPr>
        <w:t xml:space="preserve"> - 2011-09-04 07:59</w:t>
      </w:r>
    </w:p>
    <w:p>
      <w:pPr>
        <w:spacing w:after="0"/>
        <w:ind w:left="0"/>
        <w:jc w:val="left"/>
      </w:pPr>
      <w:r>
        <w:br/>
      </w:r>
    </w:p>
    <w:p>
      <w:pPr>
        <w:spacing w:after="0"/>
        <w:ind w:left="0"/>
        <w:jc w:val="both"/>
      </w:pPr>
      <w:r>
        <w:drawing>
          <wp:inline distT="0" distB="0" distL="0" distR="0">
            <wp:extent cx="2857500" cy="22764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65"/>
                    <a:stretch>
                      <a:fillRect/>
                    </a:stretch>
                  </pic:blipFill>
                  <pic:spPr>
                    <a:xfrm>
                      <a:off x="0" y="0"/>
                      <a:ext cx="2857500" cy="2276475"/>
                    </a:xfrm>
                    <a:prstGeom prst="rect">
                      <a:avLst/>
                    </a:prstGeom>
                  </pic:spPr>
                </pic:pic>
              </a:graphicData>
            </a:graphic>
          </wp:inline>
        </w:drawing>
      </w:r>
      <w:hyperlink r:id="rId366">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Who has words of thanks like that of the Holy Spirit of God?   Who can measure his tongue in the rhythm of eternal words?  Who can speak the language of God as we express His beauty to each other?  What item shall we hold up to describe the nature of God's sacrifice? 
In this land of shadows, who can match His voice?  He is the One.  And nothing we can contrive, sense, nor imagine shall come near the true expression of He who IS.  A land in which even our praise is tainted by pride, selfishness, a certain blindness restrained by the will of God as the sea is restrained by sand.
HE IS!  HE WILL FOREVER BE!  We are the ones who's names must be accompanied with a qualifier.  Yet He IS.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Stay or Leave, He is Glorified.</w:t>
      </w:r>
      <w:r>
        <w:rPr>
          <w:b/>
          <w:i w:val="false"/>
          <w:color w:val="000000"/>
        </w:rPr>
        <w:t xml:space="preserve"> - 2011-09-04 08:27</w:t>
      </w:r>
    </w:p>
    <w:p>
      <w:pPr>
        <w:spacing w:after="0"/>
        <w:ind w:left="0"/>
        <w:jc w:val="left"/>
      </w:pPr>
      <w:r>
        <w:br/>
      </w:r>
    </w:p>
    <w:p>
      <w:pPr>
        <w:spacing w:after="0"/>
        <w:ind w:left="0"/>
        <w:jc w:val="both"/>
      </w:pPr>
      <w:r>
        <w:drawing>
          <wp:inline distT="0" distB="0" distL="0" distR="0">
            <wp:extent cx="2857500" cy="21431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67"/>
                    <a:stretch>
                      <a:fillRect/>
                    </a:stretch>
                  </pic:blipFill>
                  <pic:spPr>
                    <a:xfrm>
                      <a:off x="0" y="0"/>
                      <a:ext cx="2857500" cy="2143125"/>
                    </a:xfrm>
                    <a:prstGeom prst="rect">
                      <a:avLst/>
                    </a:prstGeom>
                  </pic:spPr>
                </pic:pic>
              </a:graphicData>
            </a:graphic>
          </wp:inline>
        </w:drawing>
      </w:r>
      <w:hyperlink r:id="rId368">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My eyes have seen another morning. 
Precious will it be.
To speak of things eternal,
To lift up One called "He".
I crave a day when eyes will open.
And never more will shut.
To speak a praise eternal,
To lift up One called "He".
 "</w:t>
      </w:r>
      <w:hyperlink r:id="rId369">
        <w:r>
          <w:rPr>
            <w:rStyle w:val="Hyperlink"/>
            <w:b w:val="false"/>
            <w:i w:val="false"/>
            <w:color w:val="0000ff"/>
            <w:sz w:val="22"/>
            <w:u w:val="single"/>
          </w:rPr>
          <w:t/>
        </w:r>
        <w:r>
          <w:rPr>
            <w:b/>
            <w:i w:val="false"/>
            <w:color w:val="0000ff"/>
            <w:sz w:val="22"/>
          </w:rPr>
          <w:t>23</w:t>
        </w:r>
      </w:hyperlink>
      <w:r>
        <w:rPr>
          <w:b w:val="false"/>
          <w:i w:val="false"/>
          <w:color w:val="000000"/>
          <w:sz w:val="22"/>
        </w:rPr>
        <w:t xml:space="preserve">But I am hard-pressed from both </w:t>
      </w:r>
      <w:r>
        <w:rPr>
          <w:b w:val="false"/>
          <w:i/>
          <w:color w:val="000000"/>
          <w:sz w:val="22"/>
        </w:rPr>
        <w:t>directions,</w:t>
      </w:r>
      <w:r>
        <w:rPr>
          <w:b w:val="false"/>
          <w:i w:val="false"/>
          <w:color w:val="000000"/>
          <w:sz w:val="22"/>
        </w:rPr>
        <w:t xml:space="preserve"> having the desire to depart and be with Christ, for </w:t>
      </w:r>
      <w:r>
        <w:rPr>
          <w:b w:val="false"/>
          <w:i/>
          <w:color w:val="000000"/>
          <w:sz w:val="22"/>
        </w:rPr>
        <w:t>that</w:t>
      </w:r>
      <w:r>
        <w:rPr>
          <w:b w:val="false"/>
          <w:i w:val="false"/>
          <w:color w:val="000000"/>
          <w:sz w:val="22"/>
        </w:rPr>
        <w:t xml:space="preserve"> is very much better; </w:t>
      </w:r>
      <w:hyperlink r:id="rId370">
        <w:r>
          <w:rPr>
            <w:rStyle w:val="Hyperlink"/>
            <w:b w:val="false"/>
            <w:i w:val="false"/>
            <w:color w:val="0000ff"/>
            <w:sz w:val="22"/>
            <w:u w:val="single"/>
          </w:rPr>
          <w:t/>
        </w:r>
        <w:r>
          <w:rPr>
            <w:b/>
            <w:i w:val="false"/>
            <w:color w:val="0000ff"/>
            <w:sz w:val="22"/>
          </w:rPr>
          <w:t>24</w:t>
        </w:r>
      </w:hyperlink>
      <w:r>
        <w:rPr>
          <w:b w:val="false"/>
          <w:i w:val="false"/>
          <w:color w:val="000000"/>
          <w:sz w:val="22"/>
        </w:rPr>
        <w:t xml:space="preserve">yet to remain on in the flesh is more necessary for your sake. </w:t>
      </w:r>
      <w:hyperlink r:id="rId371">
        <w:r>
          <w:rPr>
            <w:rStyle w:val="Hyperlink"/>
            <w:b w:val="false"/>
            <w:i w:val="false"/>
            <w:color w:val="0000ff"/>
            <w:sz w:val="22"/>
            <w:u w:val="single"/>
          </w:rPr>
          <w:t/>
        </w:r>
        <w:r>
          <w:rPr>
            <w:b/>
            <w:i w:val="false"/>
            <w:color w:val="0000ff"/>
            <w:sz w:val="22"/>
          </w:rPr>
          <w:t>25</w:t>
        </w:r>
      </w:hyperlink>
      <w:r>
        <w:rPr>
          <w:b w:val="false"/>
          <w:i w:val="false"/>
          <w:color w:val="000000"/>
          <w:sz w:val="22"/>
        </w:rPr>
        <w:t xml:space="preserve">Convinced of this, I know that I will remain and continue with you all for your progress and joy in the faith, </w:t>
      </w:r>
      <w:hyperlink r:id="rId372">
        <w:r>
          <w:rPr>
            <w:rStyle w:val="Hyperlink"/>
            <w:b w:val="false"/>
            <w:i w:val="false"/>
            <w:color w:val="0000ff"/>
            <w:sz w:val="22"/>
            <w:u w:val="single"/>
          </w:rPr>
          <w:t/>
        </w:r>
        <w:r>
          <w:rPr>
            <w:b/>
            <w:i w:val="false"/>
            <w:color w:val="0000ff"/>
            <w:sz w:val="22"/>
          </w:rPr>
          <w:t>26</w:t>
        </w:r>
      </w:hyperlink>
      <w:r>
        <w:rPr>
          <w:b w:val="false"/>
          <w:i w:val="false"/>
          <w:color w:val="000000"/>
          <w:sz w:val="22"/>
        </w:rPr>
        <w:t>so that your proud confidence in me may abound in Christ Jesus through my coming to you again. "  (Phillipians)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 Rock is Just a Rock.</w:t>
      </w:r>
      <w:r>
        <w:rPr>
          <w:b/>
          <w:i w:val="false"/>
          <w:color w:val="000000"/>
        </w:rPr>
        <w:t xml:space="preserve"> - 2011-09-05 11:50</w:t>
      </w:r>
    </w:p>
    <w:p>
      <w:pPr>
        <w:spacing w:after="0"/>
        <w:ind w:left="0"/>
        <w:jc w:val="left"/>
      </w:pPr>
      <w:r>
        <w:br/>
      </w:r>
    </w:p>
    <w:p>
      <w:pPr>
        <w:spacing w:after="0"/>
        <w:ind w:left="0"/>
        <w:jc w:val="both"/>
      </w:pPr>
      <w:r>
        <w:drawing>
          <wp:inline distT="0" distB="0" distL="0" distR="0">
            <wp:extent cx="1514475"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73"/>
                    <a:stretch>
                      <a:fillRect/>
                    </a:stretch>
                  </pic:blipFill>
                  <pic:spPr>
                    <a:xfrm>
                      <a:off x="0" y="0"/>
                      <a:ext cx="1514475" cy="2286000"/>
                    </a:xfrm>
                    <a:prstGeom prst="rect">
                      <a:avLst/>
                    </a:prstGeom>
                  </pic:spPr>
                </pic:pic>
              </a:graphicData>
            </a:graphic>
          </wp:inline>
        </w:drawing>
      </w:r>
      <w:hyperlink r:id="rId374">
        <w:r>
          <w:rPr>
            <w:rStyle w:val="Hyperlink"/>
            <w:b w:val="false"/>
            <w:i w:val="false"/>
            <w:color w:val="0000ff"/>
            <w:sz w:val="22"/>
            <w:u w:val="single"/>
          </w:rPr>
          <w:t> </w:t>
        </w:r>
      </w:hyperlink>
      <w:r>
        <w:br/>
      </w:r>
      <w:r>
        <w:rPr>
          <w:b w:val="false"/>
          <w:i w:val="false"/>
          <w:color w:val="000000"/>
          <w:sz w:val="22"/>
        </w:rPr>
        <w:t>Image by louisvolant via Flickr</w:t>
      </w:r>
    </w:p>
    <w:p>
      <w:pPr>
        <w:spacing w:after="0"/>
        <w:ind w:left="0"/>
        <w:jc w:val="both"/>
      </w:pPr>
      <w:r>
        <w:rPr>
          <w:b w:val="false"/>
          <w:i w:val="false"/>
          <w:color w:val="000000"/>
          <w:sz w:val="22"/>
        </w:rPr>
        <w:t>
A curious problem is beginning to gel in my mind.  By "gel" I mean I think I'm grasping the importance and answer to a problem that plagues all men, but especially Christians.
If we allow ourselves to interpret what we do as who we are we will surely learn to hate ourselves when we find we can't do any more.
I've seen many come to anger, bitterness, hatred, and selfish thinking, when they come to the place in their lives where they are no longer able to accomplish what they thought was their strength.  The allowed themselves to become identified by the work they could accomplish. 
Beyond the power of words to convey, it is important to remember that a servant is not a king.  You are only a servant.  And you will wear out.  You have no right to claim praise for what you do.  Doing good deeds is what is expected of you.  And the fact that so many don't do what is good should not allow you licence to consider yourself a "good person". 
The one who remembers this will enter into inability with peace.  When life brings you to that place where you can't do anything to be proud of (and it surely will), you will become a servant of inability.  Any other approach will lead to everything negative.  A rock is a rock, regardless where it finds itself.  Be like that in your heart.  And remember that Jesus is the Lord, not you.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Hey! Young Man! Listen to This!</w:t>
      </w:r>
      <w:r>
        <w:rPr>
          <w:b/>
          <w:i w:val="false"/>
          <w:color w:val="000000"/>
        </w:rPr>
        <w:t xml:space="preserve"> - 2011-09-05 12:05</w:t>
      </w:r>
    </w:p>
    <w:p>
      <w:pPr>
        <w:spacing w:after="0"/>
        <w:ind w:left="0"/>
        <w:jc w:val="left"/>
      </w:pPr>
      <w:r>
        <w:br/>
      </w:r>
    </w:p>
    <w:p>
      <w:pPr>
        <w:spacing w:after="0"/>
        <w:ind w:left="0"/>
        <w:jc w:val="both"/>
      </w:pPr>
      <w:r>
        <w:drawing>
          <wp:inline distT="0" distB="0" distL="0" distR="0">
            <wp:extent cx="2857500" cy="3810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75"/>
                    <a:stretch>
                      <a:fillRect/>
                    </a:stretch>
                  </pic:blipFill>
                  <pic:spPr>
                    <a:xfrm>
                      <a:off x="0" y="0"/>
                      <a:ext cx="2857500" cy="3810000"/>
                    </a:xfrm>
                    <a:prstGeom prst="rect">
                      <a:avLst/>
                    </a:prstGeom>
                  </pic:spPr>
                </pic:pic>
              </a:graphicData>
            </a:graphic>
          </wp:inline>
        </w:drawing>
      </w:r>
      <w:hyperlink r:id="rId376">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Young man!  What are you doing?  You follow along with the things of this world without a thought to the old man you will soon become.  That old man will sit in his chair shaking his head at your foolishness.  He will hate you with a venom.  His reputation will be tarnished because you decided to hate righteousness and love sin.  Why don't you consider that old man?  Why don't you decide to be kind to him and give him the gift of righteousness? 
You would gladly provide him money to live off of.  You would gladly provide him a house and what you consider a good wife.  Why would you not consider giving him a righteous youth to ponder as he finishes what you started?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Inner Peace.</w:t>
      </w:r>
      <w:r>
        <w:rPr>
          <w:b/>
          <w:i w:val="false"/>
          <w:color w:val="000000"/>
        </w:rPr>
        <w:t xml:space="preserve"> - 2011-09-05 12:35</w:t>
      </w:r>
    </w:p>
    <w:p>
      <w:pPr>
        <w:spacing w:after="0"/>
        <w:ind w:left="0"/>
        <w:jc w:val="left"/>
      </w:pPr>
      <w:r>
        <w:br/>
      </w:r>
    </w:p>
    <w:p>
      <w:pPr>
        <w:spacing w:after="0"/>
        <w:ind w:left="0"/>
        <w:jc w:val="both"/>
      </w:pPr>
      <w:r>
        <w:drawing>
          <wp:inline distT="0" distB="0" distL="0" distR="0">
            <wp:extent cx="2857500" cy="21431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77"/>
                    <a:stretch>
                      <a:fillRect/>
                    </a:stretch>
                  </pic:blipFill>
                  <pic:spPr>
                    <a:xfrm>
                      <a:off x="0" y="0"/>
                      <a:ext cx="2857500" cy="2143125"/>
                    </a:xfrm>
                    <a:prstGeom prst="rect">
                      <a:avLst/>
                    </a:prstGeom>
                  </pic:spPr>
                </pic:pic>
              </a:graphicData>
            </a:graphic>
          </wp:inline>
        </w:drawing>
      </w:r>
      <w:hyperlink r:id="rId378">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As I sought inner peace. My fingers turned over every act I had ever done.  Good or bad, I examined them as they reached my fingers.  Then I noticed the selfish little bugger looking over my shoulder to see if I would stir up righteous acts as I dug around. I turned to take a good look at who would be following me around within the dark haunts of my soul. It was me! As I sought inner peace, I was actually seeking self righteousness.
Fool that I am. There is One righteous. And He is not me.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In Charge of a Star</w:t>
      </w:r>
      <w:r>
        <w:rPr>
          <w:b/>
          <w:i w:val="false"/>
          <w:color w:val="000000"/>
        </w:rPr>
        <w:t xml:space="preserve"> - 2011-09-08 07:31</w:t>
      </w:r>
    </w:p>
    <w:p>
      <w:pPr>
        <w:spacing w:after="0"/>
        <w:ind w:left="0"/>
        <w:jc w:val="left"/>
      </w:pPr>
      <w:r>
        <w:br/>
      </w:r>
    </w:p>
    <w:p>
      <w:pPr>
        <w:spacing w:after="0"/>
        <w:ind w:left="0"/>
        <w:jc w:val="both"/>
      </w:pPr>
      <w:r>
        <w:drawing>
          <wp:inline distT="0" distB="0" distL="0" distR="0">
            <wp:extent cx="1714500" cy="19716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79"/>
                    <a:stretch>
                      <a:fillRect/>
                    </a:stretch>
                  </pic:blipFill>
                  <pic:spPr>
                    <a:xfrm>
                      <a:off x="0" y="0"/>
                      <a:ext cx="1714500" cy="1971675"/>
                    </a:xfrm>
                    <a:prstGeom prst="rect">
                      <a:avLst/>
                    </a:prstGeom>
                  </pic:spPr>
                </pic:pic>
              </a:graphicData>
            </a:graphic>
          </wp:inline>
        </w:drawing>
      </w:r>
      <w:hyperlink r:id="rId380">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It would be to our advantage to make sure that our religion causes us to do what is right before the Father's eyes.  It is not possible that religion can suffice in itself. 
Suppose an Angel was told to take charge of a star and make sure it burned with the certain intensity that God ordained it should.  It would be good for that Angel if he monitored the star and feed it according to the will of God.  But suppose that Angel said to himself, "The star is mine to watch over.  God has considered me a great Angel because I am in charge of a star.  And suppose that thought became the singular reason the Angel remained near the star.  In time he did not feed the star the proper amount of energy sustaining elements.  Instead, he simply maintained it as he desired or remembered.  Either the star would burn too brightly or begin to dim.  What do you think the Lord will say concerning that Angel's work? 
To bring this thought down to earth consider that the star the Angel is placed in charge of is a star not visible to earth.  Much like this blog.  I write as I feel led.  And I write that anyone reading might be compelled to consider the Lord.  What does it matter to me if no one reads it?  I am given this task of building a resource for the Lord.  Regardless the popularity or visibility.  And if I fail to continue to build it, I alone will answer to Him.  It is not my responsibility to provide the eyes of those who might benefit from this blog.  It is only my responsibility to continue to build it.
I could stop building posts here.  But wouldn't that become a thing of the past?  Something I rely on to have done.  Perhaps some would read what was written and walk away with a renewed spirit for what they gained.  But would I be able to tell the Lord that I kept my place?  Or would I have to confess that I built for a while but no one came to visit.  So I stopped building.  That's not what I want to be telling the Lord who made His way all the way to the cross and allowed the third nail to penetrate His body.  It would be better for me to be able to say "It is finished", when I can no longer add to what He has allowed me to watch over.
Isn't that what religion can become?  We begin to attend the needs of our religion as we see fit.  We no longer desire that it should match the Lord's desire and demands; which are in place due to His wisdom.  It is wise for us to consider the Holiness and Purity of the Lord as we attend our religion.  We are the ones who will be held responsible for what we know to do.  Whether we succeed or fail to deliver our full attention to what we know is right, we will be held responsible.  Be careful that you do not fall into disrepair for lack of understanding.  You alone are the one who will answer for what you do with what you have been given.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Mush to Man</w:t>
      </w:r>
      <w:r>
        <w:rPr>
          <w:b/>
          <w:i w:val="false"/>
          <w:color w:val="000000"/>
        </w:rPr>
        <w:t xml:space="preserve"> - 2011-09-08 10:34</w:t>
      </w:r>
    </w:p>
    <w:p>
      <w:pPr>
        <w:spacing w:after="0"/>
        <w:ind w:left="0"/>
        <w:jc w:val="left"/>
      </w:pPr>
      <w:r>
        <w:br/>
      </w:r>
    </w:p>
    <w:p>
      <w:pPr>
        <w:spacing w:after="0"/>
        <w:ind w:left="0"/>
        <w:jc w:val="both"/>
      </w:pPr>
      <w:r>
        <w:drawing>
          <wp:inline distT="0" distB="0" distL="0" distR="0">
            <wp:extent cx="2857500" cy="36004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81"/>
                    <a:stretch>
                      <a:fillRect/>
                    </a:stretch>
                  </pic:blipFill>
                  <pic:spPr>
                    <a:xfrm>
                      <a:off x="0" y="0"/>
                      <a:ext cx="2857500" cy="3600450"/>
                    </a:xfrm>
                    <a:prstGeom prst="rect">
                      <a:avLst/>
                    </a:prstGeom>
                  </pic:spPr>
                </pic:pic>
              </a:graphicData>
            </a:graphic>
          </wp:inline>
        </w:drawing>
      </w:r>
      <w:hyperlink r:id="rId382">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It's been said that children are little adults with their heads full of mush.  But I remember when my head was nothing but mush.  I thought I had a brain.  But I didn't.   It was just a container of giggly mush.  And I ran around in this world thinking so very highly of myself.  What a fool!  And certainly someone to laugh at if I hadn't been so angry and antagonistic all the time.  I guess that's why most of us laugh at men like I used to be behind their backs. 
Life has a way of slapping us around a bit.  In general, the process causes that mush to cook, stew, and bake.  The hopeful end of man is that he will eventually get a real brain out of the process.  And left to his own devices, man will likely gain something positive out of his experiences of life.  Yet I know a way to quick bake a brain.
It seems our head is microwaveable.  I mean, we can endure specific beams of truth that will cause us to mature a whole lot faster.  This is the work of God through the Holy Spirit within us.  He points out the truth in our experiences and causes our conscience to come to boil.  Wanna grow up a lot faster than most?  Allow Jesus to take charge of your life.  Listen to what you hear in regard to what is true.  Do what you know you must.  And just sit in front of His Holy Fire and bake a while.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New Lives for Old!</w:t>
      </w:r>
      <w:r>
        <w:rPr>
          <w:b/>
          <w:i w:val="false"/>
          <w:color w:val="000000"/>
        </w:rPr>
        <w:t xml:space="preserve"> - 2011-09-08 11:08</w:t>
      </w:r>
    </w:p>
    <w:p>
      <w:pPr>
        <w:spacing w:after="0"/>
        <w:ind w:left="0"/>
        <w:jc w:val="left"/>
      </w:pPr>
      <w:r>
        <w:br/>
      </w:r>
    </w:p>
    <w:p>
      <w:pPr>
        <w:spacing w:after="0"/>
        <w:ind w:left="0"/>
        <w:jc w:val="both"/>
      </w:pPr>
      <w:r>
        <w:rPr>
          <w:b w:val="false"/>
          <w:i w:val="false"/>
          <w:color w:val="000000"/>
          <w:sz w:val="22"/>
        </w:rPr>
        <w:t>By speaking openly for the Lord I realize I have taken the place of a saint who is now with the Lord.  And this causes me to wonder who will take my place when I pass through The River?
</w:t>
      </w:r>
    </w:p>
    <w:p>
      <w:pPr>
        <w:spacing w:after="0"/>
        <w:ind w:left="0"/>
        <w:jc w:val="center"/>
      </w:pPr>
      <w:r>
        <w:rPr>
          <w:b/>
          <w:i w:val="false"/>
          <w:color w:val="000000"/>
          <w:sz w:val="22"/>
        </w:rPr>
        <w:t>They say he ran a carnival, he used to come to town</w:t>
      </w:r>
      <w:r>
        <w:rPr>
          <w:b w:val="false"/>
          <w:i w:val="false"/>
          <w:color w:val="000000"/>
          <w:sz w:val="22"/>
        </w:rPr>
        <w:t>
</w:t>
      </w:r>
      <w:r>
        <w:rPr>
          <w:b/>
          <w:i w:val="false"/>
          <w:color w:val="000000"/>
          <w:sz w:val="22"/>
        </w:rPr>
        <w:t>'Til one September afternoon he shut it down</w:t>
      </w:r>
      <w:r>
        <w:rPr>
          <w:b w:val="false"/>
          <w:i w:val="false"/>
          <w:color w:val="000000"/>
          <w:sz w:val="22"/>
        </w:rPr>
        <w:t>
</w:t>
      </w:r>
      <w:r>
        <w:rPr>
          <w:b/>
          <w:i w:val="false"/>
          <w:color w:val="000000"/>
          <w:sz w:val="22"/>
        </w:rPr>
        <w:t>They tell me something happened, some say he lost his mind</w:t>
      </w:r>
      <w:r>
        <w:rPr>
          <w:b w:val="false"/>
          <w:i w:val="false"/>
          <w:color w:val="000000"/>
          <w:sz w:val="22"/>
        </w:rPr>
        <w:t>
</w:t>
      </w:r>
      <w:r>
        <w:rPr>
          <w:b/>
          <w:i w:val="false"/>
          <w:color w:val="000000"/>
          <w:sz w:val="22"/>
        </w:rPr>
        <w:t>Now most September afternoons this is what you'll find</w:t>
      </w:r>
      <w:r>
        <w:rPr>
          <w:b w:val="false"/>
          <w:i w:val="false"/>
          <w:color w:val="000000"/>
          <w:sz w:val="22"/>
        </w:rPr>
        <w:t>
</w:t>
      </w:r>
      <w:r>
        <w:rPr>
          <w:b/>
          <w:i w:val="false"/>
          <w:color w:val="000000"/>
          <w:sz w:val="22"/>
        </w:rPr>
        <w:t>An old man on the corner where he used to sell his show</w:t>
      </w:r>
      <w:r>
        <w:rPr>
          <w:b w:val="false"/>
          <w:i w:val="false"/>
          <w:color w:val="000000"/>
          <w:sz w:val="22"/>
        </w:rPr>
        <w:t>
</w:t>
      </w:r>
      <w:r>
        <w:rPr>
          <w:b/>
          <w:i w:val="false"/>
          <w:color w:val="000000"/>
          <w:sz w:val="22"/>
        </w:rPr>
        <w:t>Now he shouts what sounds like foolishness</w:t>
      </w:r>
      <w:r>
        <w:rPr>
          <w:b w:val="false"/>
          <w:i w:val="false"/>
          <w:color w:val="000000"/>
          <w:sz w:val="22"/>
        </w:rPr>
        <w:t>
</w:t>
      </w:r>
      <w:r>
        <w:rPr>
          <w:b/>
          <w:i w:val="false"/>
          <w:color w:val="000000"/>
          <w:sz w:val="22"/>
        </w:rPr>
        <w:t>As the people come and go</w:t>
      </w:r>
    </w:p>
    <w:p>
      <w:pPr>
        <w:spacing w:after="0"/>
        <w:ind w:left="0"/>
        <w:jc w:val="center"/>
      </w:pPr>
      <w:r>
        <w:rPr>
          <w:b/>
          <w:i w:val="false"/>
          <w:color w:val="000000"/>
          <w:sz w:val="22"/>
        </w:rPr>
        <w:t>CHORUS:</w:t>
      </w:r>
      <w:r>
        <w:rPr>
          <w:b w:val="false"/>
          <w:i w:val="false"/>
          <w:color w:val="000000"/>
          <w:sz w:val="22"/>
        </w:rPr>
        <w:t>
</w:t>
      </w:r>
      <w:r>
        <w:rPr>
          <w:b/>
          <w:i w:val="false"/>
          <w:color w:val="000000"/>
          <w:sz w:val="22"/>
        </w:rPr>
        <w:t>New lives for old</w:t>
      </w:r>
      <w:r>
        <w:rPr>
          <w:b w:val="false"/>
          <w:i w:val="false"/>
          <w:color w:val="000000"/>
          <w:sz w:val="22"/>
        </w:rPr>
        <w:t>
</w:t>
      </w:r>
      <w:r>
        <w:rPr>
          <w:b/>
          <w:i w:val="false"/>
          <w:color w:val="000000"/>
          <w:sz w:val="22"/>
        </w:rPr>
        <w:t>Warm hearts for cold</w:t>
      </w:r>
      <w:r>
        <w:rPr>
          <w:b w:val="false"/>
          <w:i w:val="false"/>
          <w:color w:val="000000"/>
          <w:sz w:val="22"/>
        </w:rPr>
        <w:t>
</w:t>
      </w:r>
      <w:r>
        <w:rPr>
          <w:b/>
          <w:i w:val="false"/>
          <w:color w:val="000000"/>
          <w:sz w:val="22"/>
        </w:rPr>
        <w:t>Have I got a deal for you today</w:t>
      </w:r>
      <w:r>
        <w:rPr>
          <w:b w:val="false"/>
          <w:i w:val="false"/>
          <w:color w:val="000000"/>
          <w:sz w:val="22"/>
        </w:rPr>
        <w:t>
</w:t>
      </w:r>
      <w:r>
        <w:rPr>
          <w:b/>
          <w:i w:val="false"/>
          <w:color w:val="000000"/>
          <w:sz w:val="22"/>
        </w:rPr>
        <w:t>C'mon, step right this way</w:t>
      </w:r>
      <w:r>
        <w:rPr>
          <w:b w:val="false"/>
          <w:i w:val="false"/>
          <w:color w:val="000000"/>
          <w:sz w:val="22"/>
        </w:rPr>
        <w:t>
</w:t>
      </w:r>
      <w:r>
        <w:rPr>
          <w:b/>
          <w:i w:val="false"/>
          <w:color w:val="000000"/>
          <w:sz w:val="22"/>
        </w:rPr>
        <w:t>And get your new lives for old</w:t>
      </w:r>
    </w:p>
    <w:p>
      <w:pPr>
        <w:spacing w:after="0"/>
        <w:ind w:left="0"/>
        <w:jc w:val="center"/>
      </w:pPr>
      <w:r>
        <w:rPr>
          <w:b/>
          <w:i w:val="false"/>
          <w:color w:val="000000"/>
          <w:sz w:val="22"/>
        </w:rPr>
        <w:t>He puts it in the paper, he goes from door to door</w:t>
      </w:r>
      <w:r>
        <w:rPr>
          <w:b w:val="false"/>
          <w:i w:val="false"/>
          <w:color w:val="000000"/>
          <w:sz w:val="22"/>
        </w:rPr>
        <w:t>
</w:t>
      </w:r>
      <w:r>
        <w:rPr>
          <w:b/>
          <w:i w:val="false"/>
          <w:color w:val="000000"/>
          <w:sz w:val="22"/>
        </w:rPr>
        <w:t>The people say he's such a fool to come back for more</w:t>
      </w:r>
      <w:r>
        <w:rPr>
          <w:b w:val="false"/>
          <w:i w:val="false"/>
          <w:color w:val="000000"/>
          <w:sz w:val="22"/>
        </w:rPr>
        <w:t>
</w:t>
      </w:r>
      <w:r>
        <w:rPr>
          <w:b/>
          <w:i w:val="false"/>
          <w:color w:val="000000"/>
          <w:sz w:val="22"/>
        </w:rPr>
        <w:t>Old friends are mostly puzzled, they don't know what to say</w:t>
      </w:r>
      <w:r>
        <w:rPr>
          <w:b w:val="false"/>
          <w:i w:val="false"/>
          <w:color w:val="000000"/>
          <w:sz w:val="22"/>
        </w:rPr>
        <w:t>
</w:t>
      </w:r>
      <w:r>
        <w:rPr>
          <w:b/>
          <w:i w:val="false"/>
          <w:color w:val="000000"/>
          <w:sz w:val="22"/>
        </w:rPr>
        <w:t>Cause ever since that afternoon he's just been that way</w:t>
      </w:r>
      <w:r>
        <w:rPr>
          <w:b w:val="false"/>
          <w:i w:val="false"/>
          <w:color w:val="000000"/>
          <w:sz w:val="22"/>
        </w:rPr>
        <w:t>
</w:t>
      </w:r>
      <w:r>
        <w:rPr>
          <w:b/>
          <w:i w:val="false"/>
          <w:color w:val="000000"/>
          <w:sz w:val="22"/>
        </w:rPr>
        <w:t>It's like the old man died and someone came to take his place</w:t>
      </w:r>
      <w:r>
        <w:rPr>
          <w:b w:val="false"/>
          <w:i w:val="false"/>
          <w:color w:val="000000"/>
          <w:sz w:val="22"/>
        </w:rPr>
        <w:t>
</w:t>
      </w:r>
      <w:r>
        <w:rPr>
          <w:b/>
          <w:i w:val="false"/>
          <w:color w:val="000000"/>
          <w:sz w:val="22"/>
        </w:rPr>
        <w:t>Now he just stands out there bellowin'</w:t>
      </w:r>
      <w:r>
        <w:rPr>
          <w:b w:val="false"/>
          <w:i w:val="false"/>
          <w:color w:val="000000"/>
          <w:sz w:val="22"/>
        </w:rPr>
        <w:t>
</w:t>
      </w:r>
      <w:r>
        <w:rPr>
          <w:b/>
          <w:i w:val="false"/>
          <w:color w:val="000000"/>
          <w:sz w:val="22"/>
        </w:rPr>
        <w:t>A smile upon his wrinkled face</w:t>
      </w:r>
    </w:p>
    <w:p>
      <w:pPr>
        <w:spacing w:after="0"/>
        <w:ind w:left="0"/>
        <w:jc w:val="center"/>
      </w:pPr>
      <w:r>
        <w:rPr>
          <w:b/>
          <w:i w:val="false"/>
          <w:color w:val="000000"/>
          <w:sz w:val="22"/>
        </w:rPr>
        <w:t>Repeat CHORUS</w:t>
      </w:r>
    </w:p>
    <w:p>
      <w:pPr>
        <w:spacing w:after="0"/>
        <w:ind w:left="0"/>
        <w:jc w:val="center"/>
      </w:pPr>
      <w:r>
        <w:rPr>
          <w:b/>
          <w:i w:val="false"/>
          <w:color w:val="000000"/>
          <w:sz w:val="22"/>
        </w:rPr>
        <w:t>Remembering the story as I once passed through that town</w:t>
      </w:r>
      <w:r>
        <w:rPr>
          <w:b w:val="false"/>
          <w:i w:val="false"/>
          <w:color w:val="000000"/>
          <w:sz w:val="22"/>
        </w:rPr>
        <w:t>
</w:t>
      </w:r>
      <w:r>
        <w:rPr>
          <w:b/>
          <w:i w:val="false"/>
          <w:color w:val="000000"/>
          <w:sz w:val="22"/>
        </w:rPr>
        <w:t>I thought I ought to stop and see if he's still around</w:t>
      </w:r>
      <w:r>
        <w:rPr>
          <w:b w:val="false"/>
          <w:i w:val="false"/>
          <w:color w:val="000000"/>
          <w:sz w:val="22"/>
        </w:rPr>
        <w:t>
</w:t>
      </w:r>
      <w:r>
        <w:rPr>
          <w:b/>
          <w:i w:val="false"/>
          <w:color w:val="000000"/>
          <w:sz w:val="22"/>
        </w:rPr>
        <w:t>There was someone on that corner where I heard he'd always stand</w:t>
      </w:r>
      <w:r>
        <w:rPr>
          <w:b w:val="false"/>
          <w:i w:val="false"/>
          <w:color w:val="000000"/>
          <w:sz w:val="22"/>
        </w:rPr>
        <w:t>
</w:t>
      </w:r>
      <w:r>
        <w:rPr>
          <w:b/>
          <w:i w:val="false"/>
          <w:color w:val="000000"/>
          <w:sz w:val="22"/>
        </w:rPr>
        <w:t>And he chuckled when I asked where I could find the man</w:t>
      </w:r>
      <w:r>
        <w:rPr>
          <w:b w:val="false"/>
          <w:i w:val="false"/>
          <w:color w:val="000000"/>
          <w:sz w:val="22"/>
        </w:rPr>
        <w:t>
</w:t>
      </w:r>
      <w:r>
        <w:rPr>
          <w:b/>
          <w:i w:val="false"/>
          <w:color w:val="000000"/>
          <w:sz w:val="22"/>
        </w:rPr>
        <w:t>He said "Thank God that crazy fool finally died last spring"</w:t>
      </w:r>
      <w:r>
        <w:rPr>
          <w:b w:val="false"/>
          <w:i w:val="false"/>
          <w:color w:val="000000"/>
          <w:sz w:val="22"/>
        </w:rPr>
        <w:t>
</w:t>
      </w:r>
      <w:r>
        <w:rPr>
          <w:b/>
          <w:i w:val="false"/>
          <w:color w:val="000000"/>
          <w:sz w:val="22"/>
        </w:rPr>
        <w:t>And I said "I'll take up where he left off then</w:t>
      </w:r>
      <w:r>
        <w:rPr>
          <w:b w:val="false"/>
          <w:i w:val="false"/>
          <w:color w:val="000000"/>
          <w:sz w:val="22"/>
        </w:rPr>
        <w:t>
</w:t>
      </w:r>
      <w:r>
        <w:rPr>
          <w:b/>
          <w:i w:val="false"/>
          <w:color w:val="000000"/>
          <w:sz w:val="22"/>
        </w:rPr>
        <w:t>'Cause I'm pushing the same thing"</w:t>
      </w:r>
    </w:p>
    <w:p>
      <w:pPr>
        <w:spacing w:after="0"/>
        <w:ind w:left="0"/>
        <w:jc w:val="both"/>
      </w:pPr>
      <w:r>
        <w:rPr>
          <w:b w:val="false"/>
          <w:i w:val="false"/>
          <w:color w:val="000000"/>
          <w:sz w:val="22"/>
        </w:rPr>
        <w:t>
Some concepts are worthy of repeating:
"New Lives for Old" by Wayne Watson.
</w:t>
      </w:r>
      <w:hyperlink r:id="rId383">
        <w:r>
          <w:rPr>
            <w:rStyle w:val="Hyperlink"/>
            <w:b w:val="false"/>
            <w:i w:val="false"/>
            <w:color w:val="0000ff"/>
            <w:sz w:val="22"/>
            <w:u w:val="single"/>
          </w:rPr>
          <w:t>http://www.youtube.com/watch?v=NtrU4Ln-r9A</w:t>
        </w:r>
      </w:hyperlink>
    </w:p>
    <w:p>
      <w:pPr>
        <w:spacing w:after="0"/>
        <w:ind w:left="0"/>
        <w:jc w:val="left"/>
      </w:pPr>
      <w:r>
        <w:br/>
      </w:r>
      <w:r>
        <w:br/>
      </w:r>
      <w:r>
        <w:rPr>
          <w:b w:val="false"/>
          <w:i w:val="false"/>
          <w:color w:val="000000"/>
          <w:sz w:val="22"/>
        </w:rPr>
        <w:t>
</w:t>
      </w:r>
    </w:p>
    <w:p>
      <w:pPr>
        <w:spacing w:after="0"/>
        <w:ind w:left="0"/>
        <w:jc w:val="left"/>
      </w:pPr>
      <w:r>
        <w:rPr>
          <w:b/>
          <w:i w:val="false"/>
          <w:color w:val="000000"/>
        </w:rPr>
        <w:t>Conspicuous Nothing</w:t>
      </w:r>
      <w:r>
        <w:rPr>
          <w:b/>
          <w:i w:val="false"/>
          <w:color w:val="000000"/>
        </w:rPr>
        <w:t xml:space="preserve"> - 2011-09-08 11:39</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84"/>
                    <a:stretch>
                      <a:fillRect/>
                    </a:stretch>
                  </pic:blipFill>
                  <pic:spPr>
                    <a:xfrm>
                      <a:off x="0" y="0"/>
                      <a:ext cx="2286000" cy="1714500"/>
                    </a:xfrm>
                    <a:prstGeom prst="rect">
                      <a:avLst/>
                    </a:prstGeom>
                  </pic:spPr>
                </pic:pic>
              </a:graphicData>
            </a:graphic>
          </wp:inline>
        </w:drawing>
      </w:r>
      <w:hyperlink r:id="rId385">
        <w:r>
          <w:rPr>
            <w:rStyle w:val="Hyperlink"/>
            <w:b w:val="false"/>
            <w:i w:val="false"/>
            <w:color w:val="0000ff"/>
            <w:sz w:val="22"/>
            <w:u w:val="single"/>
          </w:rPr>
          <w:t> </w:t>
        </w:r>
      </w:hyperlink>
      <w:r>
        <w:br/>
      </w:r>
      <w:r>
        <w:rPr>
          <w:b w:val="false"/>
          <w:i w:val="false"/>
          <w:color w:val="000000"/>
          <w:sz w:val="22"/>
        </w:rPr>
        <w:t>Image by brewbooks via Flickr</w:t>
      </w:r>
    </w:p>
    <w:p>
      <w:pPr>
        <w:spacing w:after="0"/>
        <w:ind w:left="0"/>
        <w:jc w:val="both"/>
      </w:pPr>
      <w:r>
        <w:rPr>
          <w:b w:val="false"/>
          <w:i w:val="false"/>
          <w:color w:val="000000"/>
          <w:sz w:val="22"/>
        </w:rPr>
        <w:t>
Lonely to sit alone and imagine a Godly conversation.
So many souls just brushing by.
The silence is a roar of conspicuous nothing.
Joyful to know that God is near.
The silence is a roar of conspicuous something.
Not counting the souls who bustle about.
The cave of isolation is never far.
And the comfort of His presence is always near.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Anger will turn to Rage</w:t>
      </w:r>
      <w:r>
        <w:rPr>
          <w:b/>
          <w:i w:val="false"/>
          <w:color w:val="000000"/>
        </w:rPr>
        <w:t xml:space="preserve"> - 2011-09-08 12:02</w:t>
      </w:r>
    </w:p>
    <w:p>
      <w:pPr>
        <w:spacing w:after="0"/>
        <w:ind w:left="0"/>
        <w:jc w:val="left"/>
      </w:pPr>
      <w:r>
        <w:br/>
      </w:r>
    </w:p>
    <w:p>
      <w:pPr>
        <w:spacing w:after="0"/>
        <w:ind w:left="0"/>
        <w:jc w:val="both"/>
      </w:pPr>
      <w:r>
        <w:drawing>
          <wp:inline distT="0" distB="0" distL="0" distR="0">
            <wp:extent cx="2286000" cy="15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86"/>
                    <a:stretch>
                      <a:fillRect/>
                    </a:stretch>
                  </pic:blipFill>
                  <pic:spPr>
                    <a:xfrm>
                      <a:off x="0" y="0"/>
                      <a:ext cx="2286000" cy="1524000"/>
                    </a:xfrm>
                    <a:prstGeom prst="rect">
                      <a:avLst/>
                    </a:prstGeom>
                  </pic:spPr>
                </pic:pic>
              </a:graphicData>
            </a:graphic>
          </wp:inline>
        </w:drawing>
      </w:r>
      <w:hyperlink r:id="rId387">
        <w:r>
          <w:rPr>
            <w:rStyle w:val="Hyperlink"/>
            <w:b w:val="false"/>
            <w:i w:val="false"/>
            <w:color w:val="0000ff"/>
            <w:sz w:val="22"/>
            <w:u w:val="single"/>
          </w:rPr>
          <w:t> </w:t>
        </w:r>
      </w:hyperlink>
    </w:p>
    <w:p>
      <w:pPr>
        <w:spacing w:after="0"/>
        <w:ind w:left="0"/>
        <w:jc w:val="both"/>
      </w:pPr>
      <w:r>
        <w:rPr>
          <w:b w:val="false"/>
          <w:i w:val="false"/>
          <w:color w:val="000000"/>
          <w:sz w:val="22"/>
        </w:rPr>
        <w:t>
I met a young man who is vividly angry at Christians.  To him we are a horrible blight on the world.  And no matter how light the conversation his only response to my words and intent were vulgar and demeaning.
This anger he now feels will be multiplied a million fold when he stands before the Most High God.  For he hated the Lord's people.  Then he will hate the Lord.  He is now jealous of our joy and peace.  Then, what will be his plight?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Breaking the Bonds of Guilt.</w:t>
      </w:r>
      <w:r>
        <w:rPr>
          <w:b/>
          <w:i w:val="false"/>
          <w:color w:val="000000"/>
        </w:rPr>
        <w:t xml:space="preserve"> - 2011-09-08 15:29</w:t>
      </w:r>
    </w:p>
    <w:p>
      <w:pPr>
        <w:spacing w:after="0"/>
        <w:ind w:left="0"/>
        <w:jc w:val="left"/>
      </w:pPr>
      <w:r>
        <w:br/>
      </w:r>
    </w:p>
    <w:p>
      <w:pPr>
        <w:spacing w:after="0"/>
        <w:ind w:left="0"/>
        <w:jc w:val="both"/>
      </w:pPr>
      <w:r>
        <w:drawing>
          <wp:inline distT="0" distB="0" distL="0" distR="0">
            <wp:extent cx="2857500" cy="18954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88"/>
                    <a:stretch>
                      <a:fillRect/>
                    </a:stretch>
                  </pic:blipFill>
                  <pic:spPr>
                    <a:xfrm>
                      <a:off x="0" y="0"/>
                      <a:ext cx="2857500" cy="1895475"/>
                    </a:xfrm>
                    <a:prstGeom prst="rect">
                      <a:avLst/>
                    </a:prstGeom>
                  </pic:spPr>
                </pic:pic>
              </a:graphicData>
            </a:graphic>
          </wp:inline>
        </w:drawing>
      </w:r>
      <w:hyperlink r:id="rId389">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There are men who will tell you that you can control yourself by meditating on your inner self.  While this might be displayed by them under immense controlled moments, they will tell you it takes years of practise to accomplish these tasks.  They break all kinds of materials with their bare hands, feet, arms, head, and legs.  They maintain a peaceful appearance when under stress.  They can accomplish above average feats without flinching.
Does this have correlation to Christianity?  The answer is absolutely.  While it takes years to perfect a body which can endure great stresses and come out the other side unscathed, the Christian can endure from the moment of belief, all kinds of temptations.  Belief in the Lordship of Jesus is key.
Religious people train themselves over years of obedience to rules and ordinances.  Thus they become similar to godly through repetition.  Adhering to knowledge, they adapt themselves to living a good life.  But even a drunk can do this in a moment through the power of Jesus. 
What's the power Jesus gives to those who believe?  It's called forgiveness.  When a man meets this forgiveness, there is a power that rings through his soul.  He no longer feels the guilt he once felt.  He becomes free to live!  He finds himself in love with God.  Guilt, having been the barrier to a clean soul, is now transformed into a deep love for the One who was able to judge him to death. 
Such a man will now walk with a steady gait.  Over time, his eyes will brighten.  His tears during prayer turn to tears of joy instead of hopelessness.  He has seen the fires of judgment and walked away a living man.  The power of Jesus is a dynamic transformation from death to life. 
That man no longer desires all the wickedness he once craved.  He sees it as a horrible plight, which belongs to the lost.  He is now free to live a life dedicated to creating and not destroying.  And all this happens in the blink of an eye.  It happens at the moment of belief in the Lord Jesus' power to save.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Beaten</w:t>
      </w:r>
      <w:r>
        <w:rPr>
          <w:b/>
          <w:i w:val="false"/>
          <w:color w:val="000000"/>
        </w:rPr>
        <w:t xml:space="preserve"> - 2011-09-11 09:52</w:t>
      </w:r>
    </w:p>
    <w:p>
      <w:pPr>
        <w:spacing w:after="0"/>
        <w:ind w:left="0"/>
        <w:jc w:val="left"/>
      </w:pPr>
      <w:r>
        <w:br/>
      </w:r>
    </w:p>
    <w:p>
      <w:pPr>
        <w:spacing w:after="0"/>
        <w:ind w:left="0"/>
        <w:jc w:val="center"/>
      </w:pPr>
      <w:r>
        <w:rPr>
          <w:b w:val="false"/>
          <w:i w:val="false"/>
          <w:color w:val="000000"/>
          <w:sz w:val="22"/>
        </w:rPr>
        <w:t>Beaten!  His skin ripped open to show what’s beneath.</w:t>
      </w:r>
    </w:p>
    <w:p>
      <w:pPr>
        <w:spacing w:after="0"/>
        <w:ind w:left="0"/>
        <w:jc w:val="center"/>
      </w:pPr>
      <w:r>
        <w:rPr>
          <w:b w:val="false"/>
          <w:i w:val="false"/>
          <w:color w:val="000000"/>
          <w:sz w:val="22"/>
        </w:rPr>
        <w:t>The shame of rotten lips assailed His ears.</w:t>
      </w:r>
    </w:p>
    <w:p>
      <w:pPr>
        <w:spacing w:after="0"/>
        <w:ind w:left="0"/>
        <w:jc w:val="center"/>
      </w:pPr>
      <w:r>
        <w:rPr>
          <w:b w:val="false"/>
          <w:i w:val="false"/>
          <w:color w:val="000000"/>
          <w:sz w:val="22"/>
        </w:rPr>
        <w:t>They hung Him exposed.</w:t>
      </w:r>
    </w:p>
    <w:p>
      <w:pPr>
        <w:spacing w:after="0"/>
        <w:ind w:left="0"/>
        <w:jc w:val="center"/>
      </w:pPr>
      <w:r>
        <w:rPr>
          <w:b w:val="false"/>
          <w:i w:val="false"/>
          <w:color w:val="000000"/>
          <w:sz w:val="22"/>
        </w:rPr>
        <w:t>Then they railed at inaction.</w:t>
      </w:r>
    </w:p>
    <w:p>
      <w:pPr>
        <w:spacing w:after="0"/>
        <w:ind w:left="0"/>
        <w:jc w:val="center"/>
      </w:pPr>
      <w:r>
        <w:rPr>
          <w:b w:val="false"/>
          <w:i w:val="false"/>
          <w:color w:val="000000"/>
          <w:sz w:val="22"/>
        </w:rPr>
        <w:t>Silent of protest, the Lord endured.</w:t>
      </w:r>
    </w:p>
    <w:p>
      <w:pPr>
        <w:spacing w:after="0"/>
        <w:ind w:left="0"/>
        <w:jc w:val="center"/>
      </w:pPr>
      <w:r>
        <w:rPr>
          <w:b w:val="false"/>
          <w:i w:val="false"/>
          <w:color w:val="000000"/>
          <w:sz w:val="22"/>
        </w:rPr>
        <w:t>Like a lamb He was led to the slaughter.</w:t>
      </w:r>
    </w:p>
    <w:p>
      <w:pPr>
        <w:spacing w:after="0"/>
        <w:ind w:left="0"/>
        <w:jc w:val="center"/>
      </w:pPr>
      <w:r>
        <w:rPr>
          <w:b w:val="false"/>
          <w:i w:val="false"/>
          <w:color w:val="000000"/>
          <w:sz w:val="22"/>
        </w:rPr>
        <w:t>The understanding of His Father filled Him.</w:t>
      </w:r>
    </w:p>
    <w:p>
      <w:pPr>
        <w:spacing w:after="0"/>
        <w:ind w:left="0"/>
        <w:jc w:val="center"/>
      </w:pPr>
      <w:r>
        <w:rPr>
          <w:b w:val="false"/>
          <w:i w:val="false"/>
          <w:color w:val="000000"/>
          <w:sz w:val="22"/>
        </w:rPr>
        <w:t>From the foundation of the world, was this Lamb accused.</w:t>
      </w:r>
    </w:p>
    <w:p>
      <w:pPr>
        <w:spacing w:after="0"/>
        <w:ind w:left="0"/>
        <w:jc w:val="center"/>
      </w:pPr>
      <w:r>
        <w:rPr>
          <w:b w:val="false"/>
          <w:i w:val="false"/>
          <w:color w:val="000000"/>
          <w:sz w:val="22"/>
        </w:rPr>
        <w:t>For you He endured.</w:t>
      </w:r>
    </w:p>
    <w:p>
      <w:pPr>
        <w:spacing w:after="0"/>
        <w:ind w:left="0"/>
        <w:jc w:val="center"/>
      </w:pPr>
      <w:r>
        <w:rPr>
          <w:b w:val="false"/>
          <w:i w:val="false"/>
          <w:color w:val="000000"/>
          <w:sz w:val="22"/>
        </w:rPr>
        <w:t>For you He obeyed.</w:t>
      </w:r>
    </w:p>
    <w:p>
      <w:pPr>
        <w:spacing w:after="0"/>
        <w:ind w:left="0"/>
        <w:jc w:val="center"/>
      </w:pPr>
      <w:r>
        <w:rPr>
          <w:b w:val="false"/>
          <w:i w:val="false"/>
          <w:color w:val="000000"/>
          <w:sz w:val="22"/>
        </w:rPr>
        <w:t>For the Father’s wisdom reaches out into eternity,</w:t>
      </w:r>
    </w:p>
    <w:p>
      <w:pPr>
        <w:spacing w:after="0"/>
        <w:ind w:left="0"/>
        <w:jc w:val="center"/>
      </w:pPr>
      <w:r>
        <w:rPr>
          <w:b w:val="false"/>
          <w:i w:val="false"/>
          <w:color w:val="000000"/>
          <w:sz w:val="22"/>
        </w:rPr>
        <w:t>And does not flinch from truth.</w:t>
      </w:r>
    </w:p>
    <w:p>
      <w:pPr>
        <w:spacing w:after="0"/>
        <w:ind w:left="0"/>
        <w:jc w:val="center"/>
      </w:pPr>
      <w:r>
        <w:rPr>
          <w:b w:val="false"/>
          <w:i w:val="false"/>
          <w:color w:val="000000"/>
          <w:sz w:val="22"/>
        </w:rPr>
        <w:t>What is written is written, both scorn and love.</w:t>
      </w:r>
    </w:p>
    <w:p>
      <w:pPr>
        <w:spacing w:after="0"/>
        <w:ind w:left="0"/>
        <w:jc w:val="center"/>
      </w:pPr>
      <w:r>
        <w:rPr>
          <w:b w:val="false"/>
          <w:i w:val="false"/>
          <w:color w:val="000000"/>
          <w:sz w:val="22"/>
        </w:rPr>
        <w:t>What will you say with your flesh blessed life?</w:t>
      </w:r>
    </w:p>
    <w:p>
      <w:pPr>
        <w:spacing w:after="0"/>
        <w:ind w:left="0"/>
        <w:jc w:val="center"/>
      </w:pPr>
      <w:r>
        <w:rPr>
          <w:b w:val="false"/>
          <w:i w:val="false"/>
          <w:color w:val="000000"/>
          <w:sz w:val="22"/>
        </w:rPr>
        <w:t>Will you say you can add to this perfect torment?</w:t>
      </w:r>
    </w:p>
    <w:p>
      <w:pPr>
        <w:spacing w:after="0"/>
        <w:ind w:left="0"/>
        <w:jc w:val="center"/>
      </w:pPr>
      <w:r>
        <w:rPr>
          <w:b w:val="false"/>
          <w:i w:val="false"/>
          <w:color w:val="000000"/>
          <w:sz w:val="22"/>
        </w:rPr>
        <w:t>Will you work to gain what Jesus offers?</w:t>
      </w:r>
    </w:p>
    <w:p>
      <w:pPr>
        <w:spacing w:after="0"/>
        <w:ind w:left="0"/>
        <w:jc w:val="center"/>
      </w:pPr>
      <w:r>
        <w:rPr>
          <w:b w:val="false"/>
          <w:i w:val="false"/>
          <w:color w:val="000000"/>
          <w:sz w:val="22"/>
        </w:rPr>
        <w:t>What horrible beating will you invent that you might ascend?</w:t>
      </w:r>
    </w:p>
    <w:p>
      <w:pPr>
        <w:spacing w:after="0"/>
        <w:ind w:left="0"/>
        <w:jc w:val="center"/>
      </w:pPr>
      <w:r>
        <w:rPr>
          <w:b w:val="false"/>
          <w:i w:val="false"/>
          <w:color w:val="000000"/>
          <w:sz w:val="22"/>
        </w:rPr>
        <w:t>Jesus paid the price in full.</w:t>
      </w:r>
    </w:p>
    <w:p>
      <w:pPr>
        <w:spacing w:after="0"/>
        <w:ind w:left="0"/>
        <w:jc w:val="center"/>
      </w:pPr>
      <w:r>
        <w:rPr>
          <w:b w:val="false"/>
          <w:i w:val="false"/>
          <w:color w:val="000000"/>
          <w:sz w:val="22"/>
        </w:rPr>
        <w:t>“It is FINISHED!”</w:t>
      </w:r>
    </w:p>
    <w:p>
      <w:pPr>
        <w:spacing w:after="0"/>
        <w:ind w:left="0"/>
        <w:jc w:val="center"/>
      </w:pPr>
      <w:r>
        <w:rPr>
          <w:b w:val="false"/>
          <w:i w:val="false"/>
          <w:color w:val="000000"/>
          <w:sz w:val="22"/>
        </w:rPr>
        <w:t> </w:t>
      </w:r>
    </w:p>
    <w:p>
      <w:pPr>
        <w:spacing w:after="0"/>
        <w:ind w:left="0"/>
        <w:jc w:val="center"/>
      </w:pPr>
      <w:r>
        <w:rPr>
          <w:b w:val="false"/>
          <w:i w:val="false"/>
          <w:color w:val="000000"/>
          <w:sz w:val="22"/>
        </w:rPr>
        <w:t>Glory is His Name!</w:t>
      </w:r>
    </w:p>
    <w:p>
      <w:pPr>
        <w:spacing w:after="0"/>
        <w:ind w:left="0"/>
        <w:jc w:val="center"/>
      </w:pPr>
      <w:r>
        <w:rPr>
          <w:b w:val="false"/>
          <w:i w:val="false"/>
          <w:color w:val="000000"/>
          <w:sz w:val="22"/>
        </w:rPr>
        <w:t>He delivers what cannot be known.</w:t>
      </w:r>
    </w:p>
    <w:p>
      <w:pPr>
        <w:spacing w:after="0"/>
        <w:ind w:left="0"/>
        <w:jc w:val="center"/>
      </w:pPr>
      <w:r>
        <w:rPr>
          <w:b w:val="false"/>
          <w:i w:val="false"/>
          <w:color w:val="000000"/>
          <w:sz w:val="22"/>
        </w:rPr>
        <w:t>The conscience is quickened.</w:t>
      </w:r>
    </w:p>
    <w:p>
      <w:pPr>
        <w:spacing w:after="0"/>
        <w:ind w:left="0"/>
        <w:jc w:val="center"/>
      </w:pPr>
      <w:r>
        <w:rPr>
          <w:b w:val="false"/>
          <w:i w:val="false"/>
          <w:color w:val="000000"/>
          <w:sz w:val="22"/>
        </w:rPr>
        <w:t>The heart is reborn.</w:t>
      </w:r>
    </w:p>
    <w:p>
      <w:pPr>
        <w:spacing w:after="0"/>
        <w:ind w:left="0"/>
        <w:jc w:val="center"/>
      </w:pPr>
      <w:r>
        <w:rPr>
          <w:b w:val="false"/>
          <w:i w:val="false"/>
          <w:color w:val="000000"/>
          <w:sz w:val="22"/>
        </w:rPr>
        <w:t>Good is seen against the bad.</w:t>
      </w:r>
    </w:p>
    <w:p>
      <w:pPr>
        <w:spacing w:after="0"/>
        <w:ind w:left="0"/>
        <w:jc w:val="center"/>
      </w:pPr>
      <w:r>
        <w:rPr>
          <w:b w:val="false"/>
          <w:i w:val="false"/>
          <w:color w:val="000000"/>
          <w:sz w:val="22"/>
        </w:rPr>
        <w:t>And hope springs up from desperate thrashing.</w:t>
      </w:r>
    </w:p>
    <w:p>
      <w:pPr>
        <w:spacing w:after="0"/>
        <w:ind w:left="0"/>
        <w:jc w:val="center"/>
      </w:pPr>
      <w:r>
        <w:rPr>
          <w:b w:val="false"/>
          <w:i w:val="false"/>
          <w:color w:val="000000"/>
          <w:sz w:val="22"/>
        </w:rPr>
        <w:t>What is the response from those touched by this hated One?</w:t>
      </w:r>
    </w:p>
    <w:p>
      <w:pPr>
        <w:spacing w:after="0"/>
        <w:ind w:left="0"/>
        <w:jc w:val="center"/>
      </w:pPr>
      <w:r>
        <w:rPr>
          <w:b w:val="false"/>
          <w:i w:val="false"/>
          <w:color w:val="000000"/>
          <w:sz w:val="22"/>
        </w:rPr>
        <w:t>Shall we fight along side He who was considered too ugly to live?</w:t>
      </w:r>
    </w:p>
    <w:p>
      <w:pPr>
        <w:spacing w:after="0"/>
        <w:ind w:left="0"/>
        <w:jc w:val="center"/>
      </w:pPr>
      <w:r>
        <w:rPr>
          <w:b w:val="false"/>
          <w:i w:val="false"/>
          <w:color w:val="000000"/>
          <w:sz w:val="22"/>
        </w:rPr>
        <w:t>Shall we washed hogs return to the mud?</w:t>
      </w:r>
    </w:p>
    <w:p>
      <w:pPr>
        <w:spacing w:after="0"/>
        <w:ind w:left="0"/>
        <w:jc w:val="center"/>
      </w:pPr>
      <w:r>
        <w:rPr>
          <w:b w:val="false"/>
          <w:i w:val="false"/>
          <w:color w:val="000000"/>
          <w:sz w:val="22"/>
        </w:rPr>
        <w:t>Though the answer can be spoken here.</w:t>
      </w:r>
    </w:p>
    <w:p>
      <w:pPr>
        <w:spacing w:after="0"/>
        <w:ind w:left="0"/>
        <w:jc w:val="center"/>
      </w:pPr>
      <w:r>
        <w:rPr>
          <w:b w:val="false"/>
          <w:i w:val="false"/>
          <w:color w:val="000000"/>
          <w:sz w:val="22"/>
        </w:rPr>
        <w:t>The answer remains in the actions and thoughts of those who receive.</w:t>
      </w:r>
    </w:p>
    <w:p>
      <w:pPr>
        <w:spacing w:after="0"/>
        <w:ind w:left="0"/>
        <w:jc w:val="center"/>
      </w:pPr>
      <w:r>
        <w:rPr>
          <w:b w:val="false"/>
          <w:i w:val="false"/>
          <w:color w:val="000000"/>
          <w:sz w:val="22"/>
        </w:rPr>
        <w:t>He is Glory!</w:t>
      </w:r>
    </w:p>
    <w:p>
      <w:pPr>
        <w:spacing w:after="0"/>
        <w:ind w:left="0"/>
        <w:jc w:val="center"/>
      </w:pPr>
      <w:r>
        <w:rPr>
          <w:b w:val="false"/>
          <w:i w:val="false"/>
          <w:color w:val="000000"/>
          <w:sz w:val="22"/>
        </w:rPr>
        <w:t>And He is allowed to judge all.</w:t>
      </w:r>
    </w:p>
    <w:p>
      <w:pPr>
        <w:spacing w:after="0"/>
        <w:ind w:left="0"/>
        <w:jc w:val="center"/>
      </w:pPr>
      <w:r>
        <w:rPr>
          <w:b w:val="false"/>
          <w:i w:val="false"/>
          <w:color w:val="000000"/>
          <w:sz w:val="22"/>
        </w:rPr>
        <w:t>For He is WORTHY!</w:t>
      </w:r>
    </w:p>
    <w:p>
      <w:pPr>
        <w:spacing w:after="0"/>
        <w:ind w:left="0"/>
        <w:jc w:val="left"/>
      </w:pPr>
      <w:r>
        <w:rPr>
          <w:b w:val="false"/>
          <w:i w:val="false"/>
          <w:color w:val="000000"/>
          <w:sz w:val="22"/>
        </w:rPr>
        <w:t>By His Grace.</w:t>
      </w:r>
    </w:p>
    <w:p>
      <w:pPr>
        <w:spacing w:after="0"/>
        <w:ind w:left="0"/>
        <w:jc w:val="left"/>
      </w:pPr>
      <w:r>
        <w:br/>
      </w:r>
      <w:r>
        <w:br/>
      </w:r>
      <w:r>
        <w:rPr>
          <w:b w:val="false"/>
          <w:i w:val="false"/>
          <w:color w:val="000000"/>
          <w:sz w:val="22"/>
        </w:rPr>
        <w:t>
</w:t>
      </w:r>
    </w:p>
    <w:p>
      <w:pPr>
        <w:spacing w:after="0"/>
        <w:ind w:left="0"/>
        <w:jc w:val="left"/>
      </w:pPr>
      <w:r>
        <w:rPr>
          <w:b/>
          <w:i w:val="false"/>
          <w:color w:val="000000"/>
        </w:rPr>
        <w:t>Provoked to Throw Away Garbage.</w:t>
      </w:r>
      <w:r>
        <w:rPr>
          <w:b/>
          <w:i w:val="false"/>
          <w:color w:val="000000"/>
        </w:rPr>
        <w:t xml:space="preserve"> - 2011-09-11 11:23</w:t>
      </w:r>
    </w:p>
    <w:p>
      <w:pPr>
        <w:spacing w:after="0"/>
        <w:ind w:left="0"/>
        <w:jc w:val="left"/>
      </w:pPr>
      <w:r>
        <w:br/>
      </w:r>
    </w:p>
    <w:p>
      <w:pPr>
        <w:spacing w:after="0"/>
        <w:ind w:left="0"/>
        <w:jc w:val="both"/>
      </w:pPr>
      <w:r>
        <w:drawing>
          <wp:inline distT="0" distB="0" distL="0" distR="0">
            <wp:extent cx="1125004" cy="148125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90"/>
                    <a:stretch>
                      <a:fillRect/>
                    </a:stretch>
                  </pic:blipFill>
                  <pic:spPr>
                    <a:xfrm>
                      <a:off x="0" y="0"/>
                      <a:ext cx="1125004" cy="1481252"/>
                    </a:xfrm>
                    <a:prstGeom prst="rect">
                      <a:avLst/>
                    </a:prstGeom>
                  </pic:spPr>
                </pic:pic>
              </a:graphicData>
            </a:graphic>
          </wp:inline>
        </w:drawing>
      </w:r>
      <w:hyperlink r:id="rId391">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 saw a young man's blog post speaking of how he turned away from Christianity because he didn't experience anything from the God of Christianity.  He was expecting something "other" as he searched out the Bible.  I will respond here with something that all God's people come to realize.
When I pray, it's like speaking to the wind.  I say words and wait for a reply.  Yet that reply often never comes in the form of a sound.  It rarely comes in the immediate understanding of my mind.  And sometimes I walk away from prayer feeling nothing at all. 
But God is not silent as we refer to silence.  And would we foolish men comprehend the thoughts of God if He gave them to us?  No.  But there is a way in which prayer never goes unanswered. 
A man walked up to a brick wall which was covered with gold.  As was the tradition of the people, he knelt down and spoke to what was said to be on the other side of the wall.  He asked to understand things so that he might do what is right.  He got up, searched his mind and heart, and walked away shrugging his shoulders.  He felt no change at all. 
Later on, he walked by a place on the sidewalk where there was a piece of paper which had not been thrown away.  Right next to the paper was a trash can.  Contrary to his normal tendency to just pass it by, he stooped, picked up the paper and threw it into the trash can.  Without noticing that he had just done what was right, he walked on sad that his prayer hadn't been answered.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Speak While You Can Speak With Freedom.</w:t>
      </w:r>
      <w:r>
        <w:rPr>
          <w:b/>
          <w:i w:val="false"/>
          <w:color w:val="000000"/>
        </w:rPr>
        <w:t xml:space="preserve"> - 2011-09-11 11:31</w:t>
      </w:r>
    </w:p>
    <w:p>
      <w:pPr>
        <w:spacing w:after="0"/>
        <w:ind w:left="0"/>
        <w:jc w:val="left"/>
      </w:pPr>
      <w:r>
        <w:br/>
      </w:r>
    </w:p>
    <w:p>
      <w:pPr>
        <w:spacing w:after="0"/>
        <w:ind w:left="0"/>
        <w:jc w:val="both"/>
      </w:pPr>
      <w:r>
        <w:rPr>
          <w:b w:val="false"/>
          <w:i w:val="false"/>
          <w:color w:val="000000"/>
          <w:sz w:val="22"/>
        </w:rPr>
        <w:t>Who will allow the Lord's word to be heard?  Shall we leave that speaking to those who are trained to speak?  Do you believe in the Word of God?  Speak what you believe.  Are you afraid to speak because you're not sure you understand it all?  How much "all" are you waiting for?  And what will your lips speak when they are commanded to speak regarding the life He gave you?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911 and Beyond.</w:t>
      </w:r>
      <w:r>
        <w:rPr>
          <w:b/>
          <w:i w:val="false"/>
          <w:color w:val="000000"/>
        </w:rPr>
        <w:t xml:space="preserve"> - 2011-09-11 12:16</w:t>
      </w:r>
    </w:p>
    <w:p>
      <w:pPr>
        <w:spacing w:after="0"/>
        <w:ind w:left="0"/>
        <w:jc w:val="left"/>
      </w:pPr>
      <w:r>
        <w:br/>
      </w:r>
    </w:p>
    <w:p>
      <w:pPr>
        <w:spacing w:after="0"/>
        <w:ind w:left="0"/>
        <w:jc w:val="both"/>
      </w:pPr>
      <w:r>
        <w:drawing>
          <wp:inline distT="0" distB="0" distL="0" distR="0">
            <wp:extent cx="2857500" cy="40386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92"/>
                    <a:stretch>
                      <a:fillRect/>
                    </a:stretch>
                  </pic:blipFill>
                  <pic:spPr>
                    <a:xfrm>
                      <a:off x="0" y="0"/>
                      <a:ext cx="2857500" cy="4038600"/>
                    </a:xfrm>
                    <a:prstGeom prst="rect">
                      <a:avLst/>
                    </a:prstGeom>
                  </pic:spPr>
                </pic:pic>
              </a:graphicData>
            </a:graphic>
          </wp:inline>
        </w:drawing>
      </w:r>
      <w:hyperlink r:id="rId393">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Americans are consumed with today.  And rightfully so.  It was a horrible loss of life for the sake of a false god.  Two things come to mind regarding America's mourning for September 11, 2001:
God saw it all and has those souls placed in their proper place for eternity.
And there is no date on the calendar void of remembrance of horror.  All countries have their horror.  And there is a great more suffering yet to come. 
Though most will consider this day with a somber mind, will they turn to the One who places souls where they belong for eternity?  Will you allow the death of American citizens to provoke your understanding of eternity and the judgment to come?
Perhaps you think it crass of me to use this horrible day as an oportunity to speak about the Judgment to come.  Everyone who dies, dies as they are at that moment.  How many of those souls are wishing they could speak to you about where they are?  They were doing what you are doing now.  When it comes your turn will you wish you had listened?  And wouldn't you want to tell others where you then find yourself? 
Death is absolutely necessary for every man, woman and child.  Don't you find it interesting that we're not allowed to speak of anything but consoling words when it is encountered?  Isn't this the first place where the Gospel is challenged?  Challenged in that those who die, know without a doubt, that it is true.  And challenged by those who remain because it speaks of a greater horror than the death of flesh.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Being Used as a Warrior</w:t>
      </w:r>
      <w:r>
        <w:rPr>
          <w:b/>
          <w:i w:val="false"/>
          <w:color w:val="000000"/>
        </w:rPr>
        <w:t xml:space="preserve"> - 2011-09-14 07:45</w:t>
      </w:r>
    </w:p>
    <w:p>
      <w:pPr>
        <w:spacing w:after="0"/>
        <w:ind w:left="0"/>
        <w:jc w:val="left"/>
      </w:pPr>
      <w:r>
        <w:br/>
      </w:r>
    </w:p>
    <w:p>
      <w:pPr>
        <w:spacing w:after="0"/>
        <w:ind w:left="0"/>
        <w:jc w:val="both"/>
      </w:pPr>
      <w:hyperlink r:id="rId394">
        <w:r>
          <w:rPr>
            <w:rStyle w:val="Hyperlink"/>
            <w:b w:val="false"/>
            <w:i w:val="false"/>
            <w:color w:val="0000ff"/>
            <w:sz w:val="22"/>
            <w:u w:val="single"/>
          </w:rPr>
          <w:t/>
        </w:r>
        <w:r>
          <w:rPr>
            <w:b/>
            <w:i w:val="false"/>
            <w:color w:val="0000ff"/>
            <w:sz w:val="22"/>
          </w:rPr>
          <w:t>6</w:t>
        </w:r>
      </w:hyperlink>
      <w:r>
        <w:drawing>
          <wp:inline distT="0" distB="0" distL="0" distR="0">
            <wp:extent cx="1428750" cy="10763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95"/>
                    <a:stretch>
                      <a:fillRect/>
                    </a:stretch>
                  </pic:blipFill>
                  <pic:spPr>
                    <a:xfrm>
                      <a:off x="0" y="0"/>
                      <a:ext cx="1428750" cy="1076325"/>
                    </a:xfrm>
                    <a:prstGeom prst="rect">
                      <a:avLst/>
                    </a:prstGeom>
                  </pic:spPr>
                </pic:pic>
              </a:graphicData>
            </a:graphic>
          </wp:inline>
        </w:drawing>
      </w:r>
      <w:hyperlink r:id="rId396">
        <w:r>
          <w:rPr>
            <w:rStyle w:val="Hyperlink"/>
            <w:b/>
            <w:i w:val="false"/>
            <w:color w:val="0000ff"/>
            <w:sz w:val="22"/>
            <w:u w:val="single"/>
          </w:rPr>
          <w:t> </w:t>
        </w:r>
      </w:hyperlink>
      <w:r>
        <w:rPr>
          <w:b w:val="false"/>
          <w:i w:val="false"/>
          <w:color w:val="000000"/>
          <w:sz w:val="22"/>
        </w:rPr>
        <w:t xml:space="preserve">Now the number of those who lapped, putting their hand to their mouth, was 300 men; but all the rest of the people kneeled to drink water. </w:t>
      </w:r>
      <w:hyperlink r:id="rId397">
        <w:r>
          <w:rPr>
            <w:rStyle w:val="Hyperlink"/>
            <w:b w:val="false"/>
            <w:i w:val="false"/>
            <w:color w:val="0000ff"/>
            <w:sz w:val="22"/>
            <w:u w:val="single"/>
          </w:rPr>
          <w:t/>
        </w:r>
        <w:r>
          <w:rPr>
            <w:b/>
            <w:i w:val="false"/>
            <w:color w:val="0000ff"/>
            <w:sz w:val="22"/>
          </w:rPr>
          <w:t>7</w:t>
        </w:r>
      </w:hyperlink>
      <w:r>
        <w:rPr>
          <w:b w:val="false"/>
          <w:i w:val="false"/>
          <w:color w:val="000000"/>
          <w:sz w:val="22"/>
        </w:rPr>
        <w:t>The L</w:t>
      </w:r>
      <w:r>
        <w:rPr>
          <w:b w:val="false"/>
          <w:i w:val="false"/>
          <w:color w:val="000000"/>
          <w:sz w:val="13"/>
        </w:rPr>
        <w:t>ORD</w:t>
      </w:r>
      <w:r>
        <w:rPr>
          <w:b w:val="false"/>
          <w:i w:val="false"/>
          <w:color w:val="000000"/>
          <w:sz w:val="22"/>
        </w:rPr>
        <w:t xml:space="preserve"> said to Gideon, “I will deliver you with the 300 men who lapped and will give the Midianites into your hands; so let all the </w:t>
      </w:r>
      <w:r>
        <w:rPr>
          <w:b w:val="false"/>
          <w:i/>
          <w:color w:val="000000"/>
          <w:sz w:val="22"/>
        </w:rPr>
        <w:t>other</w:t>
      </w:r>
      <w:r>
        <w:rPr>
          <w:b w:val="false"/>
          <w:i w:val="false"/>
          <w:color w:val="000000"/>
          <w:sz w:val="22"/>
        </w:rPr>
        <w:t xml:space="preserve"> people go, each man to his home.”(Judges 7)
There are those who will bow to traditions of men in their pursuit of God.  And there are those who will inspect what is known about God with a keen eye.  Though I will refrain from saying that all who rely on hearsay regarding the things known of God can not belong to the Lord, I will gladly say that those who inspect the Lord's knowledge with a bend to understanding are those who are used mightily by the Lord.
Though God is quite able to affect His will without the use of men, I find that His desire is to accomplish His salvation of men by using men.  Would you be used by the Lord to help Him in this work?  Then present yourself to the Word of God with a keen eye.  Inspect what you read.  Understand your position in the Word.  And listen to Truth. 
We note that the others were sent home.  They were still His people.  But they were not chosen to fight in the coming war.  Want to enter the battle for souls?  Then follow their example.  It was God Himself who acknowledged that those 300 were fit for battle under His Mighty Hand. 
 </w:t>
      </w:r>
      <w:r>
        <w:rPr>
          <w:b w:val="false"/>
          <w:i w:val="false"/>
          <w:color w:val="000000"/>
          <w:vertAlign w:val="superscript"/>
        </w:rPr>
        <w:t>37</w:t>
      </w:r>
      <w:r>
        <w:rPr>
          <w:b w:val="false"/>
          <w:i w:val="false"/>
          <w:color w:val="000000"/>
          <w:sz w:val="22"/>
        </w:rPr>
        <w:t xml:space="preserve"> Jesus replied: “‘Love the Lord your God with all your heart and with all your soul and with all your mind.’  </w:t>
      </w:r>
      <w:r>
        <w:rPr>
          <w:b w:val="false"/>
          <w:i w:val="false"/>
          <w:color w:val="000000"/>
          <w:vertAlign w:val="superscript"/>
        </w:rPr>
        <w:t>38</w:t>
      </w:r>
      <w:r>
        <w:rPr>
          <w:b w:val="false"/>
          <w:i w:val="false"/>
          <w:color w:val="000000"/>
          <w:sz w:val="22"/>
        </w:rPr>
        <w:t xml:space="preserve"> This is the first and greatest commandment. </w:t>
      </w:r>
      <w:r>
        <w:rPr>
          <w:b w:val="false"/>
          <w:i w:val="false"/>
          <w:color w:val="000000"/>
          <w:vertAlign w:val="superscript"/>
        </w:rPr>
        <w:t>39</w:t>
      </w:r>
      <w:r>
        <w:rPr>
          <w:b w:val="false"/>
          <w:i w:val="false"/>
          <w:color w:val="000000"/>
          <w:sz w:val="22"/>
        </w:rPr>
        <w:t xml:space="preserve"> And the second is like it: ‘Love your neighbor as yourself.’ </w:t>
      </w:r>
      <w:r>
        <w:rPr>
          <w:b w:val="false"/>
          <w:i w:val="false"/>
          <w:color w:val="000000"/>
          <w:vertAlign w:val="superscript"/>
        </w:rPr>
        <w:t>40</w:t>
      </w:r>
      <w:r>
        <w:rPr>
          <w:b w:val="false"/>
          <w:i w:val="false"/>
          <w:color w:val="000000"/>
          <w:sz w:val="22"/>
        </w:rPr>
        <w:t xml:space="preserve"> All the Law and the Prophets hang on these two commandments.” (Matthew 22)
If you would be prepared to serve the Lord then position yourself to do what Jesus said.  The more you devote to Him the more you can be used.  Only, prepare yourself with Truth.  And abandon every possible lie.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Creation to Now and Beyond</w:t>
      </w:r>
      <w:r>
        <w:rPr>
          <w:b/>
          <w:i w:val="false"/>
          <w:color w:val="000000"/>
        </w:rPr>
        <w:t xml:space="preserve"> - 2011-09-15 14:32</w:t>
      </w:r>
    </w:p>
    <w:p>
      <w:pPr>
        <w:spacing w:after="0"/>
        <w:ind w:left="0"/>
        <w:jc w:val="left"/>
      </w:pPr>
      <w:r>
        <w:br/>
      </w:r>
    </w:p>
    <w:p>
      <w:pPr>
        <w:spacing w:after="0"/>
        <w:ind w:left="0"/>
        <w:jc w:val="both"/>
      </w:pPr>
      <w:r>
        <w:drawing>
          <wp:inline distT="0" distB="0" distL="0" distR="0">
            <wp:extent cx="2857500" cy="38385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98"/>
                    <a:stretch>
                      <a:fillRect/>
                    </a:stretch>
                  </pic:blipFill>
                  <pic:spPr>
                    <a:xfrm>
                      <a:off x="0" y="0"/>
                      <a:ext cx="2857500" cy="3838575"/>
                    </a:xfrm>
                    <a:prstGeom prst="rect">
                      <a:avLst/>
                    </a:prstGeom>
                  </pic:spPr>
                </pic:pic>
              </a:graphicData>
            </a:graphic>
          </wp:inline>
        </w:drawing>
      </w:r>
      <w:hyperlink r:id="rId399">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i w:val="false"/>
          <w:color w:val="000000"/>
        </w:rPr>
        <w:t>Creation to Now and Beyond.</w:t>
      </w:r>
    </w:p>
    <w:p>
      <w:pPr>
        <w:spacing w:after="0"/>
        <w:ind w:left="0"/>
        <w:jc w:val="both"/>
      </w:pPr>
      <w:r>
        <w:rPr>
          <w:b w:val="false"/>
          <w:i w:val="false"/>
          <w:color w:val="000000"/>
          <w:sz w:val="22"/>
        </w:rPr>
        <w:t>
Millions have questioned the statements regarding the time it took God to create the universe and the earth.  They suppose that God is limited to our time and resources.  He made the stars.  He made the earth.  He made the sun and moon.  He made the water, clouds, and land.  And He made all the plants, animals, and even man.  He has done this and He did it according to His powerful hand.
Shall you continue to speak of God as though He were limited as we?  Do you know or remember the story we are told of how Jesus calmed the storm?  He spoke to the sea and the wind and immediately there was calm.  He did not let the storm die down while he held on frantically to His people in the boat.  He did not allow the little boat to float in the air while the sea tossed.  And He did not create a bubble of protection around the boat from the wind.  He spoke to the wind and seas and they simply stopped their thrashing about.
The clouds were not permitted to float on in their course as is the nature of things.  And the waves were not allowed to slowly cease their tossing.  When He spoke they simply obeyed.  Shouldn’t this tell us something about the Lord’s power? 
And why did He provide the proof of His Majesty like this?  Was it so those men wouldn’t die?   No!  He is the Lord of Life.  What is it to Him if men die?  They come to Him.  And did we forget that He raises the dead any time He desires?  He did this to prove to them that the Father of all life was within Him, testifying to the Glory that is Jesus.
What do you say concerning Jesus?  What do you say concerning righteousness, holiness, and sin and death?  He was.  He is.  And He will come.  There is life in your hands right now.  And He is demanding that you accept this word of truth: 
He has made you that you might worship Him in Spirit and in Truth.  He has provided proof of His Glory all about you.  His demand will remain upon you all the days you live here.  And the demand will be sealed at the moment of your death.  Jesus has come to testify regarding the Father’s will for man.  And this testimony was supported by various signs and wonders, which came from the Father of Life.  For those who believe, Jesus is God.  And He is God regardless of your willingness to believe. 
So why focus on the things unknown or debatable?  Why not focus on what is currently both in your hand to do and that which is demanded of you?
May You bless these words Father.  In the name and power of Your Holy Son Jesus, Your Christ.  Amen.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Questions vs. Clarity.</w:t>
      </w:r>
      <w:r>
        <w:rPr>
          <w:b/>
          <w:i w:val="false"/>
          <w:color w:val="000000"/>
        </w:rPr>
        <w:t xml:space="preserve"> - 2011-09-15 14:36</w:t>
      </w:r>
    </w:p>
    <w:p>
      <w:pPr>
        <w:spacing w:after="0"/>
        <w:ind w:left="0"/>
        <w:jc w:val="left"/>
      </w:pPr>
      <w:r>
        <w:br/>
      </w:r>
    </w:p>
    <w:p>
      <w:pPr>
        <w:spacing w:after="0"/>
        <w:ind w:left="0"/>
        <w:jc w:val="both"/>
      </w:pPr>
      <w:r>
        <w:drawing>
          <wp:inline distT="0" distB="0" distL="0" distR="0">
            <wp:extent cx="2857500" cy="42195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00"/>
                    <a:stretch>
                      <a:fillRect/>
                    </a:stretch>
                  </pic:blipFill>
                  <pic:spPr>
                    <a:xfrm>
                      <a:off x="0" y="0"/>
                      <a:ext cx="2857500" cy="4219575"/>
                    </a:xfrm>
                    <a:prstGeom prst="rect">
                      <a:avLst/>
                    </a:prstGeom>
                  </pic:spPr>
                </pic:pic>
              </a:graphicData>
            </a:graphic>
          </wp:inline>
        </w:drawing>
      </w:r>
      <w:hyperlink r:id="rId401">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There are questions which plague man as he reads the Holy Word of God in the Bible.  There are questions such as this:  “God made the two trees in the garden of Eden.  There was the tree of Life and the tree of knowledge of good and evil.  Why?  And how come Adam and Eve didn’t go over to the tree of life and eat from it?  Why was temptation introduced to them to eat from the tree of knowledge of good and evil?”
As I pondered these things, it came to me that I have no right to even ask such questions.  It is enough for me to understand the Gospel of God in Jesus His Son.  If God thought, in His eternal wisdom that such questions should have an answer He would have produced those answers in His Bible.  We often ask things too high for us to understand.  And isn’t it our curiosity that we should ponder these things. And wouldn’t the answers stroke our human pride?  Yet, isn’t it our folly that we should waste time thinking of these things when we should be producing obedience through blind faith?   
Who are we that we should think we deserve to know all things?  If we were to come to understand what HAS been given to us, it would be enough.  We question the things of God as if to bring us up to His level.  And we accuse the Lord when we don’t get or have answers as if to bring Him down to our level.  This should not be.  Consume yourself with the things provided and be pleased to know the Lord.  This is enough.  To worship the Lord by the power of His Spirit is enough for any man.  Leave the questions to those who hate Him.  If He wishes to speak to you regarding the things unknown what will stop His will?  And if He desires to continue to hide such things from man, who are we to complain against Him?
He is God.  And He does as He pleases.  His wisdom reaches from before creation to eternity beyond.  Worship the Lord God of all with reverence and awe.  He is a consuming fire of purity, truth, power, and wisdom.  And all who stand against Him will know the folly of their lives.  Yet all who stand with Him, by the power of Jesus’ sacrifice, will receive the gifts He has promised.  Be wise and allow God to be God.  Be wise and allow yourself to see who you are with eyes of clarity.
The book of Genesis is said to have been written by Moses.  These are the words God decided to render to His people.  Who are we to question what God has done by His wisdom?  This is what God provided to us as He marked out the boundaries of His people’s knowledge.  It was enough for them.  It must be enough for us.  And I will point out something of great importance.  Those who received the rule of God through Moses also died in the desert for lack of understanding and obedience.  If you wish to join them, have at it.  If you desire life then accept the limits the Lord has placed on His people.  Isn’t there enough knowledge to eat from what has been provided?  What has not been provided is a source of contention and speculation among His people.  This should not be.  And who among us can know all the  knowledge He has written down for us?  Be humble before the Lord of Eternity and accept what He has given.  That should be enough to consume all the days of your life.
In our sin we desire to have what is not available for us to eat.  Like a little child who wants what is sweet and will refuse to devour what is placed before him.  Man complains that what is given to him is not what he wants.  Ah the foolishness of the pride of man!  He wants peaches while he is commanded to eat green beans.  Learn to obey what is before you.  Then, perhaps, you will be given something sweet.  Only respect the Lord and give Him praise for what He has wisely considered essential for man.
You ask, “Why has this problem or source of irritation been given to me?  Why has it been allowed to fester into some hideous monster?”  Why would you waste your time considering such things when He has provided enough to you that you might inherit eternal life?  Be content with what you have!  It is enough.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Serving the Master</w:t>
      </w:r>
      <w:r>
        <w:rPr>
          <w:b/>
          <w:i w:val="false"/>
          <w:color w:val="000000"/>
        </w:rPr>
        <w:t xml:space="preserve"> - 2011-09-16 08:31</w:t>
      </w:r>
    </w:p>
    <w:p>
      <w:pPr>
        <w:spacing w:after="0"/>
        <w:ind w:left="0"/>
        <w:jc w:val="left"/>
      </w:pPr>
      <w:r>
        <w:br/>
      </w:r>
    </w:p>
    <w:p>
      <w:pPr>
        <w:spacing w:after="0"/>
        <w:ind w:left="0"/>
        <w:jc w:val="both"/>
      </w:pPr>
      <w:r>
        <w:drawing>
          <wp:inline distT="0" distB="0" distL="0" distR="0">
            <wp:extent cx="2857500" cy="36957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02"/>
                    <a:stretch>
                      <a:fillRect/>
                    </a:stretch>
                  </pic:blipFill>
                  <pic:spPr>
                    <a:xfrm>
                      <a:off x="0" y="0"/>
                      <a:ext cx="2857500" cy="3695700"/>
                    </a:xfrm>
                    <a:prstGeom prst="rect">
                      <a:avLst/>
                    </a:prstGeom>
                  </pic:spPr>
                </pic:pic>
              </a:graphicData>
            </a:graphic>
          </wp:inline>
        </w:drawing>
      </w:r>
      <w:hyperlink r:id="rId403">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The great difficulty in Christianity is not performing up to the Master's expectations; that is, to live the Law of God.  The greatest problem we find is humbling ourselves enough to ask for His power to overcome.  The real and immense barrier to being a productive Christian is pride.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Winter 2011</w:t>
      </w:r>
      <w:r>
        <w:rPr>
          <w:b/>
          <w:i w:val="false"/>
          <w:color w:val="000000"/>
        </w:rPr>
        <w:t xml:space="preserve"> - 2011-09-16 09:18</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04"/>
                    <a:stretch>
                      <a:fillRect/>
                    </a:stretch>
                  </pic:blipFill>
                  <pic:spPr>
                    <a:xfrm>
                      <a:off x="0" y="0"/>
                      <a:ext cx="2286000" cy="1714500"/>
                    </a:xfrm>
                    <a:prstGeom prst="rect">
                      <a:avLst/>
                    </a:prstGeom>
                  </pic:spPr>
                </pic:pic>
              </a:graphicData>
            </a:graphic>
          </wp:inline>
        </w:drawing>
      </w:r>
      <w:hyperlink r:id="rId405">
        <w:r>
          <w:rPr>
            <w:rStyle w:val="Hyperlink"/>
            <w:b w:val="false"/>
            <w:i w:val="false"/>
            <w:color w:val="0000ff"/>
            <w:sz w:val="22"/>
            <w:u w:val="single"/>
          </w:rPr>
          <w:t> </w:t>
        </w:r>
      </w:hyperlink>
      <w:r>
        <w:br/>
      </w:r>
      <w:r>
        <w:rPr>
          <w:b w:val="false"/>
          <w:i w:val="false"/>
          <w:color w:val="000000"/>
          <w:sz w:val="22"/>
        </w:rPr>
        <w:t>Image by Just Us 3 via Flickr</w:t>
      </w:r>
    </w:p>
    <w:p>
      <w:pPr>
        <w:spacing w:after="0"/>
        <w:ind w:left="0"/>
        <w:jc w:val="both"/>
      </w:pPr>
      <w:r>
        <w:rPr>
          <w:b w:val="false"/>
          <w:i w:val="false"/>
          <w:color w:val="000000"/>
          <w:sz w:val="22"/>
        </w:rPr>
        <w:t>
Those who we regard as "those in the know" say that this winter will be harsh.  The animals seem to agree.  Bugs are more plentiful this spring and summer.  And I felt a tiny bit of stiff water droplets on the porch railing this morning.  Hard winters mean tough times for everyone. 
Add this tidbit of information to the political, financial, and social scenes and you will come away with a sense of foreboding for what might happen this winter.  Gold is soaring upward due to the markets in the world.  Corruption is over running righteousness in the leadership of every organization.  Islam is busy taking over countries which will allow them access to tons of munitions and political clout in the world.  Politically correct speech is demanding an end to the absolute nature of truth.  While investments are losing their value in markedly dynamic free falls, unemployment and foreclosures are continuing to rise. 
This winter poses a serious threat to far more people and families than I've ever seen in my life.  Wouldn't this be the correct time to seek the Lord Jesus?  Wouldn't it be a great time, this fall, to slam your body to your knees and ask for salvation?  No one boards up a window after the hurricane passes through, in the hopes of keeping the blasting wind out.  Well, not the wise anyway.  Today would be a really great time to seek Jesus.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Truth or Dare: Liberals, Moderates, and
Conservatives</w:t>
      </w:r>
      <w:r>
        <w:rPr>
          <w:b/>
          <w:i w:val="false"/>
          <w:color w:val="000000"/>
        </w:rPr>
        <w:t xml:space="preserve"> - 2011-09-16 10:35</w:t>
      </w:r>
    </w:p>
    <w:p>
      <w:pPr>
        <w:spacing w:after="0"/>
        <w:ind w:left="0"/>
        <w:jc w:val="left"/>
      </w:pPr>
      <w:r>
        <w:br/>
      </w:r>
    </w:p>
    <w:p>
      <w:pPr>
        <w:spacing w:after="0"/>
        <w:ind w:left="0"/>
        <w:jc w:val="both"/>
      </w:pPr>
      <w:r>
        <w:drawing>
          <wp:inline distT="0" distB="0" distL="0" distR="0">
            <wp:extent cx="2857500" cy="21431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06"/>
                    <a:stretch>
                      <a:fillRect/>
                    </a:stretch>
                  </pic:blipFill>
                  <pic:spPr>
                    <a:xfrm>
                      <a:off x="0" y="0"/>
                      <a:ext cx="2857500" cy="2143125"/>
                    </a:xfrm>
                    <a:prstGeom prst="rect">
                      <a:avLst/>
                    </a:prstGeom>
                  </pic:spPr>
                </pic:pic>
              </a:graphicData>
            </a:graphic>
          </wp:inline>
        </w:drawing>
      </w:r>
      <w:hyperlink r:id="rId407">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In the world of politics the title of this post is true.  Those are three categories we could all identify in some fashion.  This is also true in the world of social norms.  Some people will cross the road regardless where the cross walk is.  And they don't pay much attention to traffic (as long as they think they won't get hit).  Others will only cross the road if they think it's something others do rather often.  They check both ways for safety sake.  They consider where they are and try to remember if they've seen a dead person on the road where they're thinking of walking across.  Then there are those who will always use the cross walk, waiting patiently for the lights to change.
Christianity is no different.  There are those who will water down the Bible so that they feel good about themselves regardless what the Scripture says.  They say to themselves (and to God), "My intentions are good.  God will understand my limitations and greet me with joy come the day of judgment".
There are those who watch the political and social landscape of the Church and adapt themselves to whatever wind of change or norm they perceive about them.  They neither study the Scripture for themselves, nor allow their ears to hear truth.  They're far more interested in "fitting in".
Then we find those who have understood their personal responsibility.  They understand that they will be held accountable for every written Word of God.  And they study with diligence.  They encounter a truth and, regardless the social or political makeup of the Church, will strive to adapt their mind and actions to accommodate the demands of God. 
Liberal, moderate, conservative, which are you?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Help Please. Looking For that Last Lost One.</w:t>
      </w:r>
      <w:r>
        <w:rPr>
          <w:b/>
          <w:i w:val="false"/>
          <w:color w:val="000000"/>
        </w:rPr>
        <w:t xml:space="preserve"> - 2011-09-16 12:27</w:t>
      </w:r>
    </w:p>
    <w:p>
      <w:pPr>
        <w:spacing w:after="0"/>
        <w:ind w:left="0"/>
        <w:jc w:val="left"/>
      </w:pPr>
      <w:r>
        <w:br/>
      </w:r>
    </w:p>
    <w:p>
      <w:pPr>
        <w:spacing w:after="0"/>
        <w:ind w:left="0"/>
        <w:jc w:val="both"/>
      </w:pPr>
      <w:r>
        <w:drawing>
          <wp:inline distT="0" distB="0" distL="0" distR="0">
            <wp:extent cx="2857500" cy="3810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08"/>
                    <a:stretch>
                      <a:fillRect/>
                    </a:stretch>
                  </pic:blipFill>
                  <pic:spPr>
                    <a:xfrm>
                      <a:off x="0" y="0"/>
                      <a:ext cx="2857500" cy="3810000"/>
                    </a:xfrm>
                    <a:prstGeom prst="rect">
                      <a:avLst/>
                    </a:prstGeom>
                  </pic:spPr>
                </pic:pic>
              </a:graphicData>
            </a:graphic>
          </wp:inline>
        </w:drawing>
      </w:r>
      <w:hyperlink r:id="rId409">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 think there's only one person in the world who is ashamed of the Lord Jesus.  I haven't found him or her yet.  I know what I'm looking for though.  It's that person who will never mouth the name of Jesus in any serious terms.  He or she will laugh at you if you speak about the Bible.  If you approach the group of people he or she hangs around in and mention Jesus, that person will turn beet red and start to fidget.  And I'm looking for that person whose library is full of all kinds of "self-help" books.  But you'd never find a dust line of a Bible.  The person I'm looking for is obviously self righteous.  So it shouldn't be too hard to spot them.
If you find this person give me a call at 333-333-3333.  Thanks for your time.  Hope we locate that person.   It would be a shame to watch them quiver at the sound of the Father's voice as He pronounces the sentence of death.  Surely we can all pitch in to help turn this soul from such a death.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World Entices. But God Directs.</w:t>
      </w:r>
      <w:r>
        <w:rPr>
          <w:b/>
          <w:i w:val="false"/>
          <w:color w:val="000000"/>
        </w:rPr>
        <w:t xml:space="preserve"> - 2011-09-16 16:55</w:t>
      </w:r>
    </w:p>
    <w:p>
      <w:pPr>
        <w:spacing w:after="0"/>
        <w:ind w:left="0"/>
        <w:jc w:val="left"/>
      </w:pPr>
      <w:r>
        <w:br/>
      </w:r>
    </w:p>
    <w:p>
      <w:pPr>
        <w:spacing w:after="0"/>
        <w:ind w:left="0"/>
        <w:jc w:val="both"/>
      </w:pPr>
      <w:r>
        <w:drawing>
          <wp:inline distT="0" distB="0" distL="0" distR="0">
            <wp:extent cx="2286000" cy="1143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10"/>
                    <a:stretch>
                      <a:fillRect/>
                    </a:stretch>
                  </pic:blipFill>
                  <pic:spPr>
                    <a:xfrm>
                      <a:off x="0" y="0"/>
                      <a:ext cx="2286000" cy="1143000"/>
                    </a:xfrm>
                    <a:prstGeom prst="rect">
                      <a:avLst/>
                    </a:prstGeom>
                  </pic:spPr>
                </pic:pic>
              </a:graphicData>
            </a:graphic>
          </wp:inline>
        </w:drawing>
      </w:r>
      <w:hyperlink r:id="rId411">
        <w:r>
          <w:rPr>
            <w:rStyle w:val="Hyperlink"/>
            <w:b w:val="false"/>
            <w:i w:val="false"/>
            <w:color w:val="0000ff"/>
            <w:sz w:val="22"/>
            <w:u w:val="single"/>
          </w:rPr>
          <w:t> </w:t>
        </w:r>
      </w:hyperlink>
      <w:r>
        <w:br/>
      </w:r>
      <w:r>
        <w:rPr>
          <w:b w:val="false"/>
          <w:i w:val="false"/>
          <w:color w:val="000000"/>
          <w:sz w:val="22"/>
        </w:rPr>
        <w:t>Image by kaioshin via Flickr</w:t>
      </w:r>
    </w:p>
    <w:p>
      <w:pPr>
        <w:spacing w:after="0"/>
        <w:ind w:left="0"/>
        <w:jc w:val="both"/>
      </w:pPr>
      <w:r>
        <w:rPr>
          <w:b w:val="false"/>
          <w:i w:val="false"/>
          <w:color w:val="000000"/>
          <w:sz w:val="22"/>
        </w:rPr>
        <w:t>
Peachtree lending says, "Life doesn't wait.  Why should you"?
The Bible says,
</w:t>
      </w:r>
      <w:hyperlink r:id="rId412">
        <w:r>
          <w:rPr>
            <w:rStyle w:val="Hyperlink"/>
            <w:b w:val="false"/>
            <w:i w:val="false"/>
            <w:color w:val="0000ff"/>
            <w:sz w:val="22"/>
            <w:u w:val="single"/>
          </w:rPr>
          <w:t/>
        </w:r>
        <w:r>
          <w:rPr>
            <w:b/>
            <w:i w:val="false"/>
            <w:color w:val="0000ff"/>
            <w:sz w:val="22"/>
          </w:rPr>
          <w:t>31</w:t>
        </w:r>
      </w:hyperlink>
      <w:r>
        <w:rPr>
          <w:b w:val="false"/>
          <w:i w:val="false"/>
          <w:color w:val="000000"/>
          <w:sz w:val="22"/>
        </w:rPr>
        <w:t>Yet those who wait for the L</w:t>
      </w:r>
      <w:r>
        <w:rPr>
          <w:b w:val="false"/>
          <w:i w:val="false"/>
          <w:color w:val="000000"/>
          <w:sz w:val="13"/>
        </w:rPr>
        <w:t>ORD</w:t>
      </w:r>
      <w:r>
        <w:rPr>
          <w:b w:val="false"/>
          <w:i w:val="false"/>
          <w:color w:val="000000"/>
          <w:sz w:val="22"/>
        </w:rPr>
        <w:t xml:space="preserve">
Will gain new strength;
They will mount up </w:t>
      </w:r>
      <w:r>
        <w:rPr>
          <w:b w:val="false"/>
          <w:i/>
          <w:color w:val="000000"/>
          <w:sz w:val="22"/>
        </w:rPr>
        <w:t>with</w:t>
      </w:r>
      <w:r>
        <w:rPr>
          <w:b w:val="false"/>
          <w:i w:val="false"/>
          <w:color w:val="000000"/>
          <w:sz w:val="22"/>
        </w:rPr>
        <w:t xml:space="preserve"> wings like eagles,
They will run and not get tired,
They will walk and not become weary. (Isaiah 40)
So, Thanks Peachy dude.  I think I'll just wait for the Lord's direction and not use my greed to make decisions.  And I'll  send that same decision to all other logos and pleads for my personal actions.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Understand What God's Will is.</w:t>
      </w:r>
      <w:r>
        <w:rPr>
          <w:b/>
          <w:i w:val="false"/>
          <w:color w:val="000000"/>
        </w:rPr>
        <w:t xml:space="preserve"> - 2011-09-17 07:08</w:t>
      </w:r>
    </w:p>
    <w:p>
      <w:pPr>
        <w:spacing w:after="0"/>
        <w:ind w:left="0"/>
        <w:jc w:val="left"/>
      </w:pPr>
      <w:r>
        <w:br/>
      </w:r>
    </w:p>
    <w:p>
      <w:pPr>
        <w:spacing w:after="0"/>
        <w:ind w:left="0"/>
        <w:jc w:val="both"/>
      </w:pPr>
      <w:r>
        <w:drawing>
          <wp:inline distT="0" distB="0" distL="0" distR="0">
            <wp:extent cx="2857500" cy="38290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13"/>
                    <a:stretch>
                      <a:fillRect/>
                    </a:stretch>
                  </pic:blipFill>
                  <pic:spPr>
                    <a:xfrm>
                      <a:off x="0" y="0"/>
                      <a:ext cx="2857500" cy="3829050"/>
                    </a:xfrm>
                    <a:prstGeom prst="rect">
                      <a:avLst/>
                    </a:prstGeom>
                  </pic:spPr>
                </pic:pic>
              </a:graphicData>
            </a:graphic>
          </wp:inline>
        </w:drawing>
      </w:r>
      <w:hyperlink r:id="rId414">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The target of this blog is God the Father through the sacrifice of Jesus.   And often I will write things which bite at the pride of man.   I do not apologize for anything I've posted.  Yet it is important to note that I do not hate anyone. 
The Lord teaches His people to hate what is evil and to cling to whatever knowledge of His ways we can accumulate in our soul.  So if you are offended by what I write, what am I supposed to say?  The Lord is Righteous and Pure.  There is nothing on earth with which we can compare His completeness.  And anyone who speaks of the Lord with a focused eye to what is True is going to grate against the pride of man.
On the other hand, I too am a man.  And you can be sure that the turmoil between the pride of man and the Glory that is God resides in my heart too.  It is impossible for me to say I love the Lord in the same way He loves us.  But with all that I can muster I return to Him the measure of love He has been successful to teach me.
This brings me to the following scripture as an aid to explaining what has just been written:
"</w:t>
      </w:r>
      <w:hyperlink r:id="rId415">
        <w:r>
          <w:rPr>
            <w:rStyle w:val="Hyperlink"/>
            <w:b w:val="false"/>
            <w:i w:val="false"/>
            <w:color w:val="0000ff"/>
            <w:sz w:val="22"/>
            <w:u w:val="single"/>
          </w:rPr>
          <w:t/>
        </w:r>
        <w:r>
          <w:rPr>
            <w:b/>
            <w:i w:val="false"/>
            <w:color w:val="0000ff"/>
            <w:sz w:val="22"/>
          </w:rPr>
          <w:t>1</w:t>
        </w:r>
      </w:hyperlink>
      <w:r>
        <w:rPr>
          <w:b w:val="false"/>
          <w:i w:val="false"/>
          <w:color w:val="000000"/>
          <w:sz w:val="22"/>
        </w:rPr>
        <w:t xml:space="preserve">Therefore if there is any encouragement in Christ, if there is any consolation of love, if there is any fellowship of the Spirit, if any affection and compassion, </w:t>
      </w:r>
      <w:hyperlink r:id="rId416">
        <w:r>
          <w:rPr>
            <w:rStyle w:val="Hyperlink"/>
            <w:b w:val="false"/>
            <w:i w:val="false"/>
            <w:color w:val="0000ff"/>
            <w:sz w:val="22"/>
            <w:u w:val="single"/>
          </w:rPr>
          <w:t/>
        </w:r>
        <w:r>
          <w:rPr>
            <w:b/>
            <w:i w:val="false"/>
            <w:color w:val="0000ff"/>
            <w:sz w:val="22"/>
          </w:rPr>
          <w:t>2</w:t>
        </w:r>
      </w:hyperlink>
      <w:r>
        <w:rPr>
          <w:b w:val="false"/>
          <w:i w:val="false"/>
          <w:color w:val="000000"/>
          <w:sz w:val="22"/>
        </w:rPr>
        <w:t xml:space="preserve">make my joy complete by being of the same mind, maintaining the same love, united in spirit, intent on one purpose. </w:t>
      </w:r>
      <w:hyperlink r:id="rId417">
        <w:r>
          <w:rPr>
            <w:rStyle w:val="Hyperlink"/>
            <w:b w:val="false"/>
            <w:i w:val="false"/>
            <w:color w:val="0000ff"/>
            <w:sz w:val="22"/>
            <w:u w:val="single"/>
          </w:rPr>
          <w:t/>
        </w:r>
        <w:r>
          <w:rPr>
            <w:b/>
            <w:i w:val="false"/>
            <w:color w:val="0000ff"/>
            <w:sz w:val="22"/>
          </w:rPr>
          <w:t>3</w:t>
        </w:r>
      </w:hyperlink>
      <w:r>
        <w:rPr>
          <w:b w:val="false"/>
          <w:i w:val="false"/>
          <w:color w:val="000000"/>
          <w:sz w:val="22"/>
        </w:rPr>
        <w:t xml:space="preserve">Do nothing from selfishness or empty conceit, but with humility of mind regard one another as more important than yourselves; </w:t>
      </w:r>
      <w:hyperlink r:id="rId418">
        <w:r>
          <w:rPr>
            <w:rStyle w:val="Hyperlink"/>
            <w:b w:val="false"/>
            <w:i w:val="false"/>
            <w:color w:val="0000ff"/>
            <w:sz w:val="22"/>
            <w:u w:val="single"/>
          </w:rPr>
          <w:t/>
        </w:r>
        <w:r>
          <w:rPr>
            <w:b/>
            <w:i w:val="false"/>
            <w:color w:val="0000ff"/>
            <w:sz w:val="22"/>
          </w:rPr>
          <w:t>4</w:t>
        </w:r>
      </w:hyperlink>
      <w:r>
        <w:rPr>
          <w:b w:val="false"/>
          <w:i w:val="false"/>
          <w:color w:val="000000"/>
          <w:sz w:val="22"/>
        </w:rPr>
        <w:t xml:space="preserve">do not </w:t>
      </w:r>
      <w:r>
        <w:rPr>
          <w:b w:val="false"/>
          <w:i/>
          <w:color w:val="000000"/>
          <w:sz w:val="22"/>
        </w:rPr>
        <w:t>merely</w:t>
      </w:r>
      <w:r>
        <w:rPr>
          <w:b w:val="false"/>
          <w:i w:val="false"/>
          <w:color w:val="000000"/>
          <w:sz w:val="22"/>
        </w:rPr>
        <w:t xml:space="preserve"> look out for your own personal interests, but also for the interests of others. </w:t>
      </w:r>
      <w:hyperlink r:id="rId419">
        <w:r>
          <w:rPr>
            <w:rStyle w:val="Hyperlink"/>
            <w:b w:val="false"/>
            <w:i w:val="false"/>
            <w:color w:val="0000ff"/>
            <w:sz w:val="22"/>
            <w:u w:val="single"/>
          </w:rPr>
          <w:t/>
        </w:r>
        <w:r>
          <w:rPr>
            <w:b/>
            <w:i w:val="false"/>
            <w:color w:val="0000ff"/>
            <w:sz w:val="22"/>
          </w:rPr>
          <w:t>5</w:t>
        </w:r>
      </w:hyperlink>
      <w:r>
        <w:rPr>
          <w:b w:val="false"/>
          <w:i w:val="false"/>
          <w:color w:val="000000"/>
          <w:sz w:val="22"/>
        </w:rPr>
        <w:t xml:space="preserve">Have this attitude in yourselves which was also in Christ Jesus, </w:t>
      </w:r>
      <w:hyperlink r:id="rId420">
        <w:r>
          <w:rPr>
            <w:rStyle w:val="Hyperlink"/>
            <w:b w:val="false"/>
            <w:i w:val="false"/>
            <w:color w:val="0000ff"/>
            <w:sz w:val="22"/>
            <w:u w:val="single"/>
          </w:rPr>
          <w:t/>
        </w:r>
        <w:r>
          <w:rPr>
            <w:b/>
            <w:i w:val="false"/>
            <w:color w:val="0000ff"/>
            <w:sz w:val="22"/>
          </w:rPr>
          <w:t>6</w:t>
        </w:r>
      </w:hyperlink>
      <w:r>
        <w:rPr>
          <w:b w:val="false"/>
          <w:i w:val="false"/>
          <w:color w:val="000000"/>
          <w:sz w:val="22"/>
        </w:rPr>
        <w:t xml:space="preserve">who, although He existed in the form of God, did not regard equality with God a thing to be grasped, </w:t>
      </w:r>
      <w:hyperlink r:id="rId421">
        <w:r>
          <w:rPr>
            <w:rStyle w:val="Hyperlink"/>
            <w:b w:val="false"/>
            <w:i w:val="false"/>
            <w:color w:val="0000ff"/>
            <w:sz w:val="22"/>
            <w:u w:val="single"/>
          </w:rPr>
          <w:t/>
        </w:r>
        <w:r>
          <w:rPr>
            <w:b/>
            <w:i w:val="false"/>
            <w:color w:val="0000ff"/>
            <w:sz w:val="22"/>
          </w:rPr>
          <w:t>7</w:t>
        </w:r>
      </w:hyperlink>
      <w:r>
        <w:rPr>
          <w:b w:val="false"/>
          <w:i w:val="false"/>
          <w:color w:val="000000"/>
          <w:sz w:val="22"/>
        </w:rPr>
        <w:t xml:space="preserve">but emptied Himself, taking the form of a bond-servant, </w:t>
      </w:r>
      <w:r>
        <w:rPr>
          <w:b w:val="false"/>
          <w:i/>
          <w:color w:val="000000"/>
          <w:sz w:val="22"/>
        </w:rPr>
        <w:t>and</w:t>
      </w:r>
      <w:r>
        <w:rPr>
          <w:b w:val="false"/>
          <w:i w:val="false"/>
          <w:color w:val="000000"/>
          <w:sz w:val="22"/>
        </w:rPr>
        <w:t xml:space="preserve"> being made in the likeness of men. </w:t>
      </w:r>
      <w:hyperlink r:id="rId422">
        <w:r>
          <w:rPr>
            <w:rStyle w:val="Hyperlink"/>
            <w:b w:val="false"/>
            <w:i w:val="false"/>
            <w:color w:val="0000ff"/>
            <w:sz w:val="22"/>
            <w:u w:val="single"/>
          </w:rPr>
          <w:t/>
        </w:r>
        <w:r>
          <w:rPr>
            <w:b/>
            <w:i w:val="false"/>
            <w:color w:val="0000ff"/>
            <w:sz w:val="22"/>
          </w:rPr>
          <w:t>8</w:t>
        </w:r>
      </w:hyperlink>
      <w:r>
        <w:rPr>
          <w:b w:val="false"/>
          <w:i w:val="false"/>
          <w:color w:val="000000"/>
          <w:sz w:val="22"/>
        </w:rPr>
        <w:t xml:space="preserve">Being found in appearance as a man, He humbled Himself by becoming obedient to the point of death, even death on a cross. </w:t>
      </w:r>
      <w:hyperlink r:id="rId423">
        <w:r>
          <w:rPr>
            <w:rStyle w:val="Hyperlink"/>
            <w:b w:val="false"/>
            <w:i w:val="false"/>
            <w:color w:val="0000ff"/>
            <w:sz w:val="22"/>
            <w:u w:val="single"/>
          </w:rPr>
          <w:t/>
        </w:r>
        <w:r>
          <w:rPr>
            <w:b/>
            <w:i w:val="false"/>
            <w:color w:val="0000ff"/>
            <w:sz w:val="22"/>
          </w:rPr>
          <w:t>9</w:t>
        </w:r>
      </w:hyperlink>
      <w:r>
        <w:rPr>
          <w:b w:val="false"/>
          <w:i w:val="false"/>
          <w:color w:val="000000"/>
          <w:sz w:val="22"/>
        </w:rPr>
        <w:t xml:space="preserve">For this reason also, God highly exalted Him, and bestowed on Him the name which is above every name, </w:t>
      </w:r>
      <w:hyperlink r:id="rId424">
        <w:r>
          <w:rPr>
            <w:rStyle w:val="Hyperlink"/>
            <w:b w:val="false"/>
            <w:i w:val="false"/>
            <w:color w:val="0000ff"/>
            <w:sz w:val="22"/>
            <w:u w:val="single"/>
          </w:rPr>
          <w:t/>
        </w:r>
        <w:r>
          <w:rPr>
            <w:b/>
            <w:i w:val="false"/>
            <w:color w:val="0000ff"/>
            <w:sz w:val="22"/>
          </w:rPr>
          <w:t>10</w:t>
        </w:r>
      </w:hyperlink>
      <w:r>
        <w:rPr>
          <w:b w:val="false"/>
          <w:i w:val="false"/>
          <w:color w:val="000000"/>
          <w:sz w:val="22"/>
        </w:rPr>
        <w:t xml:space="preserve">so that at the name of Jesus </w:t>
      </w:r>
      <w:r>
        <w:rPr>
          <w:b w:val="false"/>
          <w:i w:val="false"/>
          <w:color w:val="000000"/>
          <w:sz w:val="13"/>
        </w:rPr>
        <w:t>EVERY KNEE WILL BOW,</w:t>
      </w:r>
      <w:r>
        <w:rPr>
          <w:b w:val="false"/>
          <w:i w:val="false"/>
          <w:color w:val="000000"/>
          <w:sz w:val="22"/>
        </w:rPr>
        <w:t xml:space="preserve"> of those who are in heaven and on earth and under the earth, </w:t>
      </w:r>
      <w:hyperlink r:id="rId425">
        <w:r>
          <w:rPr>
            <w:rStyle w:val="Hyperlink"/>
            <w:b w:val="false"/>
            <w:i w:val="false"/>
            <w:color w:val="0000ff"/>
            <w:sz w:val="22"/>
            <w:u w:val="single"/>
          </w:rPr>
          <w:t/>
        </w:r>
        <w:r>
          <w:rPr>
            <w:b/>
            <w:i w:val="false"/>
            <w:color w:val="0000ff"/>
            <w:sz w:val="22"/>
          </w:rPr>
          <w:t>11</w:t>
        </w:r>
      </w:hyperlink>
      <w:r>
        <w:rPr>
          <w:b w:val="false"/>
          <w:i w:val="false"/>
          <w:color w:val="000000"/>
          <w:sz w:val="22"/>
        </w:rPr>
        <w:t>and that every tongue will confess that Jesus Christ is Lord, to the glory of God the Father." (Philippians 2)
May the Lord give eyes to see for all who desire His will.  Regardless where you find yourself today, the Lord can lead you into far more.  Only turn from the ways of the world and seek His ways.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laurensheil
 (2011-09-17 08:31:41)</w:t>
      </w:r>
    </w:p>
    <w:p>
      <w:pPr>
        <w:spacing w:after="0"/>
        <w:ind w:left="0"/>
        <w:jc w:val="left"/>
      </w:pPr>
      <w:r>
        <w:rPr>
          <w:b w:val="false"/>
          <w:i w:val="false"/>
          <w:color w:val="000000"/>
          <w:sz w:val="22"/>
        </w:rPr>
        <w:t>Great post - 
Here's another good passage for understanding the will of God;
I have been crucified with Christ and I no longer live, but Christ lives in me. The life I now live in the body, I live by faith in the Son of God, who loved me and gave himself for me.I do not set aside the grace of God, for if righteousness could be gained through the law, Christ died for nothing! [Galations 2:20-21]
</w:t>
      </w:r>
    </w:p>
    <w:p>
      <w:pPr>
        <w:spacing w:after="0"/>
        <w:ind w:left="0"/>
        <w:jc w:val="left"/>
      </w:pPr>
      <w:r>
        <w:br/>
      </w:r>
      <w:r>
        <w:br/>
      </w:r>
      <w:r>
        <w:rPr>
          <w:b w:val="false"/>
          <w:i w:val="false"/>
          <w:color w:val="000000"/>
          <w:sz w:val="22"/>
        </w:rPr>
        <w:t>
</w:t>
      </w:r>
    </w:p>
    <w:p>
      <w:pPr>
        <w:spacing w:after="0"/>
        <w:ind w:left="0"/>
        <w:jc w:val="left"/>
      </w:pPr>
      <w:r>
        <w:rPr>
          <w:b/>
          <w:i w:val="false"/>
          <w:color w:val="000000"/>
        </w:rPr>
        <w:t>Matthew 6: 24 (The God and Money Passage)</w:t>
      </w:r>
      <w:r>
        <w:rPr>
          <w:b/>
          <w:i w:val="false"/>
          <w:color w:val="000000"/>
        </w:rPr>
        <w:t xml:space="preserve"> - 2011-09-17 07:24</w:t>
      </w:r>
    </w:p>
    <w:p>
      <w:pPr>
        <w:spacing w:after="0"/>
        <w:ind w:left="0"/>
        <w:jc w:val="left"/>
      </w:pPr>
      <w:r>
        <w:br/>
      </w:r>
    </w:p>
    <w:p>
      <w:pPr>
        <w:spacing w:after="0"/>
        <w:ind w:left="0"/>
        <w:jc w:val="both"/>
      </w:pPr>
      <w:r>
        <w:drawing>
          <wp:inline distT="0" distB="0" distL="0" distR="0">
            <wp:extent cx="2857500" cy="1905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26"/>
                    <a:stretch>
                      <a:fillRect/>
                    </a:stretch>
                  </pic:blipFill>
                  <pic:spPr>
                    <a:xfrm>
                      <a:off x="0" y="0"/>
                      <a:ext cx="2857500" cy="1905000"/>
                    </a:xfrm>
                    <a:prstGeom prst="rect">
                      <a:avLst/>
                    </a:prstGeom>
                  </pic:spPr>
                </pic:pic>
              </a:graphicData>
            </a:graphic>
          </wp:inline>
        </w:drawing>
      </w:r>
      <w:hyperlink r:id="rId427">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"You cannot serve two masters", the Lord said.  In this passage He spoke of the comparison between God and money.  But isn't it true that it's not money who sat and listened as He poured out this truth?  Wasn't it people who had the ears to hear?
So the people, being the ones to whom He spoke were to consider their allegiance to God.  When you strive to have something of this world you are striving in the wrong direction.  That's the point.  Money just happens to be the primary tool men use to grasp at what they want in this world.
We will become a slave to that which has mastered us.  Much like this pad lock bears the name of its maker.  How appropriate.  I could say that the point is, don't be locked down by a desire for anything in this world.
Frankly, money is not the object of the passage.  God is the focus of Jesus' words.  As it was with all His ministry, God the Father was the singular reason He appeared before us.  And God will be the focus of Jesus for eternity.  In that focus He was showing us to abandon all ties to this world and seek after His Father's will.  If money is something the Father decides you need to have to accomplish His will, you will receive it.  But above all seek His will first!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Jesus; all the proof I need.</w:t>
      </w:r>
      <w:r>
        <w:rPr>
          <w:b/>
          <w:i w:val="false"/>
          <w:color w:val="000000"/>
        </w:rPr>
        <w:t xml:space="preserve"> - 2011-09-19 08:49</w:t>
      </w:r>
    </w:p>
    <w:p>
      <w:pPr>
        <w:spacing w:after="0"/>
        <w:ind w:left="0"/>
        <w:jc w:val="left"/>
      </w:pPr>
      <w:r>
        <w:br/>
      </w:r>
    </w:p>
    <w:p>
      <w:pPr>
        <w:spacing w:after="0"/>
        <w:ind w:left="0"/>
        <w:jc w:val="both"/>
      </w:pPr>
      <w:r>
        <w:drawing>
          <wp:inline distT="0" distB="0" distL="0" distR="0">
            <wp:extent cx="3810000" cy="32893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28"/>
                    <a:stretch>
                      <a:fillRect/>
                    </a:stretch>
                  </pic:blipFill>
                  <pic:spPr>
                    <a:xfrm>
                      <a:off x="0" y="0"/>
                      <a:ext cx="3810000" cy="3289300"/>
                    </a:xfrm>
                    <a:prstGeom prst="rect">
                      <a:avLst/>
                    </a:prstGeom>
                  </pic:spPr>
                </pic:pic>
              </a:graphicData>
            </a:graphic>
          </wp:inline>
        </w:drawing>
      </w:r>
      <w:hyperlink r:id="rId429">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Many chide the Christian because they say, "There is no God".  I don't really care what you think of me and the Lord who has proven Himself to me.  Proven?  Absolutely.  Proven!  Here's your quandary:
If you want proof that the Lord Jesus exists and is the God who made all that is, believe.  As you believe you will receive the proof that the Lord Jesus exists and is the God who made all that is.
During the night there was a loud noise.  I went downstairs to check it out.  Looked around.  Went out to sit on the porch a while and listen.  There was no sign of anything.  I went back in to see if anything had been moved.  Nothing could be found to support the noise I had heard.
People without the "proof" of God would have been on edge.  I wasn't.  There was a great peace about me.  This is not the man I used to be.  The slightest noise would wake me and every nerve I own would have been on alert.  But there was great peace.  My looking around was more a curiosity than a search for danger.  Why?  Because the Lord Jesus has proven to me that He is the creator of all that is.  And that I belong to Him!  He is enough, within me, to cause me to live at rest no matter the circumstances.
You want proof of what I say?  Then believe.  As you believe and live according to His word, you will begin to recognize the proof I speak of.  If you continue to only chide those who say they have what they call proof, you will remain locked outside the proof you want.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Work to Work that Which Lasts.</w:t>
      </w:r>
      <w:r>
        <w:rPr>
          <w:b/>
          <w:i w:val="false"/>
          <w:color w:val="000000"/>
        </w:rPr>
        <w:t xml:space="preserve"> - 2011-09-19 11:59</w:t>
      </w:r>
    </w:p>
    <w:p>
      <w:pPr>
        <w:spacing w:after="0"/>
        <w:ind w:left="0"/>
        <w:jc w:val="left"/>
      </w:pPr>
      <w:r>
        <w:br/>
      </w:r>
    </w:p>
    <w:p>
      <w:pPr>
        <w:spacing w:after="0"/>
        <w:ind w:left="0"/>
        <w:jc w:val="both"/>
      </w:pPr>
      <w:r>
        <w:drawing>
          <wp:inline distT="0" distB="0" distL="0" distR="0">
            <wp:extent cx="2857500" cy="21431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30"/>
                    <a:stretch>
                      <a:fillRect/>
                    </a:stretch>
                  </pic:blipFill>
                  <pic:spPr>
                    <a:xfrm>
                      <a:off x="0" y="0"/>
                      <a:ext cx="2857500" cy="2143125"/>
                    </a:xfrm>
                    <a:prstGeom prst="rect">
                      <a:avLst/>
                    </a:prstGeom>
                  </pic:spPr>
                </pic:pic>
              </a:graphicData>
            </a:graphic>
          </wp:inline>
        </w:drawing>
      </w:r>
      <w:hyperlink r:id="rId431">
        <w:r>
          <w:rPr>
            <w:rStyle w:val="Hyperlink"/>
            <w:b w:val="false"/>
            <w:i w:val="false"/>
            <w:color w:val="0000ff"/>
            <w:sz w:val="22"/>
            <w:u w:val="single"/>
          </w:rPr>
          <w:t> </w:t>
        </w:r>
      </w:hyperlink>
      <w:r>
        <w:br/>
      </w:r>
      <w:r>
        <w:rPr>
          <w:b w:val="false"/>
          <w:i w:val="false"/>
          <w:color w:val="000000"/>
          <w:sz w:val="22"/>
        </w:rPr>
        <w:t>English: Coca-Cola-Truck - Freightliner Deutsch: Coca-Cola-Truck - Freightliner (Photo credit: Wikipedia)</w:t>
      </w:r>
    </w:p>
    <w:p>
      <w:pPr>
        <w:spacing w:after="0"/>
        <w:ind w:left="0"/>
        <w:jc w:val="both"/>
      </w:pPr>
      <w:r>
        <w:rPr>
          <w:b w:val="false"/>
          <w:i w:val="false"/>
          <w:color w:val="000000"/>
          <w:sz w:val="22"/>
        </w:rPr>
        <w:t>
My job, the thing I do to earn a wage, is to deliver trailers to their proper location and do so in a timely fashion.  A large part of my job is to do my job so that those who employ me gain the highest possible profit for my effort.  This is why they have started the business.  This is why they have employed me.  There are things I can do to accomplish what my employer demands of me.  And I am compelled to struggle against my foolishness to accomplish these things.  If the company finds someone who refuses to help maximize profit, they will fire them.
The same is true of my body, heart, and soul.    God made me.  He placed me in this place of work/profit.  It is my duty to deliver my soul to Him having accepted His commands.  To accept His words of instruction on a moment by moment basis.  To maximize His definition of  profit from His labor within me.  This is my duty in response to the Spirit of God within me.  If I refuse to do His Will I stand in danger of condemnation.
This scripture resounds as a warning:
"</w:t>
      </w:r>
      <w:hyperlink r:id="rId432">
        <w:r>
          <w:rPr>
            <w:rStyle w:val="Hyperlink"/>
            <w:b w:val="false"/>
            <w:i w:val="false"/>
            <w:color w:val="0000ff"/>
            <w:sz w:val="22"/>
            <w:u w:val="single"/>
          </w:rPr>
          <w:t/>
        </w:r>
        <w:r>
          <w:rPr>
            <w:b/>
            <w:i w:val="false"/>
            <w:color w:val="0000ff"/>
            <w:sz w:val="22"/>
          </w:rPr>
          <w:t>7</w:t>
        </w:r>
      </w:hyperlink>
      <w:r>
        <w:rPr>
          <w:b w:val="false"/>
          <w:i w:val="false"/>
          <w:color w:val="000000"/>
          <w:sz w:val="22"/>
        </w:rPr>
        <w:t xml:space="preserve">For ground that drinks the rain which often falls on it and brings forth vegetation useful to those for whose sake it is also tilled, receives a blessing from God; </w:t>
      </w:r>
      <w:hyperlink r:id="rId433">
        <w:r>
          <w:rPr>
            <w:rStyle w:val="Hyperlink"/>
            <w:b w:val="false"/>
            <w:i w:val="false"/>
            <w:color w:val="0000ff"/>
            <w:sz w:val="22"/>
            <w:u w:val="single"/>
          </w:rPr>
          <w:t/>
        </w:r>
        <w:r>
          <w:rPr>
            <w:b/>
            <w:i w:val="false"/>
            <w:color w:val="0000ff"/>
            <w:sz w:val="22"/>
          </w:rPr>
          <w:t>8</w:t>
        </w:r>
      </w:hyperlink>
      <w:r>
        <w:rPr>
          <w:b w:val="false"/>
          <w:i w:val="false"/>
          <w:color w:val="000000"/>
          <w:sz w:val="22"/>
        </w:rPr>
        <w:t>but if it yields thorns and thistles, it is worthless and close to being cursed, and it ends up being burned." (Hebrews 6: 7)
To work the work of God is a VERY difficult task.  It's not hard because His demands are too high.  The work is hard because I contain such a vast array of foolishness and sinful tendencies.  The war within me against sin and foolishness is a 24/7 job.  And a scripture comes to mind as I pour out my strength toward what is Good:
"And, "If it is hard for the righteous to be saved, what will become of the ungodly and the sinner?" (1 Peter 4:18).  If those who work by the power of God to accomplish the Glory of God in this world struggle so very intensely, what will happen to those who war to keep a distance between themselves and the Beauty that is God?
</w:t>
      </w:r>
    </w:p>
    <w:p>
      <w:pPr>
        <w:spacing w:after="0"/>
        <w:ind w:left="0"/>
        <w:jc w:val="left"/>
      </w:pPr>
      <w:r>
        <w:br/>
      </w:r>
      <w:r>
        <w:br/>
      </w:r>
      <w:r>
        <w:rPr>
          <w:b w:val="false"/>
          <w:i w:val="false"/>
          <w:color w:val="000000"/>
          <w:sz w:val="22"/>
        </w:rPr>
        <w:t>
</w:t>
      </w:r>
    </w:p>
    <w:p>
      <w:pPr>
        <w:spacing w:after="0"/>
        <w:ind w:left="0"/>
        <w:jc w:val="left"/>
      </w:pPr>
      <w:r>
        <w:rPr>
          <w:b/>
          <w:i w:val="false"/>
          <w:color w:val="000000"/>
        </w:rPr>
        <w:t>The Gathering</w:t>
      </w:r>
      <w:r>
        <w:rPr>
          <w:b/>
          <w:i w:val="false"/>
          <w:color w:val="000000"/>
        </w:rPr>
        <w:t xml:space="preserve"> - 2011-09-20 11:34</w:t>
      </w:r>
    </w:p>
    <w:p>
      <w:pPr>
        <w:spacing w:after="0"/>
        <w:ind w:left="0"/>
        <w:jc w:val="left"/>
      </w:pPr>
      <w:r>
        <w:br/>
      </w:r>
    </w:p>
    <w:p>
      <w:pPr>
        <w:spacing w:after="0"/>
        <w:ind w:left="0"/>
        <w:jc w:val="both"/>
      </w:pPr>
      <w:r>
        <w:drawing>
          <wp:inline distT="0" distB="0" distL="0" distR="0">
            <wp:extent cx="2857500" cy="21431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34"/>
                    <a:stretch>
                      <a:fillRect/>
                    </a:stretch>
                  </pic:blipFill>
                  <pic:spPr>
                    <a:xfrm>
                      <a:off x="0" y="0"/>
                      <a:ext cx="2857500" cy="2143125"/>
                    </a:xfrm>
                    <a:prstGeom prst="rect">
                      <a:avLst/>
                    </a:prstGeom>
                  </pic:spPr>
                </pic:pic>
              </a:graphicData>
            </a:graphic>
          </wp:inline>
        </w:drawing>
      </w:r>
      <w:hyperlink r:id="rId435">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Bob was at a social gathering.  While he talked with three of his friends, the subject of religion came up.  They had been talking about how some people just never seem to get it together.  How there are some who will forever be outcasts from society.  And, of course, the idea that God might be responsible for this was mentioned.  Bob said something about how it's not proper to blame God for the failings of a few. 
Just as he said ". . . not proper to blame God for the failings of a few", someone walked by and heard that.  Without knowing what the conversation was about before, the passer-by stopped and lit into Bob.  It seems the interloper was very angry at God and just couldn't stand to allow anyone to speak such a thing.  Before you knew it Bob was the very center of the entire gathering.  Everyone was watching and listening as the conversation got hot. 
Then, without any real explanation, the interloper stopped and said with a calm voice, "Tell us Bob.  Tell us all what you believe about God.  You seem to have something we don't.  May be you got a hotline to the Big One."  The hatred just seemed to rise up like a cloud of steam.
What would you do if you had been Bob?  Was he ready for this?  Did he even have a clue about God's stuff?  Regardless, here was his time to speak.  Every eye was waiting now.  And he has quite a few choices.   He's on the spot now.  And the pressure is directly on him to do something.  Will he be afraid of losing his friends or speak the truth about how God is true and every man is a liar. 
What is God to you?  What is your faith worth to you?  Besides the knowledge you might have right now, would you have stopped long enough to pray publicly before you start to answer?  Would you display the God of Glory with the words you're about to speak?  Or would you just try to get out of the entire thing?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Faith? What Faith?</w:t>
      </w:r>
      <w:r>
        <w:rPr>
          <w:b/>
          <w:i w:val="false"/>
          <w:color w:val="000000"/>
        </w:rPr>
        <w:t xml:space="preserve"> - 2011-09-20 12:09</w:t>
      </w:r>
    </w:p>
    <w:p>
      <w:pPr>
        <w:spacing w:after="0"/>
        <w:ind w:left="0"/>
        <w:jc w:val="left"/>
      </w:pPr>
      <w:r>
        <w:br/>
      </w:r>
    </w:p>
    <w:p>
      <w:pPr>
        <w:spacing w:after="0"/>
        <w:ind w:left="0"/>
        <w:jc w:val="both"/>
      </w:pPr>
      <w:r>
        <w:drawing>
          <wp:inline distT="0" distB="0" distL="0" distR="0">
            <wp:extent cx="2857500" cy="21431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36"/>
                    <a:stretch>
                      <a:fillRect/>
                    </a:stretch>
                  </pic:blipFill>
                  <pic:spPr>
                    <a:xfrm>
                      <a:off x="0" y="0"/>
                      <a:ext cx="2857500" cy="2143125"/>
                    </a:xfrm>
                    <a:prstGeom prst="rect">
                      <a:avLst/>
                    </a:prstGeom>
                  </pic:spPr>
                </pic:pic>
              </a:graphicData>
            </a:graphic>
          </wp:inline>
        </w:drawing>
      </w:r>
      <w:hyperlink r:id="rId437">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"They will have a form of godliness but deny the power of it".  Why? 
Have you ever asked yourself why you shrink back from becoming a power house?  What is it about us that we are willing to accept the thought of eternal life and peace in this life.  But we shudder at the thought of becoming a serious witness for the Lord in any place He chooses.  Why are we so very timid about our faith?
Is it because we really don't have any faith?  Is it possible that all we've done with the Lord God of Life is receive the idea that He can do certain things?  Maybe we don't really believe that God is able, willing, and yearning to display His power through His people.  "Oh, that stuff is fine on the mission field.  But it's got no use where I live."
While you're busy thinking today.  And you will certainly think.  Take a good look at your witness for the Lord.  How come it's so very tiny?  I'm not asking you to raise the dead by the power of your Lord.  I'm just asking that you be honest about the faith you think you have.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Great Confession.</w:t>
      </w:r>
      <w:r>
        <w:rPr>
          <w:b/>
          <w:i w:val="false"/>
          <w:color w:val="000000"/>
        </w:rPr>
        <w:t xml:space="preserve"> - 2011-09-20 12:45</w:t>
      </w:r>
    </w:p>
    <w:p>
      <w:pPr>
        <w:spacing w:after="0"/>
        <w:ind w:left="0"/>
        <w:jc w:val="left"/>
      </w:pPr>
      <w:r>
        <w:br/>
      </w:r>
    </w:p>
    <w:p>
      <w:pPr>
        <w:spacing w:after="0"/>
        <w:ind w:left="0"/>
        <w:jc w:val="both"/>
      </w:pPr>
      <w:r>
        <w:drawing>
          <wp:inline distT="0" distB="0" distL="0" distR="0">
            <wp:extent cx="2857500" cy="26193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38"/>
                    <a:stretch>
                      <a:fillRect/>
                    </a:stretch>
                  </pic:blipFill>
                  <pic:spPr>
                    <a:xfrm>
                      <a:off x="0" y="0"/>
                      <a:ext cx="2857500" cy="2619375"/>
                    </a:xfrm>
                    <a:prstGeom prst="rect">
                      <a:avLst/>
                    </a:prstGeom>
                  </pic:spPr>
                </pic:pic>
              </a:graphicData>
            </a:graphic>
          </wp:inline>
        </w:drawing>
      </w:r>
      <w:hyperlink r:id="rId439">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When we stand before the Lord and give account of all the words and things we've done, what will be said?
"I knew a lot about snakes."
"I was able to drink three jugs of beer and still stand perfectly still."
"I gave my children everything I could afford."
"I didn't do so good.  I ended up on the street doing drugs."
"I went to church every Sunday.  But I just couldn't bring it home with me."
"I didn't know You were real!"
"I just couldn't bring myself to talk about You.  People are so mean."
"What am I doing here?  I'm supposed to be a frog!"
"I hated You when I was there!  I hate You even more now!"
What cha gonna say?
</w:t>
      </w:r>
    </w:p>
    <w:p>
      <w:pPr>
        <w:spacing w:after="0"/>
        <w:ind w:left="0"/>
        <w:jc w:val="left"/>
      </w:pPr>
      <w:r>
        <w:br/>
      </w:r>
      <w:r>
        <w:br/>
      </w:r>
      <w:r>
        <w:rPr>
          <w:b w:val="false"/>
          <w:i w:val="false"/>
          <w:color w:val="000000"/>
          <w:sz w:val="22"/>
        </w:rPr>
        <w:t>
</w:t>
      </w:r>
    </w:p>
    <w:p>
      <w:pPr>
        <w:spacing w:after="0"/>
        <w:ind w:left="0"/>
        <w:jc w:val="left"/>
      </w:pPr>
      <w:r>
        <w:rPr>
          <w:b/>
          <w:i w:val="false"/>
          <w:color w:val="000000"/>
        </w:rPr>
        <w:t>What is Man That You Are Mindful of Him?</w:t>
      </w:r>
      <w:r>
        <w:rPr>
          <w:b/>
          <w:i w:val="false"/>
          <w:color w:val="000000"/>
        </w:rPr>
        <w:t xml:space="preserve"> - 2011-09-21 17:16</w:t>
      </w:r>
    </w:p>
    <w:p>
      <w:pPr>
        <w:spacing w:after="0"/>
        <w:ind w:left="0"/>
        <w:jc w:val="left"/>
      </w:pPr>
      <w:r>
        <w:br/>
      </w:r>
    </w:p>
    <w:p>
      <w:pPr>
        <w:spacing w:after="0"/>
        <w:ind w:left="0"/>
        <w:jc w:val="both"/>
      </w:pPr>
      <w:r>
        <w:drawing>
          <wp:inline distT="0" distB="0" distL="0" distR="0">
            <wp:extent cx="1125004" cy="899998"/>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40"/>
                    <a:stretch>
                      <a:fillRect/>
                    </a:stretch>
                  </pic:blipFill>
                  <pic:spPr>
                    <a:xfrm>
                      <a:off x="0" y="0"/>
                      <a:ext cx="1125004" cy="899998"/>
                    </a:xfrm>
                    <a:prstGeom prst="rect">
                      <a:avLst/>
                    </a:prstGeom>
                  </pic:spPr>
                </pic:pic>
              </a:graphicData>
            </a:graphic>
          </wp:inline>
        </w:drawing>
      </w:r>
      <w:hyperlink r:id="rId441">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This message is to those who call themselves Christians.  It would make no sense to speak this word to those who do not believe.  Yet, even those who do not believe and read this with a desire to believe can benefit.
A man stands in a valley and feels the tiny breeze float across the valley floor.  The day is hot and the breeze is a welcome addition to the evening heat.  Where the breeze came from, where it will go after it touches the man, and how long it will last, are under the Mighty hand of The Lord of Life.  The man is happy to receive, and that is all he can be.  He did not create the valley.  He did not create the mountains from which the coolness of the breeze appeared.  He did not create himself, nor choose the place where he now stands. 
So it is with the Love of God in our faith and belief.  We are the product of His Glorious Will.  He desired to create this place of testing according to His endless wisdom.  And we are only the product of an Endless and Beautiful Love which is our God.    We are of those who receive and become blessed by His Lovely touch.  And from our perspective, this is where we find our end.  We are receivers.  We are not providers or creators.  This realm belongs to He Who Is.  And, with great joy, those who are aged in His wise counsel, will appear as understanding such things.
We have no wisdom but that it comes to us from the Only Wise God.  We have no task we can do which will find a lasting value, but that we are given such things from He who works to cause life in His people.  When we pray we are given words, thoughts, feelings, and attitudes according to the Lord’s leading.  And we are keenly aware that we belong to Him who has No End.  When we speak of the Gospel, we speak with words that are only ours in that they found sound through us.  All things Good belong to He who is Good.  What work, word, attitude, or emotion, which belongs to the Gospel did any of us create?  Without His guiding and loving hand we are nothing.  But with His hand and guiding we are ambassadors of the Living God.  And all that I have just said remains held in the Glory of the One and Only Son, Jesus!
Why is this place?  Have you asked yourself that?  Why are we here?  Why are we set to receive the Glory of our God, Christ Jesus?  What is this place I have come to speak of as a “Place of Testing”?  And what should be our response to the answer if we could but know it?
This place is so that the Glory of God might be proved once and forever.  Why should the perfect and Holy God need to prove His Glory?  Because there was a place where one challenged the Holy Wisdom of God.  There was a place where a lie was born.  Yet it was not as we know lies.  It was a slight variant to God’s perfection.  A challenge was born and presented before the Most High God.  What was the challenge?  It’s not possible for me to know the words nor the time when it happened.  But in my limited understanding of our God, it went something like this.
“You ask too much.  You want perfection from Your creatures.  You demand perfection.  But You ask too much.  What you require of Your servants is not possible for us to endure.  You will ask.  You will demand.  And we will strive to comply.  But You did not give us the strength to endure.”
From what little I know about our God, I do not perceive Him arguing the point with the accuser.  Perhaps there was a word of thanks for the information given.  But the end of the conversation came quickly.  And God ended the conversation quickly as a display of mercy.  For, surely if this one could accuse the Most High God of an imperfection such as this, there was a whole lot more to come.  Why allow this one to fall deeper into rebellion than necessary at the moment?  Immediately, God knew what to do.  And without fail, He began what would be a marvelous reply.
What I perceive happened next was an order given to Jesus, the Word of God.  “Build a black void in this certain place.  Make it of such and such measurement. And place it in this certain place.”  And so it was done by He who is the very Word of God.  “Create lights within this void in these certain places.  Create them of this and make them shine according to my vision.”  And so it went until we come to the scripture announcing God’s crowning end to this creation, “Let us create man in our image”.  The two trees were planted and orders were given as to how they are to be treated.  “Of this one you cannot eat, or you will surely die”.
“And on the 7</w:t>
      </w:r>
      <w:r>
        <w:rPr>
          <w:b w:val="false"/>
          <w:i w:val="false"/>
          <w:color w:val="000000"/>
          <w:vertAlign w:val="superscript"/>
        </w:rPr>
        <w:t>th</w:t>
      </w:r>
      <w:r>
        <w:rPr>
          <w:b w:val="false"/>
          <w:i w:val="false"/>
          <w:color w:val="000000"/>
          <w:sz w:val="22"/>
        </w:rPr>
        <w:t xml:space="preserve"> day, God rested from His work”.   Now His answer to the accuser was presented as a place of testing.  A place was made where the accusation could play out.  And proof could be known, not spoken as an answer of words, to he who did not believe.
We are presented by the Mighty hand of God as an answer to he who accused.  We are tempted by he who accused.  And we succeed according to He who was accused unjustly.  We are become the answer to an accusation.  How much are we valuable to He who Lives Forever?  We are His spoken word.  We inhabit His will.  And we are His jewels according to His Great Wisdom.  How then should we act?  How then, shall we believe?  How then, should we build our faith in the Holy One of Israel?  And, how then, should we obey what we hear? 
We do not serve out of fear.  For He who made us into His answer is sure in His Holy ways.  If my God desires obedience and all that I have, how shall I muster up a place to say no?  I am His.  I am a part of His answer to an unholy doubt.  How then, should I live with doubt?  I am proof of His Glorious will.  The power of God is within me to obey and to know He is True!  There is no fault within Him!  I will say it again, “There is NO fault within the Most High God!”  Any fault perceived remains within me.  And such things must be crushed into utter destruction.  By this I am provoked to believe to the point that I do.  What is this “doing” He demands from me?  He demands that I receive from His Holy Hand.  He demands that I believe that what He says He is willing and able to accomplish.  And He does not ask too much.  What He demands from His creation He provides the strength to accomplish.  Shall we join with the accuser and say this is not so?  It should never be so!
Set your heart to understand.  Set your soul to receive His gift.  For we are on display according to His Holy and Perfect answer to an accusation.  Remember how the Lord Jesus spoke of that one?  “If God were your Father, you would love me, for I came from God and now am here.  I have not come of my own; but he sent me.  Why is my language not clear to you?  Because you are unable to hear what I say.  You belong to your father, the devil, and you want to carry out your father’s desire.  He was a murderer from the beginning, not holding to the truth, for there is no truth in him.  When he lies, he speaks his native language, for he is a liar and the father of lies.  Yet because I tell the truth, you do not believe me!”  (John 8: 42-45)
Stand firm upon this sure and singular truth:  God is true.  And there is no shadow of turning within Him.  Present yourselves as those who believe.  Put down your childish doubt.  Believe that you might do!  Hone your faith so that you might receive His Holy Will.  When we question and doubt we join with the liar.  I will say it once more with all the importance of eternity:  BELIEVE!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hiwaychristian
 (2011-09-22 17:15:16)</w:t>
      </w:r>
    </w:p>
    <w:p>
      <w:pPr>
        <w:spacing w:after="0"/>
        <w:ind w:left="0"/>
        <w:jc w:val="left"/>
      </w:pPr>
      <w:r>
        <w:rPr>
          <w:b w:val="false"/>
          <w:i w:val="false"/>
          <w:color w:val="000000"/>
          <w:sz w:val="22"/>
        </w:rPr>
        <w:t>Thank you for your earnest comment.  I was afraid He had given me something so contentious that I'd be drummed out of the human race, not to mention the church....... LOL
</w:t>
      </w:r>
    </w:p>
    <w:p>
      <w:pPr>
        <w:spacing w:after="0"/>
        <w:ind w:left="0"/>
        <w:jc w:val="left"/>
      </w:pPr>
      <w:r>
        <w:rPr>
          <w:b w:val="false"/>
          <w:i w:val="false"/>
          <w:color w:val="000000"/>
          <w:sz w:val="22"/>
        </w:rPr>
        <w:t>Planting Field
 (2011-09-21 18:52:23)</w:t>
      </w:r>
    </w:p>
    <w:p>
      <w:pPr>
        <w:spacing w:after="0"/>
        <w:ind w:left="0"/>
        <w:jc w:val="left"/>
      </w:pPr>
      <w:r>
        <w:rPr>
          <w:b w:val="false"/>
          <w:i w:val="false"/>
          <w:color w:val="000000"/>
          <w:sz w:val="22"/>
        </w:rPr>
        <w:t>Great Message for those who love the truth.
</w:t>
      </w:r>
    </w:p>
    <w:p>
      <w:pPr>
        <w:spacing w:after="0"/>
        <w:ind w:left="0"/>
        <w:jc w:val="left"/>
      </w:pPr>
      <w:r>
        <w:br/>
      </w:r>
      <w:r>
        <w:br/>
      </w:r>
      <w:r>
        <w:rPr>
          <w:b w:val="false"/>
          <w:i w:val="false"/>
          <w:color w:val="000000"/>
          <w:sz w:val="22"/>
        </w:rPr>
        <w:t>
</w:t>
      </w:r>
    </w:p>
    <w:p>
      <w:pPr>
        <w:spacing w:after="0"/>
        <w:ind w:left="0"/>
        <w:jc w:val="left"/>
      </w:pPr>
      <w:r>
        <w:rPr>
          <w:b/>
          <w:i w:val="false"/>
          <w:color w:val="000000"/>
        </w:rPr>
        <w:t>One Thing Never Sleeps.</w:t>
      </w:r>
      <w:r>
        <w:rPr>
          <w:b/>
          <w:i w:val="false"/>
          <w:color w:val="000000"/>
        </w:rPr>
        <w:t xml:space="preserve"> - 2011-09-23 07:33</w:t>
      </w:r>
    </w:p>
    <w:p>
      <w:pPr>
        <w:spacing w:after="0"/>
        <w:ind w:left="0"/>
        <w:jc w:val="left"/>
      </w:pPr>
      <w:r>
        <w:br/>
      </w:r>
    </w:p>
    <w:p>
      <w:pPr>
        <w:spacing w:after="0"/>
        <w:ind w:left="0"/>
        <w:jc w:val="both"/>
      </w:pPr>
      <w:r>
        <w:drawing>
          <wp:inline distT="0" distB="0" distL="0" distR="0">
            <wp:extent cx="2857500" cy="57912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42"/>
                    <a:stretch>
                      <a:fillRect/>
                    </a:stretch>
                  </pic:blipFill>
                  <pic:spPr>
                    <a:xfrm>
                      <a:off x="0" y="0"/>
                      <a:ext cx="2857500" cy="5791200"/>
                    </a:xfrm>
                    <a:prstGeom prst="rect">
                      <a:avLst/>
                    </a:prstGeom>
                  </pic:spPr>
                </pic:pic>
              </a:graphicData>
            </a:graphic>
          </wp:inline>
        </w:drawing>
      </w:r>
      <w:hyperlink r:id="rId443">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Leaves fall from trees, and they appear to sleep for a season.  Roll a ball and there is a place where it stops rolling.  Fill up your gas tank and it will eventually run dry.  A baby is born, one day becomes an old person then dies.  We sit down to a meal at a certain time.  And there also comes a time when the meal is done.
Everything in this world has a beginning and an end.  Well, this is true of almost everything.  There is something that never stops or takes a break.  Fill up an hour-glass with sand.  And turn the full portion to the top.  Watch the grains of sand drop.  And marvel at their exact rate.  Then consider that even if the hour-glass runs out time does not stop.  Wind up a watch and the spring will unwind.  But time doesn't stop.  Only our measurement of time runs out.  But time does not sleep.  It doesn't take a vacation. 
Time is the only indication we have of eternity.  The physical manifestation of God's existence.  None of us can imagine the time of God.  He always was and always will be.  He never sleeps or takes a vacation.  And nothing He does ever finds an end.  What the Lord does only transforms from one thing to another. 
There is death.  And we could say that we cease to be at that moment.  But we would only be speaking from our perspective.  This is not so with God.  For at the moment of death, time does not stop.  And at that very moment we become the end result of our time here. 
There is the Lord's promise of good and bad in this situation.  Many will taste the place where nothing is beautiful, sweet, peaceful, or pleasant.  But some will taste eternity with an unspeakable joy.  The key to our next experience with time after we die here depends on our relationship with the Most High God.  He will never experience a place where He is not at peace.  For He is God!  But He has promised that if we do not learn to love Him here, we will certainly hate Him there.  And He will not allow anything wicked to enter His presence.
He has allowed us the sacrifice of His Son Jesus that we might enter into that eternal relationship with Him.  But this is the ONLY door to His presence.  Nothing ungodly will enter eternity with joy.  And only what He has built will stand the test of His Holy Fire.  All else will find itself in a place He has created to receive the trash of creation.  I encourage you to seek His peace now.  For time does not stop.  It is merciless as it travels through.  There is no such thing as a "do over" in life.  This is the day you have been given to accomplish the Holy Will of God.  And how can you know what His perfect will is if you don't accept His Holy Will borne through the sacrifice of His Son Jesus?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But You Must Master it.</w:t>
      </w:r>
      <w:r>
        <w:rPr>
          <w:b/>
          <w:i w:val="false"/>
          <w:color w:val="000000"/>
        </w:rPr>
        <w:t xml:space="preserve"> - 2011-09-23 07:42</w:t>
      </w:r>
    </w:p>
    <w:p>
      <w:pPr>
        <w:spacing w:after="0"/>
        <w:ind w:left="0"/>
        <w:jc w:val="left"/>
      </w:pPr>
      <w:r>
        <w:br/>
      </w:r>
    </w:p>
    <w:p>
      <w:pPr>
        <w:spacing w:after="0"/>
        <w:ind w:left="0"/>
        <w:jc w:val="both"/>
      </w:pPr>
      <w:r>
        <w:drawing>
          <wp:inline distT="0" distB="0" distL="0" distR="0">
            <wp:extent cx="152400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44"/>
                    <a:stretch>
                      <a:fillRect/>
                    </a:stretch>
                  </pic:blipFill>
                  <pic:spPr>
                    <a:xfrm>
                      <a:off x="0" y="0"/>
                      <a:ext cx="1524000" cy="2286000"/>
                    </a:xfrm>
                    <a:prstGeom prst="rect">
                      <a:avLst/>
                    </a:prstGeom>
                  </pic:spPr>
                </pic:pic>
              </a:graphicData>
            </a:graphic>
          </wp:inline>
        </w:drawing>
      </w:r>
      <w:hyperlink r:id="rId445">
        <w:r>
          <w:rPr>
            <w:rStyle w:val="Hyperlink"/>
            <w:b w:val="false"/>
            <w:i w:val="false"/>
            <w:color w:val="0000ff"/>
            <w:sz w:val="22"/>
            <w:u w:val="single"/>
          </w:rPr>
          <w:t> </w:t>
        </w:r>
      </w:hyperlink>
    </w:p>
    <w:p>
      <w:pPr>
        <w:spacing w:after="0"/>
        <w:ind w:left="0"/>
        <w:jc w:val="both"/>
      </w:pPr>
      <w:r>
        <w:rPr>
          <w:b w:val="false"/>
          <w:i w:val="false"/>
          <w:color w:val="000000"/>
          <w:sz w:val="22"/>
        </w:rPr>
        <w:t>
All day long temptation attacks.  Most people give in to their temptations without a thought.  They live as if temptation were something fun.  They encourage one another to accept their weakness with joy.  For their weakness only proves they’re human.  Haven’t you heard someone say this, “It’s ok.  You’re only human.”?  And so we see billions simply floating along as bubbles from a child’s wand.  We neither fight against the currents that carry us about, nor question why we falter so. 
The Lord told Cain, “Why are you angry?  Why is your face downcast?  If you do what is right, will you not be accepted?  But if you do not do what is right, sin is crouching at your door; it desires to have you, but you must master it.”  (Genesis 4: 6-8)  I have found that the Lord’s word is true when it says that the strength to master sin comes only from God.  Yet how many stop and devote themselves to prayer before a temptation has time to sprout roots?  And what do we see Cain do right after the Lord approached him with this tidbit of perfect words?  He went out in the field and killed his brother.  Is that how you find yourself obeying the word of God?  Is that all God’s wisdom means to you?  Are you tossed about because you simply don’t care?
There is a place where every man and woman will care deeply about how they accept the word of God.  Jesus told us that in that place there will be weeping and gnashing of teeth.  Is that what you want?  I doubt it.  So why not spend the time to look into your soul?  Dig as deep as you possibly can. 
Bottom line, the question will remain, who do you truly desire to serve?  Do you desire pleasure over godliness?  Or do you desire that the Father find Glory in His child?  The power to overcome is present if we turn to Him with all our might and desire.  Yet the temptations remain pervasive in this world.  And they will not be taken out of the way.  Resist and find life or give in and remain in death.  He offers the power to live.  Will you take it?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hiwaychristian
 (2011-09-23 08:19:50)</w:t>
      </w:r>
    </w:p>
    <w:p>
      <w:pPr>
        <w:spacing w:after="0"/>
        <w:ind w:left="0"/>
        <w:jc w:val="left"/>
      </w:pPr>
      <w:r>
        <w:rPr>
          <w:b w:val="false"/>
          <w:i w:val="false"/>
          <w:color w:val="000000"/>
          <w:sz w:val="22"/>
        </w:rPr>
        <w:t>Thank you.  I'll give it some thought.
</w:t>
      </w:r>
    </w:p>
    <w:p>
      <w:pPr>
        <w:spacing w:after="0"/>
        <w:ind w:left="0"/>
        <w:jc w:val="left"/>
      </w:pPr>
      <w:r>
        <w:rPr>
          <w:b w:val="false"/>
          <w:i w:val="false"/>
          <w:color w:val="000000"/>
          <w:sz w:val="22"/>
        </w:rPr>
        <w:t>lambskinny
 (2011-09-23 07:58:07)</w:t>
      </w:r>
    </w:p>
    <w:p>
      <w:pPr>
        <w:spacing w:after="0"/>
        <w:ind w:left="0"/>
        <w:jc w:val="left"/>
      </w:pPr>
      <w:r>
        <w:rPr>
          <w:b w:val="false"/>
          <w:i w:val="false"/>
          <w:color w:val="000000"/>
          <w:sz w:val="22"/>
        </w:rPr>
        <w:t>Just wanted to let you know I've nominated you for the Versatile Blogger Award. Don't know what that is? Check it out and your responsibilities if you accept it at:
http://versatilebloggeraward.wordpress.com
Thank you for this post; may we all resist temptation and walk closely with our Lord. God bless. Carley
</w:t>
      </w:r>
    </w:p>
    <w:p>
      <w:pPr>
        <w:spacing w:after="0"/>
        <w:ind w:left="0"/>
        <w:jc w:val="left"/>
      </w:pPr>
      <w:r>
        <w:br/>
      </w:r>
      <w:r>
        <w:br/>
      </w:r>
      <w:r>
        <w:rPr>
          <w:b w:val="false"/>
          <w:i w:val="false"/>
          <w:color w:val="000000"/>
          <w:sz w:val="22"/>
        </w:rPr>
        <w:t>
</w:t>
      </w:r>
    </w:p>
    <w:p>
      <w:pPr>
        <w:spacing w:after="0"/>
        <w:ind w:left="0"/>
        <w:jc w:val="left"/>
      </w:pPr>
      <w:r>
        <w:rPr>
          <w:b/>
          <w:i w:val="false"/>
          <w:color w:val="000000"/>
        </w:rPr>
        <w:t>It's Good to be Ugly!</w:t>
      </w:r>
      <w:r>
        <w:rPr>
          <w:b/>
          <w:i w:val="false"/>
          <w:color w:val="000000"/>
        </w:rPr>
        <w:t xml:space="preserve"> - 2011-09-23 08:34</w:t>
      </w:r>
    </w:p>
    <w:p>
      <w:pPr>
        <w:spacing w:after="0"/>
        <w:ind w:left="0"/>
        <w:jc w:val="left"/>
      </w:pPr>
      <w:r>
        <w:br/>
      </w:r>
    </w:p>
    <w:p>
      <w:pPr>
        <w:spacing w:after="0"/>
        <w:ind w:left="0"/>
        <w:jc w:val="both"/>
      </w:pPr>
      <w:r>
        <w:drawing>
          <wp:inline distT="0" distB="0" distL="0" distR="0">
            <wp:extent cx="1125004" cy="1027506"/>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46"/>
                    <a:stretch>
                      <a:fillRect/>
                    </a:stretch>
                  </pic:blipFill>
                  <pic:spPr>
                    <a:xfrm>
                      <a:off x="0" y="0"/>
                      <a:ext cx="1125004" cy="1027506"/>
                    </a:xfrm>
                    <a:prstGeom prst="rect">
                      <a:avLst/>
                    </a:prstGeom>
                  </pic:spPr>
                </pic:pic>
              </a:graphicData>
            </a:graphic>
          </wp:inline>
        </w:drawing>
      </w:r>
      <w:hyperlink r:id="rId447">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Everywhere we look we are smothered with "good-looking" people smiling because they apparently like what they're being paid to advertise.  To the eye, they appear very happy with themselves.  And why not?  They've been painted up, curled, dressed, and slimed down to present the "perfect" picture of humanity.
It would be useless to try to mention all the places where the "perfect" appear.  They're everywhere (evidently).  But what if you're one of those who can be easily recognized as one of the "ugly"?  What if your nose is too big?  What if one shoulder is higher than the other?  What if your ears stick out too far (often peaking through the hair you grew long just to cover them up).  What if you don't have that quality vision to choose colors that match (let alone the sock problem)?  What if you're not tiny, slim, fragrant, delicately and whispily graceful?  I'd say that if you're one of the "ugly", you're one of the fortunate masses. 
Those who have what it takes to be admired in this world are far less likely to recognize their failings.  That's why many good-looking people end up on drugs or killing themselves in their high-priced houses.  They thought they were enough to please the world.   They thought they would just skate through life unscathed by the hatred that permeates this society.  But the "ugly" know better.
Oh, I don't deny that the "ugly" can suffer right along with the "perfect" ones.  The "ugly" can fall victim to their own expectations of acceptance.  But, all in all, those who have an obvious lack perfection are far more likely to avoid the pitfalls of self-importance which attack those other folk.
And while this is true in this world, there is an ugly that remains before the face of every man and woman who has ever lived.  I doubt I need to point out what this is.  Just take a look at the rest of my blog and you'll quickly understand what I'm getting at.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Murderers of Ourselves. Murderers of God's Will.</w:t>
      </w:r>
      <w:r>
        <w:rPr>
          <w:b/>
          <w:i w:val="false"/>
          <w:color w:val="000000"/>
        </w:rPr>
        <w:t xml:space="preserve"> - 2011-09-23 10:11</w:t>
      </w:r>
    </w:p>
    <w:p>
      <w:pPr>
        <w:spacing w:after="0"/>
        <w:ind w:left="0"/>
        <w:jc w:val="left"/>
      </w:pPr>
      <w:r>
        <w:br/>
      </w:r>
    </w:p>
    <w:p>
      <w:pPr>
        <w:spacing w:after="0"/>
        <w:ind w:left="0"/>
        <w:jc w:val="both"/>
      </w:pPr>
      <w:r>
        <w:drawing>
          <wp:inline distT="0" distB="0" distL="0" distR="0">
            <wp:extent cx="3810000" cy="36576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48"/>
                    <a:stretch>
                      <a:fillRect/>
                    </a:stretch>
                  </pic:blipFill>
                  <pic:spPr>
                    <a:xfrm>
                      <a:off x="0" y="0"/>
                      <a:ext cx="3810000" cy="3657600"/>
                    </a:xfrm>
                    <a:prstGeom prst="rect">
                      <a:avLst/>
                    </a:prstGeom>
                  </pic:spPr>
                </pic:pic>
              </a:graphicData>
            </a:graphic>
          </wp:inline>
        </w:drawing>
      </w:r>
      <w:hyperlink r:id="rId449">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The man stood before the judge.  His lawyer stood by his side.  They were about to hear the judgment against the man.  Here is what was said:
"We have a law in this society of humanity.  Though the law comes in different languages and the judges wear a myriad of clothing, the law is recognized throughout the entire world is primary in its importance.  We all say that no one should commit willing and premeditated murder.  And if you do so and are brought to this point, a judgment will be placed on you at the discretion of the presiding  judge.
You, sir, have been found guilty by a body of your peers, of premeditated murder.  And now you will receive the sentence I will pronounce.  But before I utter the sentence let me tell you what you have done.  The thing you have done is the very thing the entire world says you should not do.  Therefore we all sit here in this seat I have been given to judge you with.  Why do we all say this thing you've done is worthy of a harsh punishment?  Because we all value our own lives.  You have not valued the life of those you've murdered.  And you did not even value your own life.  For you knew the punishment for your crime would be that your own life is taken from you.
None of us wanted to pass this punishment to you.  Therefore your crime holds one more victim; you.  I am not only going to sentence you to death for the murder of those people.  I am also going to add your own life to the sentence.  Know that the punishment you receive will be equitable for all.  For even you will be punished for your own death."
This is the judgment of God.  We are not only guilty for our own sins.  We are also guilty of the murder of that which God has created.  He did not desire that you should die eternally.  He sent every possible warning to you to cease your evil and turn to Him that you might live.  But you have robbed God of what He has created for His own purposes.  If you remain outside Jesus you will certainly die the second death.  And your judgment will be on your own head.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Who Killed this 14 Year Old Boy?</w:t>
      </w:r>
      <w:r>
        <w:rPr>
          <w:b/>
          <w:i w:val="false"/>
          <w:color w:val="000000"/>
        </w:rPr>
        <w:t xml:space="preserve"> - 2011-09-23 10:39</w:t>
      </w:r>
    </w:p>
    <w:p>
      <w:pPr>
        <w:spacing w:after="0"/>
        <w:ind w:left="0"/>
        <w:jc w:val="left"/>
      </w:pPr>
      <w:r>
        <w:br/>
      </w:r>
    </w:p>
    <w:p>
      <w:pPr>
        <w:spacing w:after="0"/>
        <w:ind w:left="0"/>
        <w:jc w:val="both"/>
      </w:pPr>
      <w:r>
        <w:drawing>
          <wp:inline distT="0" distB="0" distL="0" distR="0">
            <wp:extent cx="2857500" cy="14859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50"/>
                    <a:stretch>
                      <a:fillRect/>
                    </a:stretch>
                  </pic:blipFill>
                  <pic:spPr>
                    <a:xfrm>
                      <a:off x="0" y="0"/>
                      <a:ext cx="2857500" cy="1485900"/>
                    </a:xfrm>
                    <a:prstGeom prst="rect">
                      <a:avLst/>
                    </a:prstGeom>
                  </pic:spPr>
                </pic:pic>
              </a:graphicData>
            </a:graphic>
          </wp:inline>
        </w:drawing>
      </w:r>
      <w:hyperlink r:id="rId451">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 just read an article about a 14 year old boy who killed himself.  The article says it was because he had been bullied by others for his sexual preference.  The article goes on to say that this is horrible and points to homosexual groups as saying that such things can be avoided if we would just be more tolerant.
What a foolish age I find myself living in.  When I was 14 I hadn't heard anything about such sexual preferences.  You might say that my ignorance was something that belonged to that age.  And that today I need to catch up to the things which require tolerance.  Are you so blind that you don't perceive what's happened here?  It was not the boy who decided he was bent toward members of his own boyhood.  It was the adults who have made this item a matter of national interest.  You adults who promote your filthy sexual preferences as if they are worthy of national acclaim are the ones who killed this child.  You told him that he has every right to chase after every form of sin.  And he has paid the price for your foolishness.  You killed him by insisting that you have your own way.  You negate the Law of God so that you can chase after any pleasure you desire.  And you hate anyone who denies you this foolish "right".
Hate me.  And you will.  Because I spoke the truth here.  And God will uphold these words.  The same could be said of those who drink to excess, then brag that they have the right to do as they please.  They teach the children how to sin.  The same could be said of you parents who allow yourselves to watch porn, or teach your children that a yellow light means speed up.  The same could be said of every adult who treats God's Word the Bible as if it were simply a book of myths, and is only good because of it's cover.  The same could be said of you who proclaim to be Christians yet your children never see you pray or consider God's ways in your finances, relationships, or testimony. 
Though we are all to blame for the horrifying mess this world is entering, there is no doubt that those who sin and teach others to do the same will be judged more harshly.  Withdraw your sin from public view and you will cause others to consider their ways also.  Proclaim that you have the "right" to be perverse, and others will be strengthened to do the same. 
WOE TO ALL WHO CALL GOOD EVIL AND EVIL GOOD!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 Vision of Great Value</w:t>
      </w:r>
      <w:r>
        <w:rPr>
          <w:b/>
          <w:i w:val="false"/>
          <w:color w:val="000000"/>
        </w:rPr>
        <w:t xml:space="preserve"> - 2011-09-25 15:03</w:t>
      </w:r>
    </w:p>
    <w:p>
      <w:pPr>
        <w:spacing w:after="0"/>
        <w:ind w:left="0"/>
        <w:jc w:val="left"/>
      </w:pPr>
      <w:r>
        <w:br/>
      </w:r>
    </w:p>
    <w:p>
      <w:pPr>
        <w:spacing w:after="0"/>
        <w:ind w:left="0"/>
        <w:jc w:val="both"/>
      </w:pPr>
      <w:r>
        <w:drawing>
          <wp:inline distT="0" distB="0" distL="0" distR="0">
            <wp:extent cx="2857500" cy="37242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52"/>
                    <a:stretch>
                      <a:fillRect/>
                    </a:stretch>
                  </pic:blipFill>
                  <pic:spPr>
                    <a:xfrm>
                      <a:off x="0" y="0"/>
                      <a:ext cx="2857500" cy="3724275"/>
                    </a:xfrm>
                    <a:prstGeom prst="rect">
                      <a:avLst/>
                    </a:prstGeom>
                  </pic:spPr>
                </pic:pic>
              </a:graphicData>
            </a:graphic>
          </wp:inline>
        </w:drawing>
      </w:r>
      <w:hyperlink r:id="rId453">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As I sat before the Lord and spoke of many things, a picture came to me.  I saw a man sitting on a hill, just short of the crest.  Behind Him was Glory that I could not see.  It was too wonderful for my mind to conceive.  And it stretched out above the man from behind.  As this Glory extended beyond the man and over him, it faded into darkness.  And in that darkness was a place of torment.  Suddenly, I realized it was Abraham sitting there with Lazarus laying against him.  Abraham was calmly observing the souls in torment.  All the while the Glory of God was at his back.
Then I understood something I hadn’t even thought to ask before.  Why was Abraham sitting on that hill in the first place?  And why was Lazarus laying against him?  Why wasn’t Abraham enjoying the Glory of God behind him?  What was he doing to sit there and watch the horror unfold before him?
Abraham was remembering who he was.  And Lazarus was busy loving his friend.  Perhaps Abraham had brought Lazarus with him to survey the end result of certain behaviors.  Perhaps, having met and listened to Lazarus’ story of salvation from certain death, Abraham wanted to revisit the end of Lazarus’ story.   The story doesn’t tell us why he was there in the first place.  But what was Abraham learning, or remembering, as he sat there with Lazarus?
Abraham was learning and remembering that no man is righteous on his own merit.  He was learning the equitable nature of God’s wisdom.  He was remembering the Glory of God which was displayed behind him.  And he was watching the Glory of God which was displayed before him.  And in his very presence, Abraham’s body felt the warmth of Lazarus who had been rescued from that place of torment.  The lesson was dramatic to Abraham.  And he was busy with learning about the Holiness of the God who is all wise and pure in His judgments.  In a way, Abraham was experiencing a truth we should all learn with diligence.  We either respect the God of all Life, or regret will follow us for eternity.
We say, “But for the Grace of God, there go I”.  And we don’t know the full truth of that saying yet.  But wasn’t this what Abraham was doing there?  He was learning the truth of that saying first hand.  He had understood the value of that statement as he traveled this place of testing.  And now he was seeing the saying play out before his very eyes.  And along with the truth of horror, lay the truth of redemption and joy.  What a startling contrast!  And what an incredible tool for those who are allowed to taste life.
This story about Lazarus and the rich man is a truth we would do well to consider with great depth.  For there is such a place as Abraham was visiting.  And there is an Abraham who sits on that hill from time to time.  And there is a Lazarus who joins him for the sake of love.  And, sadly, there are rich men who inhabit that place of torment. 
Pride has no place in the soul of a man of God.  We are all of those who receive God’s Grace.  And this story of Abraham is a vibrant lesson we would do well to take to heart.  Not one player in that story was God.  But each was receiving what God had apportioned to him.  Be wise and consider the outcome of your life.  That place is not far from any of us.
Father, I am glad at this vision You sent me.  My heart is filled with a glorious joy that You would have the mercy to let me see this.  I present this vision with words.  May all who read this be allowed to see the same picture with a vibrant clarity.  By the Marvelous Name of Your Son Jesus, I give you thanks.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lambskinny
 (2011-09-26 08:15:40)</w:t>
      </w:r>
    </w:p>
    <w:p>
      <w:pPr>
        <w:spacing w:after="0"/>
        <w:ind w:left="0"/>
        <w:jc w:val="left"/>
      </w:pPr>
      <w:r>
        <w:rPr>
          <w:b w:val="false"/>
          <w:i w:val="false"/>
          <w:color w:val="000000"/>
          <w:sz w:val="22"/>
        </w:rPr>
        <w:t>Very very interesting -- going to give this vision of Abraham and Lazarus some thought. Thanks for this post. God bless, Carley
</w:t>
      </w:r>
    </w:p>
    <w:p>
      <w:pPr>
        <w:spacing w:after="0"/>
        <w:ind w:left="0"/>
        <w:jc w:val="left"/>
      </w:pPr>
      <w:r>
        <w:rPr>
          <w:b w:val="false"/>
          <w:i w:val="false"/>
          <w:color w:val="000000"/>
          <w:sz w:val="22"/>
        </w:rPr>
        <w:t>[People] Can the Guilty Rich Repent? by Fr. Shay Cullen | Human Rights Online Philippines
 (2011-10-02 02:19:32)</w:t>
      </w:r>
    </w:p>
    <w:p>
      <w:pPr>
        <w:spacing w:after="0"/>
        <w:ind w:left="0"/>
        <w:jc w:val="left"/>
      </w:pPr>
      <w:r>
        <w:rPr>
          <w:b w:val="false"/>
          <w:i w:val="false"/>
          <w:color w:val="000000"/>
          <w:sz w:val="22"/>
        </w:rPr>
        <w:t>[...] A Vision of Great Value (hiwaychristian.wordpress.com) [...]
</w:t>
      </w:r>
    </w:p>
    <w:p>
      <w:pPr>
        <w:spacing w:after="0"/>
        <w:ind w:left="0"/>
        <w:jc w:val="left"/>
      </w:pPr>
      <w:r>
        <w:br/>
      </w:r>
      <w:r>
        <w:br/>
      </w:r>
      <w:r>
        <w:rPr>
          <w:b w:val="false"/>
          <w:i w:val="false"/>
          <w:color w:val="000000"/>
          <w:sz w:val="22"/>
        </w:rPr>
        <w:t>
</w:t>
      </w:r>
    </w:p>
    <w:p>
      <w:pPr>
        <w:spacing w:after="0"/>
        <w:ind w:left="0"/>
        <w:jc w:val="left"/>
      </w:pPr>
      <w:r>
        <w:rPr>
          <w:b/>
          <w:i w:val="false"/>
          <w:color w:val="000000"/>
        </w:rPr>
        <w:t>Ah! The Horror of Who I am.</w:t>
      </w:r>
      <w:r>
        <w:rPr>
          <w:b/>
          <w:i w:val="false"/>
          <w:color w:val="000000"/>
        </w:rPr>
        <w:t xml:space="preserve"> - 2011-09-26 13:28</w:t>
      </w:r>
    </w:p>
    <w:p>
      <w:pPr>
        <w:spacing w:after="0"/>
        <w:ind w:left="0"/>
        <w:jc w:val="left"/>
      </w:pPr>
      <w:r>
        <w:br/>
      </w:r>
    </w:p>
    <w:p>
      <w:pPr>
        <w:spacing w:after="0"/>
        <w:ind w:left="0"/>
        <w:jc w:val="both"/>
      </w:pPr>
      <w:r>
        <w:drawing>
          <wp:inline distT="0" distB="0" distL="0" distR="0">
            <wp:extent cx="2286000" cy="17240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54"/>
                    <a:stretch>
                      <a:fillRect/>
                    </a:stretch>
                  </pic:blipFill>
                  <pic:spPr>
                    <a:xfrm>
                      <a:off x="0" y="0"/>
                      <a:ext cx="2286000" cy="1724025"/>
                    </a:xfrm>
                    <a:prstGeom prst="rect">
                      <a:avLst/>
                    </a:prstGeom>
                  </pic:spPr>
                </pic:pic>
              </a:graphicData>
            </a:graphic>
          </wp:inline>
        </w:drawing>
      </w:r>
      <w:hyperlink r:id="rId455">
        <w:r>
          <w:rPr>
            <w:rStyle w:val="Hyperlink"/>
            <w:b w:val="false"/>
            <w:i w:val="false"/>
            <w:color w:val="0000ff"/>
            <w:sz w:val="22"/>
            <w:u w:val="single"/>
          </w:rPr>
          <w:t> </w:t>
        </w:r>
      </w:hyperlink>
    </w:p>
    <w:p>
      <w:pPr>
        <w:spacing w:after="0"/>
        <w:ind w:left="0"/>
        <w:jc w:val="both"/>
      </w:pPr>
      <w:r>
        <w:rPr>
          <w:b w:val="false"/>
          <w:i w:val="false"/>
          <w:color w:val="000000"/>
          <w:sz w:val="22"/>
        </w:rPr>
        <w:t>
I have seen, with a meager eye, that it is the Lord who gives life.  He quickens the mind.  It is the Lord who allows the heart to beat one more beat.  He alone allows things to flourish.  And it will never be that anything shall exist without His permission and support.
What I see in a moment quickly fades behind my pride and wickedness.  But what I saw remains a memory, fit to teach.  Be humble before the Lord, we are commanded.  Yet our pride rises up from the depths of sin.  We wrongly think to ourselves, “I will rise up to worship the Lord Most High”.  Yet, what strength do you have that was not given to you by the One you desire to rise up and worship?  How foolish and futile are the thoughts man has of what is pure and eternal? 
It is given to man that he should call out to the One who gives life.  It is not given to man to create anything.  It is given to us, simply to obey the One who makes all things.  And to show how futile the ways of man are, even as I type these words I hear my wicked heart balk at such things.  “No!  I am sufficient to myself!  I can survive without humility before the Lord of Hosts!  ‘I am, therefore I am’, says pride. 
What a hopeless condition is the plight of man.  Locked forever in a battle of leadership against the Lord God who made us, this is my lot.  Unless hope comes from The Lord Himself, we have no hope.  Unless the God of eternity relents and extends mercy we are lost.  For He is eternal and we are but a flash of putrid folly. 
All who consider their plight with wisdom will see what has been spoken here.  They will encounter that hideous sin within them.  And they will be caused to abhor their condition.  What shall we do?  We are left with one reaction.  And this is the design of God for man.  We will fall on our face and beg for sight.  “Have mercy, O Lord God of All, for we perish in our own vomit!  We are full and over flowing with hatred, pride, envy, and slander.  And woe to us!  For there is no remedy within us.”  And to add horror to horror, we realize that this is the plight of every man from birth!
Do not allow yourself to think that you are “mostly good”.  There is no sin in the Most High God!  And He will not allow anything impure to live forever.  If you find one misstep within you, that is sin.  And you are held accountable for it.  Nothing impure will ever stand before the Most High God.  Therefore, if there is found in you even one item of impurity, you will not stand.   Only what is God will enter eternity.  Do not allow yourself to be fooled by your pride.  “All have sinned and fallen short of the Glory of God”.  Wether you believe this or not makes no difference.  It is a truth that will survive your destruction.   Be wise and consider the Holiness of God before you are forced to encounter Him come that day of judgment.  For it is surely coming.  And nothing but what is God will survive.
There are those who will read this and say, “I hate this message!  I hate all you self-righteous Christians!  I hate everything you say!  And if I could, I would wipe you off the face of this earth!”  So be it.  What was spoken here is truth.  And if you do not accept it, it remains truth.  All men are liars, but God alone is true.
Woe to the pride of man.  Woe to all who allow it to be their god.  Woe to all who spurn the sacrifice of Jesus.  And woe to everyone who loves sin more than the Holiness of God!   Woe to us all, but for the sacrifice of the Son of God!  Consider your ways and search yourself.  Then, if you still think you are blameless, allow the Father of Life to examine you.  Read the Bible.  Pray for understanding.  And He will show you your folly.  Nothing unholy will ever enter the presence of God!  If you reject the Son, you reject the Father.  And, in the end, it is you who will be rejected.
You think that those who grovel at the feet of the Most High God are the foolish ones in this world?  You will be rudely exposed come that day.  Nothing is hidden from the sight of the Lord.  And there is a Day when He will speak with pure clarity regarding the nature of man.  All men will hear the voice of God.  All men will perceive His Holiness.  And all men will be exposed for what they have done in regard to this message.
Be wise and consider your plight.  For that same plight rests on every man, woman and child.  Humble yourselves before the Lord of Hosts and beg for understanding.  Then, when you have received a portion of understanding, beg for more.  God is deadly serious regarding the nature of man.  And when He says that few will find the eternal hope, He is not joking or making speculation.  Strive with all you have to become one of those few.  “Make every effort to enter through the narrow door, because many, I tell you, will try to enter and will not be able to.  Once the owner of the house gets up and closes the door, you will stand outside knocking and pleading, ‘Sir, open the door for us.’  But He will answer, ‘I don’t know you or where you come from.’”  (Luke 13: 24, 25)
I beg you as one who is among you.  Seek the Lord while you remain in this place of blindness.  The day will dawn and there will be no place to hide.  Seek Him that you might become light now.  For there is no shadow of turning within the Lord God Almighty!  And there will never be.  Believe and be saved.  Reject this message and perish! 
We are of those who are stricken with sin!  God has designed a place and a One which can save us.  But how very few come to an understanding of what is True.  I beg you, don’t allow these words to fall to the ground at your feet.  Take heed!  The time is passing right before your eyes!  And we will all give account of ourselves before the Majesty that is God.
Father, bless this word to those You choose.  All things are Yours.  You are Holy!  And there is absolutely NO shadow of turning from purity within You.  I deposit these words among the throng of my fellow men.  By Your Holy Grace, may Your will be done forever.  And may all who hate you remain in their hatred.  May all who seek You find the Hope You have provided.
God, the Father, has ordained an end to this place of testing.  And He has ordained a day for every man to seek His Face.  This is your day.  Do not say to yourself, “perhaps there is another”.  All who call upon the name of Jesus will be saved.  But this “calling” must be sincere; born of a heart aware of its plight.  He will judge the living and the dead.  And many will weep and wail at the judgment placed against them.  There will be weeping and gnashing of teeth.  Even so, Lord Jesus, come quickly.  May the Father’s will forever be done!  Amen
</w:t>
      </w:r>
    </w:p>
    <w:p>
      <w:pPr>
        <w:spacing w:after="0"/>
        <w:ind w:left="0"/>
        <w:jc w:val="left"/>
      </w:pPr>
      <w:r>
        <w:br/>
      </w:r>
      <w:r>
        <w:br/>
      </w:r>
      <w:r>
        <w:rPr>
          <w:b w:val="false"/>
          <w:i w:val="false"/>
          <w:color w:val="000000"/>
          <w:sz w:val="22"/>
        </w:rPr>
        <w:t>
</w:t>
      </w:r>
    </w:p>
    <w:p>
      <w:pPr>
        <w:spacing w:after="0"/>
        <w:ind w:left="0"/>
        <w:jc w:val="left"/>
      </w:pPr>
      <w:r>
        <w:rPr>
          <w:b/>
          <w:i w:val="false"/>
          <w:color w:val="000000"/>
        </w:rPr>
        <w:t>Of Lions and Ostriches</w:t>
      </w:r>
      <w:r>
        <w:rPr>
          <w:b/>
          <w:i w:val="false"/>
          <w:color w:val="000000"/>
        </w:rPr>
        <w:t xml:space="preserve"> - 2011-09-27 15:38</w:t>
      </w:r>
    </w:p>
    <w:p>
      <w:pPr>
        <w:spacing w:after="0"/>
        <w:ind w:left="0"/>
        <w:jc w:val="left"/>
      </w:pPr>
      <w:r>
        <w:br/>
      </w:r>
    </w:p>
    <w:p>
      <w:pPr>
        <w:spacing w:after="0"/>
        <w:ind w:left="0"/>
        <w:jc w:val="both"/>
      </w:pPr>
      <w:r>
        <w:drawing>
          <wp:inline distT="0" distB="0" distL="0" distR="0">
            <wp:extent cx="2857500" cy="18954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56"/>
                    <a:stretch>
                      <a:fillRect/>
                    </a:stretch>
                  </pic:blipFill>
                  <pic:spPr>
                    <a:xfrm>
                      <a:off x="0" y="0"/>
                      <a:ext cx="2857500" cy="1895475"/>
                    </a:xfrm>
                    <a:prstGeom prst="rect">
                      <a:avLst/>
                    </a:prstGeom>
                  </pic:spPr>
                </pic:pic>
              </a:graphicData>
            </a:graphic>
          </wp:inline>
        </w:drawing>
      </w:r>
      <w:hyperlink r:id="rId457">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People are beginning to increase in number who are saying that islam is coming to America.  They are saying, more and more, that islam is going to impress itself on the world like a signet ring on warm wax.  And ………………………………………… THEY ARE RIGHT!  And if it isn’t islam who will appear as the rulers of this world, someone worse than they surely will.
Many people will give you a ton of ways to cope with this new development in the world.  Some say, “Just join them.  You don’t have to become part of islam to be accepted.  Just don’t stand against them.  Can’t you see how sure their progress is?  There’s no doubt of what is happening.  I advocate, join them in their rising.  Besides, this sherea law thingy is just for them.  They won’t impose that on us.”
Some say we should resist them and make their progress obvious to all.  After all, when you turn on the light the rats scatter.   We will use our rule of law in America to thwart their plans to take over.  …………………….  Uh… ok.  Let’s see now.  Have you lost that precious brick that finished your load?  What did that guy say about words and guns?  One is better, but one always wins the argument.  I just can’t remember which one.  Man!  I hate lost memory…………  And ain’t just like memory to leave us just when we need it most?
Some will just bury their heads into something that interests them.  They will refuse to look at the situation.   After all, if you don’t look at it, the lion won’t eat you, right?  I can’t really help you there.  I’ve never been threatened by a hungry lion.  So I can’t tell you that not looking at it will help.  But somehow, I don’t think he’s looking into our eyes.  After a small bite is far less fulfilling than a large bite.  And your assessment of what’s coming doesn’t give the enemy the slightest twitch of regret.
Then there is the complete response and solution.  Turn to their enemy and live.  Turn to Jesus and receive His protection and strength to endure what is surely coming.  You will have no power to resist if you don’t turn to Him.  I say that with all seriousness and truth.  The Lord alone can give the means necessary to walk away from this coming battle unscathed. 
Haven’t you read that God’s enemies will rule the whole world?  Haven’t you read about the mark of the beast?  Haven’t you heard that they will meet together in a place, where they will make war against God’s Son?  And, I don’t mean to cast aspersions, but haven’t you read the end of the story?
Don’t be fooled by fools.  Joining them is to give up all hope of redemption by He who is already declared the winner.  To fight them with tools of death or mere words of man stands against God’s commands in various ways; those who live by the sword will die by the sword.  And those who speak the rules of man to turn back a sure onslaught will suffer defeat.  The words of God alone are sufficient to deter evil.  And to simply deny that the trouble is coming is more foolish than can human lips can speak.  Even God, when speaking to Job about the ostrich said He did not endow that bird with common sense.  You stick your head in the sand.   But…… is sticking out.  These are the same people who give birth to their young and leave the learning to the children.  After all, truth is relative.  Isn’t it?
Think about it.
P. S. No harm was done to lions or ostriches in the making of this post.  And I can’t verify that any harm was or wasn’t done to certain people who simply refuse to acknowledge the truth of their world under the Mighty hand of God.  The intent of harmlessness was our motto in the production of this post.  Shrug.  Shrug.  I just posted this post script for the sake of PETA.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Peace of God is Given to Those Who Love Him.</w:t>
      </w:r>
      <w:r>
        <w:rPr>
          <w:b/>
          <w:i w:val="false"/>
          <w:color w:val="000000"/>
        </w:rPr>
        <w:t xml:space="preserve"> - 2011-09-27 15:43</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58"/>
                    <a:stretch>
                      <a:fillRect/>
                    </a:stretch>
                  </pic:blipFill>
                  <pic:spPr>
                    <a:xfrm>
                      <a:off x="0" y="0"/>
                      <a:ext cx="2286000" cy="1714500"/>
                    </a:xfrm>
                    <a:prstGeom prst="rect">
                      <a:avLst/>
                    </a:prstGeom>
                  </pic:spPr>
                </pic:pic>
              </a:graphicData>
            </a:graphic>
          </wp:inline>
        </w:drawing>
      </w:r>
      <w:hyperlink r:id="rId459">
        <w:r>
          <w:rPr>
            <w:rStyle w:val="Hyperlink"/>
            <w:b w:val="false"/>
            <w:i w:val="false"/>
            <w:color w:val="0000ff"/>
            <w:sz w:val="22"/>
            <w:u w:val="single"/>
          </w:rPr>
          <w:t> </w:t>
        </w:r>
      </w:hyperlink>
    </w:p>
    <w:p>
      <w:pPr>
        <w:spacing w:after="0"/>
        <w:ind w:left="0"/>
        <w:jc w:val="both"/>
      </w:pPr>
      <w:r>
        <w:rPr>
          <w:b w:val="false"/>
          <w:i w:val="false"/>
          <w:color w:val="000000"/>
          <w:sz w:val="22"/>
        </w:rPr>
        <w:t>
Be careful with your words.   Do not proclaim peace to those who have no peace with God!  The Lord did not come to bring peace to the wicked.  He came to bring peace to those who obey the calling.  He offers hope to the hopeless.  And those who take His Great gift with gladness and joy; those who render themselves to the Holy Will and Majesty of God through Jesus receive the inheritance of peace. 
But to those who remain in rebellion and curse the name of the Lord Jesus remain in destruction.  Do not proclaim “Peace. Peace.” To those who hate the Lord God of Life!  Proclaim destruction for the enemies of God.  This is their lot.  And this is their choice.  What God offers is not the peace to do as you please.  He offers the gift of teaching, leading, and life to those who turn to Him and away from their sin.
The rebellious continue toward death.   Do not be fooled by the proclamation of peace to the wicked.  Be wise and consider the Holiness of God.  “And all who call upon the Name of the Lord must turn away from evil”.  The promise of God has two sides, peace and destruction. 
It is the false prophets who proclaim peace where there is not peace.  Do not be of their number!  Count your days and be wise.  The Lord searches the whole world and hears every word of man.  He listens to the whispers in the inner room.  And He takes note of those who proclaim His truth.  Be wise.  Learn His Truth and live!
You say, “They will not hear such a message.”  Why should that surprise you?  Haven’t you read the Scripture and learned how they rebel and accuse against those who speak that word?  Do you count the mercy of God so lightly that you would allow them to utter lies through your own lips?  To the wicked is destruction, not mercy! 
Have respect for the Lord!  Have a trembling love toward the Lord who has proclaimed death to the wicked.  He Himself has proclaimed this.  How should His servants speak what are not the words of the Lord they serve?  Do not fear them.  Fear God.  Speak what is true and do not listen to the lies of this world.  Listen to what they say, “God will forgive us through Jesus, for this is what His servants are saying.  Though we remain in our sins, the forgiveness of God will be shed upon us with great joy.  I am a fool and I revel in my foolishness, for God will save me despite my ways.”  And with a slight of hand they turn the truth of God into a hideous lie! 
Lies and Lies are being broadcast today, as they were from times gone past.  Do not stand with them.  Separate your message to the world.   Destruction walks in this world without equal or hindrance.  Do not be like them.
I will say what the world has come together to call a joke:  “The end of things is nearer now than when we first believed.”  Be wise.  Wake from the sleep of world peace.  Consider the Holy God’s promises.  And do not allow your lips to join in the song which brings death.  STAND!  We will be judged for every idle word we speak.  Why would you allow your troubles to grow?  We are either of He who Lives and is True, or we are of he who will writhe in pain for eternity.  Choose your destiny.  It is the Lord or it is death. 
You who are timid are not firm in your understanding regarding the Gospel.  Fortify yourself!  Isn’t the Bible before you?  Isn’t prayer within you?  Didn’t your ears hear?  Then where are your lips?  Learn to reach deep.  Speak with the boldness, the promises of He who cannot lie.  The rewards remain; death to the wicked and hope to those who obey.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Free from the Stronghold of Profanity
 (2011-12-16 15:27:59)</w:t>
      </w:r>
    </w:p>
    <w:p>
      <w:pPr>
        <w:spacing w:after="0"/>
        <w:ind w:left="0"/>
        <w:jc w:val="left"/>
      </w:pPr>
      <w:r>
        <w:rPr>
          <w:b w:val="false"/>
          <w:i w:val="false"/>
          <w:color w:val="000000"/>
          <w:sz w:val="22"/>
        </w:rPr>
        <w:t>[...] The Peace of God is Given to Those Who Love Him. (hiwaychristian.wordpress.com) [...]
</w:t>
      </w:r>
    </w:p>
    <w:p>
      <w:pPr>
        <w:spacing w:after="0"/>
        <w:ind w:left="0"/>
        <w:jc w:val="left"/>
      </w:pPr>
      <w:r>
        <w:br/>
      </w:r>
      <w:r>
        <w:br/>
      </w:r>
      <w:r>
        <w:rPr>
          <w:b w:val="false"/>
          <w:i w:val="false"/>
          <w:color w:val="000000"/>
          <w:sz w:val="22"/>
        </w:rPr>
        <w:t>
</w:t>
      </w:r>
    </w:p>
    <w:p>
      <w:pPr>
        <w:spacing w:after="0"/>
        <w:ind w:left="0"/>
        <w:jc w:val="left"/>
      </w:pPr>
      <w:r>
        <w:rPr>
          <w:b/>
          <w:i w:val="false"/>
          <w:color w:val="000000"/>
        </w:rPr>
        <w:t>Don't Lock that Lock! Noone Has a Key!</w:t>
      </w:r>
      <w:r>
        <w:rPr>
          <w:b/>
          <w:i w:val="false"/>
          <w:color w:val="000000"/>
        </w:rPr>
        <w:t xml:space="preserve"> - 2011-09-27 15:46</w:t>
      </w:r>
    </w:p>
    <w:p>
      <w:pPr>
        <w:spacing w:after="0"/>
        <w:ind w:left="0"/>
        <w:jc w:val="left"/>
      </w:pPr>
      <w:r>
        <w:br/>
      </w:r>
    </w:p>
    <w:p>
      <w:pPr>
        <w:spacing w:after="0"/>
        <w:ind w:left="0"/>
        <w:jc w:val="both"/>
      </w:pPr>
      <w:r>
        <w:drawing>
          <wp:inline distT="0" distB="0" distL="0" distR="0">
            <wp:extent cx="2286000" cy="15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60"/>
                    <a:stretch>
                      <a:fillRect/>
                    </a:stretch>
                  </pic:blipFill>
                  <pic:spPr>
                    <a:xfrm>
                      <a:off x="0" y="0"/>
                      <a:ext cx="2286000" cy="1524000"/>
                    </a:xfrm>
                    <a:prstGeom prst="rect">
                      <a:avLst/>
                    </a:prstGeom>
                  </pic:spPr>
                </pic:pic>
              </a:graphicData>
            </a:graphic>
          </wp:inline>
        </w:drawing>
      </w:r>
      <w:hyperlink r:id="rId461">
        <w:r>
          <w:rPr>
            <w:rStyle w:val="Hyperlink"/>
            <w:b w:val="false"/>
            <w:i w:val="false"/>
            <w:color w:val="0000ff"/>
            <w:sz w:val="22"/>
            <w:u w:val="single"/>
          </w:rPr>
          <w:t> </w:t>
        </w:r>
      </w:hyperlink>
    </w:p>
    <w:p>
      <w:pPr>
        <w:spacing w:after="0"/>
        <w:ind w:left="0"/>
        <w:jc w:val="both"/>
      </w:pPr>
      <w:r>
        <w:rPr>
          <w:b w:val="false"/>
          <w:i w:val="false"/>
          <w:color w:val="000000"/>
          <w:sz w:val="22"/>
        </w:rPr>
        <w:t>
We have heard that the Patience of God is great.  We have heard that He provides for the wicked regardless how they rail against Him.  In this Great Patience His Mercy is profound.  But we have also heard that there is an end to His Patience and Mercy.  In the Lord’s patience we find Him a “long suffering” God.  But He will not suffer loss forever.  He has warned us that there is an end to His patience and mercy.
How long has He suffered with the rebellion of man?  We are told, and believe, that He has suffered the rebellion of man since the sin of Eve.  But I saw something more last night. And if we allow ourselves to understand, our concept of the Glory of God is about to increase.
I have written that this place of testing was built as an answer to an accusation.  I have written that we are living answers.  An accusation was presented regarding God’s Glorious patience, mercy, and righteousness.  You will find this in the post called, “What is man that you are mindful of him?”
We should not assume that God simply rose to His Holy Throne one day to condemn the accuser.  We are taught that God does nothing without employing great patience and mercy first.  There is the Love of God which provokes Him to counsel, teach, and rebuke the wickedness within all of us.  I rest confident that this was also employed in the way of the accuser.  We read that Jesus Christ is the same yesterday, today, and forever.  And we have read and believe that Jesus is the exact representation of the Father.  So in Jesus we have a telling view of our Father in Heaven.  And for those who are learning to Love Jesus, we have the personal testimony of His great patience, mercy, and righteousness.
Look at the patience of the Lord that He should suffer so for the sake of bringing us to His Father, clean, confident, and full of holiness.  Consider how many years the Lord has suffered with the sins of man.  Would you now think that the accuser did not have the same mercy applied to his sin before this place of testing was built?  Would you conclude that God rose quickly to condemn without first trying to rectify the problem?
Who can accurately name the number of centuries man has been allowed to prosper and sin under the watchful eye of the Holy Lord God?  And we have never seen the face of the Most High.  Mercy to us is extended while we learn of His ways.  This same God, who is so very gentle with those who are striving to rid themselves of rebellion, would surely have dealt with the accuser in the same way.  How many of our years might He have been patient with this one?  Who can tell.  But I know the patience and mercy He has shown me.  And I revel in the fact that He is a Marvelous God who is able to save those who desire to rectify their state of affairs before His Holy Throne.
There is, however, a place where the heart of His creatures becomes sealed with a lock.  We do not die because we have sinned.  We die because we have determined that He will not be allowed entrance into our heart, mind, and soul.  We close off every word of correction and become proud of our hardness of heart.  Rebellion sets in and utterly closes any possible hope of avoiding regret.  We see this in many who have heard the Gospel over and over, yet remain in their sins; not calling out to the Lord, because they no longer see any fear of hell.  They no longer consider the Holy Love of God.  This hardness of heart remains a place where God can no longer hope to help.  And the end of such men is absolute destruction.  For they have sealed themselves against the Lord God’s ways.  And reject any possible alliance with eternal life.
I submit that the patience of our God was extended before He saw the accuser harden his heart.  Yet, when God perceived the bent desire of the accuser, I can also rest assured that God moved quickly to begin this place of testing.  There is alarm and fear within me as I consider the Lord God Almighty approaching me without mercy!  And now this accuser stands in exactly that place.  He is condemned without mercy.  For the Lord has already given what he intended, and was able and willing, to give.  Now there is nothing left but to be utterly destroyed.  For God will not live with rebellion and sin forever.  He will restore His Glorious peaceful place.  And never again will rebellion exist!
Why do I bring this up?  Because men rarely understand the God they serve.  Because God’s patience does have an end.  And His mercy will not be extended forever to those who remain rebellious.  There is a place where we become hardened against His Love.   And He can no longer have any effect on the heart of these ones.  I present this post to cause those who love Him and struggle with their sins to consider. Renew your efforts to submit yourself to the Lord you say you serve.  Consider how powerful and deep is the patience of God for those who desire to be rid of their rebellion. 
But if we look at the promises of destruction for the accuser, and that of those who harden their hearts to the Gospel, we also see the sure end of the patience of God.  He does not hand over to destruction because He has lost His patience with us.  He sees the condition of our heart when we reach the point where we lock it down to His Love.  When a man becomes handed over to destruction, it is his own fault!  We read, “The one who sins is the one who will die”.  We never hear of the Lord condemning the righteous, who struggle to learn to love Him.  It is the rebellious who are pronounced as walking dead.
Be wise and consider these things.  There is a fence within you which divides hope from hopelessness.  I would advise you, with urgency, to step toward God and away from that fence.  You know the place.  God has placed a divide within us.  And each of us knows where that divide is placed.  Once you cross that line and lock your heart to His Love, you will be sealed forever.  Enter His love and push away rebellion.  Accept His leading, teaching, and discipline.  He is leading you toward Himself and away from that chasm which divides life from death.  Why would you choose death?  When He offers such glorious communion with Himself and you? 
I promise and testify a truth:  There is a Glorious peace to be had in submitting ourselves to His Love.  He does not leave His people dry and empty as they come near Him.  He replaces rebellion and hopelessness with a marvelous peace and joy!  With this in mind, why would you choose death?
If, after reading this long post, you desire to read the Word of God regarding this issue you will find Jeremiah 15: 5 -21.  The Lord is providing every possible avenue for your escape right now!  Step away from the Lock.  You do not have the key to reopen it.  And the Lord has no key to reopen it.  Once locked, you are sealed as one who will be destroyed.  And this sealing will be on your own head.  I will tell you that there are billions who have done this horrible thing to themselves.  And some are walking around in this world.  Many are already waiting for their destruction, reserved in a place for judgment.  DO NOT JOIN THEM!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Once We Were Not A People 100311 « Mennonite Preacher
 (2011-10-03 02:02:08)</w:t>
      </w:r>
    </w:p>
    <w:p>
      <w:pPr>
        <w:spacing w:after="0"/>
        <w:ind w:left="0"/>
        <w:jc w:val="left"/>
      </w:pPr>
      <w:r>
        <w:rPr>
          <w:b w:val="false"/>
          <w:i w:val="false"/>
          <w:color w:val="000000"/>
          <w:sz w:val="22"/>
        </w:rPr>
        <w:t>[...] Don’t Lock that Lock! Noone Has a Key! (hiwaychristian.wordpress.com) [...]
</w:t>
      </w:r>
    </w:p>
    <w:p>
      <w:pPr>
        <w:spacing w:after="0"/>
        <w:ind w:left="0"/>
        <w:jc w:val="left"/>
      </w:pPr>
      <w:r>
        <w:br/>
      </w:r>
      <w:r>
        <w:br/>
      </w:r>
      <w:r>
        <w:rPr>
          <w:b w:val="false"/>
          <w:i w:val="false"/>
          <w:color w:val="000000"/>
          <w:sz w:val="22"/>
        </w:rPr>
        <w:t>
</w:t>
      </w:r>
    </w:p>
    <w:p>
      <w:pPr>
        <w:spacing w:after="0"/>
        <w:ind w:left="0"/>
        <w:jc w:val="left"/>
      </w:pPr>
      <w:r>
        <w:rPr>
          <w:b/>
          <w:i w:val="false"/>
          <w:color w:val="000000"/>
        </w:rPr>
        <w:t>Dress Yourself, For Your Shame is Exposed.</w:t>
      </w:r>
      <w:r>
        <w:rPr>
          <w:b/>
          <w:i w:val="false"/>
          <w:color w:val="000000"/>
        </w:rPr>
        <w:t xml:space="preserve"> - 2011-09-28 07:19</w:t>
      </w:r>
    </w:p>
    <w:p>
      <w:pPr>
        <w:spacing w:after="0"/>
        <w:ind w:left="0"/>
        <w:jc w:val="left"/>
      </w:pPr>
      <w:r>
        <w:br/>
      </w:r>
    </w:p>
    <w:p>
      <w:pPr>
        <w:spacing w:after="0"/>
        <w:ind w:left="0"/>
        <w:jc w:val="both"/>
      </w:pPr>
      <w:r>
        <w:drawing>
          <wp:inline distT="0" distB="0" distL="0" distR="0">
            <wp:extent cx="2857500" cy="3810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62"/>
                    <a:stretch>
                      <a:fillRect/>
                    </a:stretch>
                  </pic:blipFill>
                  <pic:spPr>
                    <a:xfrm>
                      <a:off x="0" y="0"/>
                      <a:ext cx="2857500" cy="3810000"/>
                    </a:xfrm>
                    <a:prstGeom prst="rect">
                      <a:avLst/>
                    </a:prstGeom>
                  </pic:spPr>
                </pic:pic>
              </a:graphicData>
            </a:graphic>
          </wp:inline>
        </w:drawing>
      </w:r>
      <w:hyperlink r:id="rId463">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In our prayers we learn that certain phrases are good to speak.   And often these phrases become understood as we continue to use them.  Though we don't understand their significance at first, they come clear to us as we make them part of our pattern of prayer.  I'm not speaking of using words or phrases over and over so that our prayer will be heard.  I'm speaking of such things as this:  "Father, dress me that I may serve You and those who witness my life.  For one can not serve naked."
I've often brought that to the Lord with a limited understanding.  I know that He is dressed in Glory and Righteousness.  And I know that those who had been beheaded for the sake of the Gospel, those in the book of Revelation who reside under the throne of God and wait for a moment of God's wise choosing, were given white robes to wear and told to wait a little longer.  Even these souls were given appropriate clothes to wear.
Then it struck me.  When Adam and Eve were driven out of the garden of Eden, the Lord killed animals and prepared clothing for them to wear.  Thus it has been so from the fall of man.  That our nakedness, that is to say our sin must have a covering.  And wasn't this also so when those two recognized that they were naked?  Do we now see the necessity of the fig leaves which they used to cover themselves?
It is appropriate, even absolutely necessary, that man must be covered to hide his shame.  And what covering should there be that we should wear as we serve the Living God?  Only the righteousness of Jesus will cover us before the eyes of He to whom we must give account. 
He who desires to serve the Lord without the covering of Jesus will only end up serving himself.  He remains naked and his shame is exposed before the Most High God.  And he should not think that he will receive the blessing of God.  Dress yourself with an understanding of your sinful tendencies.  Even the most battle hardened saint will require the covering of God when he goes to prayer.  How should we who struggle to understand the basics be any different?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To Remain or to Depart?</w:t>
      </w:r>
      <w:r>
        <w:rPr>
          <w:b/>
          <w:i w:val="false"/>
          <w:color w:val="000000"/>
        </w:rPr>
        <w:t xml:space="preserve"> - 2011-09-28 07:46</w:t>
      </w:r>
    </w:p>
    <w:p>
      <w:pPr>
        <w:spacing w:after="0"/>
        <w:ind w:left="0"/>
        <w:jc w:val="left"/>
      </w:pPr>
      <w:r>
        <w:br/>
      </w:r>
    </w:p>
    <w:p>
      <w:pPr>
        <w:spacing w:after="0"/>
        <w:ind w:left="0"/>
        <w:jc w:val="both"/>
      </w:pPr>
      <w:r>
        <w:drawing>
          <wp:inline distT="0" distB="0" distL="0" distR="0">
            <wp:extent cx="2857500" cy="43338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64"/>
                    <a:stretch>
                      <a:fillRect/>
                    </a:stretch>
                  </pic:blipFill>
                  <pic:spPr>
                    <a:xfrm>
                      <a:off x="0" y="0"/>
                      <a:ext cx="2857500" cy="4333875"/>
                    </a:xfrm>
                    <a:prstGeom prst="rect">
                      <a:avLst/>
                    </a:prstGeom>
                  </pic:spPr>
                </pic:pic>
              </a:graphicData>
            </a:graphic>
          </wp:inline>
        </w:drawing>
      </w:r>
      <w:hyperlink r:id="rId465">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The Apostle Paul said that he was torn between wanting to be with the Lord and recognizing that to be with the people was more important.  And his conclusion was that he would remain with the people for the sake of their benefit in the Lord.  I understand that quandary.  And I see his reasoning in this matter.  To be with the Lord is a sure thing for those who are called by the Lord as His people.  We only have a limited time to infect others with the message of God.
Yet I also see why he desired to be with the Lord.  This place is not our home.  And the desire to go home is intense.  And there is another aspect of this which bears mention.  The Lord said what was true when He said that a prophet is not accepted in his home town.  It is the nature of men to exclude the title of holy from any who's history is presented to their memory.  That is to say, if a few people know my history, they will never accept the words I now speak on behalf of the Lord of Life.  To them, I am simply a fool who thinks too highly of himself.  And this will be the case as long as I am in this place of testing.
But when I am not here for their fingers to point at, what is left behind has the potential to become something far more than it could have when they knew me.  Now I appear as a fool.  Then I will become part of those who have passed through.  And in the end, what I leave behind becomes greater in their eyes.  What a curious but true phenomenon. 
So I desire to leave this place.  Not because I am sick of the "crap".  Because I know that these words will gather more power when I am not here for them to accuse.  While I am still here, pride will reign more than service, both within me and within those who read these words.  When I am with Him, there will be no more opportunity for pride, neither in me nor those who read these words.
So I desire to leave this place.  In the Apostle's condition, his remaining was well founded.  For he had lived a life worthy of living from the beginning.  From my condition, I have not.  So, for the benefit of those who might read these things, I desire to leave this place.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My LOVE! How Sweet You Are!</w:t>
      </w:r>
      <w:r>
        <w:rPr>
          <w:b/>
          <w:i w:val="false"/>
          <w:color w:val="000000"/>
        </w:rPr>
        <w:t xml:space="preserve"> - 2011-09-28 09:01</w:t>
      </w:r>
    </w:p>
    <w:p>
      <w:pPr>
        <w:spacing w:after="0"/>
        <w:ind w:left="0"/>
        <w:jc w:val="left"/>
      </w:pPr>
      <w:r>
        <w:br/>
      </w:r>
    </w:p>
    <w:p>
      <w:pPr>
        <w:spacing w:after="0"/>
        <w:ind w:left="0"/>
        <w:jc w:val="both"/>
      </w:pPr>
      <w:r>
        <w:drawing>
          <wp:inline distT="0" distB="0" distL="0" distR="0">
            <wp:extent cx="2857500" cy="22002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66"/>
                    <a:stretch>
                      <a:fillRect/>
                    </a:stretch>
                  </pic:blipFill>
                  <pic:spPr>
                    <a:xfrm>
                      <a:off x="0" y="0"/>
                      <a:ext cx="2857500" cy="2200275"/>
                    </a:xfrm>
                    <a:prstGeom prst="rect">
                      <a:avLst/>
                    </a:prstGeom>
                  </pic:spPr>
                </pic:pic>
              </a:graphicData>
            </a:graphic>
          </wp:inline>
        </w:drawing>
      </w:r>
      <w:hyperlink r:id="rId467">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 present you words here.  That is all I can do.  And what shall I say which will describe the beauty of my Lovely God?
He is as a very light breeze which caresses my face.  Almost imperceptible to my senses, yet powerful enough to touch me, pass by, and caress a tree a hundred yards away.  And to my amazement, this same breeze which He allowed me to perceive has come from somewhere.  And it did not appear to me void of having touched others.  His beauty is a gentle breeze to those whom He loves.  Yet it is a hurricane to His enemies. 
His blazing light of Righteousness and judgment are welcome guests in this tent of flesh He has endowed with understanding.  And to say "guests" is less than appropriate.  For He is the owner of what He has made.  And even now I see that it is I who am become the guest in my own flesh.  It is I who sits down to the mean prepared by He who has come to live in my house.  This servitude is most amazing.  For He feeds the wicked in the temple of His building. 
Words.  Unholy words from he who is redeemed.  These are my lot.  Yet, don't these words ring in your mind?  Can you read what I write?  When a man of God was brought to the Throne of He who Lives forever, that man spoke what is true;  "Woe is me!  For I am a man of unclean lips.  And I dwell among a people of unclean lips!"  This was said by a servant of the Most High God.  What shall be the words of those who remain in darkness?
Words.  How beautiful they can be if they strive to portray the beauty of my Love.  Yet how absolutely unable to paint the picture He shows to His people.  Who shall be proud of their words?  Who can stand in the Great Assembly and proclaim with their lips of man the Glory of God?  And who has ears to hear the beauty spoken?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Lion Will Devour.</w:t>
      </w:r>
      <w:r>
        <w:rPr>
          <w:b/>
          <w:i w:val="false"/>
          <w:color w:val="000000"/>
        </w:rPr>
        <w:t xml:space="preserve"> - 2011-09-28 11:39</w:t>
      </w:r>
    </w:p>
    <w:p>
      <w:pPr>
        <w:spacing w:after="0"/>
        <w:ind w:left="0"/>
        <w:jc w:val="left"/>
      </w:pPr>
      <w:r>
        <w:br/>
      </w:r>
    </w:p>
    <w:p>
      <w:pPr>
        <w:spacing w:after="0"/>
        <w:ind w:left="0"/>
        <w:jc w:val="both"/>
      </w:pPr>
      <w:r>
        <w:drawing>
          <wp:inline distT="0" distB="0" distL="0" distR="0">
            <wp:extent cx="2286000" cy="15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68"/>
                    <a:stretch>
                      <a:fillRect/>
                    </a:stretch>
                  </pic:blipFill>
                  <pic:spPr>
                    <a:xfrm>
                      <a:off x="0" y="0"/>
                      <a:ext cx="2286000" cy="1524000"/>
                    </a:xfrm>
                    <a:prstGeom prst="rect">
                      <a:avLst/>
                    </a:prstGeom>
                  </pic:spPr>
                </pic:pic>
              </a:graphicData>
            </a:graphic>
          </wp:inline>
        </w:drawing>
      </w:r>
      <w:hyperlink r:id="rId469">
        <w:r>
          <w:rPr>
            <w:rStyle w:val="Hyperlink"/>
            <w:b w:val="false"/>
            <w:i w:val="false"/>
            <w:color w:val="0000ff"/>
            <w:sz w:val="22"/>
            <w:u w:val="single"/>
          </w:rPr>
          <w:t> </w:t>
        </w:r>
      </w:hyperlink>
      <w:r>
        <w:br/>
      </w:r>
      <w:r>
        <w:rPr>
          <w:b w:val="false"/>
          <w:i w:val="false"/>
          <w:color w:val="000000"/>
          <w:sz w:val="22"/>
        </w:rPr>
        <w:t>Image by fatedsnowfox via Flickr</w:t>
      </w:r>
    </w:p>
    <w:p>
      <w:pPr>
        <w:spacing w:after="0"/>
        <w:ind w:left="0"/>
        <w:jc w:val="both"/>
      </w:pPr>
      <w:r>
        <w:rPr>
          <w:b w:val="false"/>
          <w:i w:val="false"/>
          <w:color w:val="000000"/>
          <w:sz w:val="22"/>
        </w:rPr>
        <w:t>
Take a lesson from the Lion and its prey.
The Lion stalks close, having spotted it's dinner from afar.  Silently and with the wind in his favor he closes in to dine.  The prey sips lovingly at the water and listens with all its might.  But there is no sound of warning. 
The Lion charges.  And two leaps are taken before the prey notices death approach.  Too late!  Now it is too late. 
The Lion devours without mercy.  There is a hunger which compels his jaws.  And his belly will cease its frantic message.
So it will be for those caught unaware.  As they sip from the river of greed and selfishness they will be put upon.  Though they listen with all they have, there will be no hope of escape.  The Lion of Judah will satisfy the judgment of God against all the ungodly.  Why then, would you put off what could happily avoid your certain death?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Dream Which did not Come.</w:t>
      </w:r>
      <w:r>
        <w:rPr>
          <w:b/>
          <w:i w:val="false"/>
          <w:color w:val="000000"/>
        </w:rPr>
        <w:t xml:space="preserve"> - 2011-09-29 06:40</w:t>
      </w:r>
    </w:p>
    <w:p>
      <w:pPr>
        <w:spacing w:after="0"/>
        <w:ind w:left="0"/>
        <w:jc w:val="left"/>
      </w:pPr>
      <w:r>
        <w:br/>
      </w:r>
    </w:p>
    <w:p>
      <w:pPr>
        <w:spacing w:after="0"/>
        <w:ind w:left="0"/>
        <w:jc w:val="both"/>
      </w:pPr>
      <w:r>
        <w:drawing>
          <wp:inline distT="0" distB="0" distL="0" distR="0">
            <wp:extent cx="171450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70"/>
                    <a:stretch>
                      <a:fillRect/>
                    </a:stretch>
                  </pic:blipFill>
                  <pic:spPr>
                    <a:xfrm>
                      <a:off x="0" y="0"/>
                      <a:ext cx="1714500" cy="2286000"/>
                    </a:xfrm>
                    <a:prstGeom prst="rect">
                      <a:avLst/>
                    </a:prstGeom>
                  </pic:spPr>
                </pic:pic>
              </a:graphicData>
            </a:graphic>
          </wp:inline>
        </w:drawing>
      </w:r>
      <w:hyperlink r:id="rId471">
        <w:r>
          <w:rPr>
            <w:rStyle w:val="Hyperlink"/>
            <w:b w:val="false"/>
            <w:i w:val="false"/>
            <w:color w:val="0000ff"/>
            <w:sz w:val="22"/>
            <w:u w:val="single"/>
          </w:rPr>
          <w:t> </w:t>
        </w:r>
      </w:hyperlink>
      <w:r>
        <w:br/>
      </w:r>
      <w:r>
        <w:rPr>
          <w:b w:val="false"/>
          <w:i w:val="false"/>
          <w:color w:val="000000"/>
          <w:sz w:val="22"/>
        </w:rPr>
        <w:t>Image by Daveybot via Flickr</w:t>
      </w:r>
    </w:p>
    <w:p>
      <w:pPr>
        <w:spacing w:after="0"/>
        <w:ind w:left="0"/>
        <w:jc w:val="both"/>
      </w:pPr>
      <w:r>
        <w:rPr>
          <w:b w:val="false"/>
          <w:i w:val="false"/>
          <w:color w:val="000000"/>
          <w:sz w:val="22"/>
        </w:rPr>
        <w:t>
I wake to nothing. 
 And how glad I am to receive. 
A quandary had blocked my way and to His face I knelt.
O Lord of Life I struggle with a knowledge.
And need to know if it has come from You.
"Take care to weigh the words you think you hear."
You spoke a while ago.
And now I laid a fleece in grass and wait to see its state.
I said that if this word be Yours that You would grant me dreams.
And not the dreams of countless thought which linger full of doubt.
The dream I sought was like those which pestered me for years.
I sought the dream from You which would mark my soul.
And I knew that You were able to provide.
I woke today and searched my mind.
Had such a dream been given?
But all I found were vague mists of thought.
Nothing remained to define.
These are not the things of my God.
And this is not what I asked to appear.
I received nothing!
And isn't this the very answer I did not expect.
I give you Glory and Thanks for You alone are worthy!
Praise belongs to the Lord my God.
And I will render it forever!
Remember now and seal it up.
This did not come from God.
There are only two places it could have come from, aren't there?
And neither is eternal.
Consider with great sobriety what you did not receive.
Remember, Remember, Remember!
I write this post to place a rock,
Along the path of life.
I will not stumble on this again.
For it does not come from God!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How Can I Come to Know the God You Serve?</w:t>
      </w:r>
      <w:r>
        <w:rPr>
          <w:b/>
          <w:i w:val="false"/>
          <w:color w:val="000000"/>
        </w:rPr>
        <w:t xml:space="preserve"> - 2011-09-29 07:36</w:t>
      </w:r>
    </w:p>
    <w:p>
      <w:pPr>
        <w:spacing w:after="0"/>
        <w:ind w:left="0"/>
        <w:jc w:val="left"/>
      </w:pPr>
      <w:r>
        <w:br/>
      </w:r>
    </w:p>
    <w:p>
      <w:pPr>
        <w:spacing w:after="0"/>
        <w:ind w:left="0"/>
        <w:jc w:val="both"/>
      </w:pPr>
      <w:r>
        <w:drawing>
          <wp:inline distT="0" distB="0" distL="0" distR="0">
            <wp:extent cx="2857500" cy="42576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72"/>
                    <a:stretch>
                      <a:fillRect/>
                    </a:stretch>
                  </pic:blipFill>
                  <pic:spPr>
                    <a:xfrm>
                      <a:off x="0" y="0"/>
                      <a:ext cx="2857500" cy="4257675"/>
                    </a:xfrm>
                    <a:prstGeom prst="rect">
                      <a:avLst/>
                    </a:prstGeom>
                  </pic:spPr>
                </pic:pic>
              </a:graphicData>
            </a:graphic>
          </wp:inline>
        </w:drawing>
      </w:r>
      <w:hyperlink r:id="rId473">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You are the one who asked, "How can I come to know the God you serve?"  I understand your earnest question and I will provide you an answer.  I don't know who you are.  I don't know where you have been or what you have endured, good or bad.  But I tell you a truth, none of those things matter.  Though they make you who you are today, I know that He is able to make you into who you are not today.  Yet, isn't this why you asked?
The Lord has remained hidden from man because it is His desire that all who seek Him should approach their search through faith.  We are expected to believe God.  And doubt, though part of our long lists of sins, will never be a welcome visitor in His presence.  Read the Bible.  Pray for the wisdom to understand.  Believe what you read.  And respond with actions you know are necessary. 
This is your answer.  Did you expect more?  Are you looking for something you can do to gain what you do not have?  You will find nothing in you that's acceptable to the Lord of Hosts.  This ownership belongs to Jesus alone.   And if the Lord, Himself, were to ask you to do something at the top of your ability you would strive to do it.  Why then, shouldn't you be willing to simply believe Him?  This all He asks, for He will never allow any man to claim that God owes Him anything.  God alone will receive praise forever.  And man will be the one to give that praise. 
You do not answer to me.  I am no one to answer to.  You will answer to Him alone.  And what you do with this answer is between you and the Lord.  He is enough to secure your eternity.   He is willing to walk with you right where you are now.  The question is not, "Is God willing to love me?"  The question is, are you willing to believe what He has already promised.   And if you can't believe, at least tell Him about it.  Begin somewhere.  Or you go nowhere.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NOW!!!!!!!!!!</w:t>
      </w:r>
      <w:r>
        <w:rPr>
          <w:b/>
          <w:i w:val="false"/>
          <w:color w:val="000000"/>
        </w:rPr>
        <w:t xml:space="preserve"> - 2011-09-29 08:12</w:t>
      </w:r>
    </w:p>
    <w:p>
      <w:pPr>
        <w:spacing w:after="0"/>
        <w:ind w:left="0"/>
        <w:jc w:val="left"/>
      </w:pPr>
      <w:r>
        <w:br/>
      </w:r>
    </w:p>
    <w:p>
      <w:pPr>
        <w:spacing w:after="0"/>
        <w:ind w:left="0"/>
        <w:jc w:val="both"/>
      </w:pPr>
      <w:r>
        <w:drawing>
          <wp:inline distT="0" distB="0" distL="0" distR="0">
            <wp:extent cx="2286000" cy="15716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74"/>
                    <a:stretch>
                      <a:fillRect/>
                    </a:stretch>
                  </pic:blipFill>
                  <pic:spPr>
                    <a:xfrm>
                      <a:off x="0" y="0"/>
                      <a:ext cx="2286000" cy="1571625"/>
                    </a:xfrm>
                    <a:prstGeom prst="rect">
                      <a:avLst/>
                    </a:prstGeom>
                  </pic:spPr>
                </pic:pic>
              </a:graphicData>
            </a:graphic>
          </wp:inline>
        </w:drawing>
      </w:r>
      <w:hyperlink r:id="rId475">
        <w:r>
          <w:rPr>
            <w:rStyle w:val="Hyperlink"/>
            <w:b w:val="false"/>
            <w:i w:val="false"/>
            <w:color w:val="0000ff"/>
            <w:sz w:val="22"/>
            <w:u w:val="single"/>
          </w:rPr>
          <w:t> </w:t>
        </w:r>
      </w:hyperlink>
    </w:p>
    <w:p>
      <w:pPr>
        <w:spacing w:after="0"/>
        <w:ind w:left="0"/>
        <w:jc w:val="both"/>
      </w:pPr>
      <w:r>
        <w:rPr>
          <w:b w:val="false"/>
          <w:i w:val="false"/>
          <w:color w:val="000000"/>
          <w:sz w:val="22"/>
        </w:rPr>
        <w:t>
There is a great gladness among those who have been blessed to know the Lord.  This gladness does not come from ourselves.  And it can not diminished by anyone who rails against the faith.  This same gladness has allowed many men to face horrible conditions and survive with praise and joy on their lips.  Though the world may take the life from our bodies, they cannot touch this joy!   They were torn apart by lions, but gave praise to God.  They were sawn in two, yet praised He who Lives Forever!  Prison could not stifle their lips!  Death has no hold on those who are His!  Sickness and trouble are not tools of sorrow for those who believe Him.  Poverty and lowly position are not to become your master.  You are a child of the King of Life!  Stand with strength and muster your heart to believe!  You Are His!
The Lord has sworn an oath by Himself, and we know the Lord cannot lie.  He alone will redeem His bride.  And everyone of us, who are called by His name, will receive the joy that is His.  This receiving is not waiting for us when we arrive in heaven.  It is present NOW, if you will but receive it.  This joy is the power to overcome every possible trouble we encounter.  And fear is not from God!  Fear is the expectation of punishment.  And those who believe by the power of Christ are not taught to fear.  Timidness is not from God!  Strength and joy are the gifts He gives.  He calls us to stand like men and women who believe.  And what He demands He also gives the strength to accomplish.   God does not lie!  What He says is true.  And it will be accomplished!
Strengthen yourself.  Believe Him!  Lift up your head and receive His presence.  Why would you grovel like a worm when you know He has promised so very much more?  Bow to your knees, yes.  But do so with a glad heart, willing to listen and believe.  It is not His desire that His people be cast down.  This is to show doubt.  Do not doubt the Lord God Almighty!  He did not send His Son so that we could question His intent.  Believe and be saved!  And as you believe allow the Lord to be true within you. 
SHOUT WITH GREAT GLADNESS AND VIGOR!  YOU BELONG TO THE GOD OF LIFE!!!!!!!!!!!!!!!!!!!!!!!!!!!!!!!!!!!!!!!!!!!!!!!!!!!!!!!!!!!!!!!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My God! And My Lord!</w:t>
      </w:r>
      <w:r>
        <w:rPr>
          <w:b/>
          <w:i w:val="false"/>
          <w:color w:val="000000"/>
        </w:rPr>
        <w:t xml:space="preserve"> - 2011-09-29 08:29</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76"/>
                    <a:stretch>
                      <a:fillRect/>
                    </a:stretch>
                  </pic:blipFill>
                  <pic:spPr>
                    <a:xfrm>
                      <a:off x="0" y="0"/>
                      <a:ext cx="2286000" cy="1714500"/>
                    </a:xfrm>
                    <a:prstGeom prst="rect">
                      <a:avLst/>
                    </a:prstGeom>
                  </pic:spPr>
                </pic:pic>
              </a:graphicData>
            </a:graphic>
          </wp:inline>
        </w:drawing>
      </w:r>
      <w:hyperlink r:id="rId477">
        <w:r>
          <w:rPr>
            <w:rStyle w:val="Hyperlink"/>
            <w:b w:val="false"/>
            <w:i w:val="false"/>
            <w:color w:val="0000ff"/>
            <w:sz w:val="22"/>
            <w:u w:val="single"/>
          </w:rPr>
          <w:t> </w:t>
        </w:r>
      </w:hyperlink>
      <w:r>
        <w:br/>
      </w:r>
      <w:r>
        <w:rPr>
          <w:b w:val="false"/>
          <w:i w:val="false"/>
          <w:color w:val="000000"/>
          <w:sz w:val="22"/>
        </w:rPr>
        <w:t>Image by tamaki via Flickr</w:t>
      </w:r>
    </w:p>
    <w:p>
      <w:pPr>
        <w:spacing w:after="0"/>
        <w:ind w:left="0"/>
        <w:jc w:val="both"/>
      </w:pPr>
      <w:r>
        <w:rPr>
          <w:b w:val="false"/>
          <w:i w:val="false"/>
          <w:color w:val="000000"/>
          <w:sz w:val="22"/>
        </w:rPr>
        <w:t>
My King cannot be deterred; the end remains before His face. 
I will stand with the strength of my God. 
And I will stand as 10,000 men! 
He is God. 
And by His Grace, I am His. 
 The strength of His Holy hand is not pushed back by the will of man. 
He is. 
He will forever be. 
And all that is His will last forever. 
This is God. 
And, through His promise, I am His. 
Thus I will praise Him forever.
</w:t>
      </w:r>
    </w:p>
    <w:p>
      <w:pPr>
        <w:spacing w:after="0"/>
        <w:ind w:left="0"/>
        <w:jc w:val="left"/>
      </w:pPr>
      <w:r>
        <w:br/>
      </w:r>
      <w:r>
        <w:br/>
      </w:r>
      <w:r>
        <w:rPr>
          <w:b w:val="false"/>
          <w:i w:val="false"/>
          <w:color w:val="000000"/>
          <w:sz w:val="22"/>
        </w:rPr>
        <w:t>
</w:t>
      </w:r>
    </w:p>
    <w:p>
      <w:pPr>
        <w:spacing w:after="0"/>
        <w:ind w:left="0"/>
        <w:jc w:val="left"/>
      </w:pPr>
      <w:r>
        <w:rPr>
          <w:b/>
          <w:i w:val="false"/>
          <w:color w:val="000000"/>
        </w:rPr>
        <w:t>Proof.</w:t>
      </w:r>
      <w:r>
        <w:rPr>
          <w:b/>
          <w:i w:val="false"/>
          <w:color w:val="000000"/>
        </w:rPr>
        <w:t xml:space="preserve"> - 2011-09-29 09:03</w:t>
      </w:r>
    </w:p>
    <w:p>
      <w:pPr>
        <w:spacing w:after="0"/>
        <w:ind w:left="0"/>
        <w:jc w:val="left"/>
      </w:pPr>
      <w:r>
        <w:br/>
      </w:r>
    </w:p>
    <w:p>
      <w:pPr>
        <w:spacing w:after="0"/>
        <w:ind w:left="0"/>
        <w:jc w:val="both"/>
      </w:pPr>
      <w:r>
        <w:drawing>
          <wp:inline distT="0" distB="0" distL="0" distR="0">
            <wp:extent cx="2857500" cy="42576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78"/>
                    <a:stretch>
                      <a:fillRect/>
                    </a:stretch>
                  </pic:blipFill>
                  <pic:spPr>
                    <a:xfrm>
                      <a:off x="0" y="0"/>
                      <a:ext cx="2857500" cy="4257675"/>
                    </a:xfrm>
                    <a:prstGeom prst="rect">
                      <a:avLst/>
                    </a:prstGeom>
                  </pic:spPr>
                </pic:pic>
              </a:graphicData>
            </a:graphic>
          </wp:inline>
        </w:drawing>
      </w:r>
      <w:hyperlink r:id="rId479">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What shall be said?  The proof of the Lord is within me.  And there are thousands who demand that I provide this proof for them to examine.  I will say this:
I have not received the raising of the dead from the Lord.  I have not touched a man and made his injury healed.  I have not raised an iron axe head from the bottom of a river.  I have not built an altar and watched the fire of God consume the offering and the water.  I have not walked on water.  I have not walked through the sea on dry land.  My clothes have not been turned whiter than any laundry can cause them to be.  I have not been in prison for the name of the Lord.  And what I have not done is far greater a list than what I have accomplished in His name.
Does that mean I do not have His blessing?  Look at the words of this blog and make up your own mind.  I am not a smart man.   But my God is all wisdom.  He has done all the things I have not, in the way of righteousness.  And He is quite able to do far more than I can ever think to ask of Him. 
One thing I have done that gives me pause to gasp.  I have believed on the One and Only Son of God, Jesus!  And this is all I need.  Let them ask for proof from me.  I will render the answer by saying that the Lord is Good, His promises are true, there is no shadow of turning in Him, and that He has prepared the Way for anyone who will risk all to follow Him.  There is your proof.  Give all you have to Jesus, venture to believe with all you are.  Submit to the Lord of Life, and remain under His Lordship.  Then, after 30 years, come back and tell me I have no proof at all.  And if you do not do this, then you have no right to challenge my proof.  The evidence is time, humility, and service to the Lord God.  If you want it, there it is.  Prove me wrong!  The burden of proof rests on the head of the accuser.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NotAScientist
 (2011-09-29 10:10:20)</w:t>
      </w:r>
    </w:p>
    <w:p>
      <w:pPr>
        <w:spacing w:after="0"/>
        <w:ind w:left="0"/>
        <w:jc w:val="left"/>
      </w:pPr>
      <w:r>
        <w:rPr>
          <w:b w:val="false"/>
          <w:i w:val="false"/>
          <w:color w:val="000000"/>
          <w:sz w:val="22"/>
        </w:rPr>
        <w:t>"Then, after 30 years, come back and tell me I have no proof at all.  And if you do not do this, then you have no right to challenge my proof.  The evidence is time, humility, and service to the Lord God.  If you want it, there it is.  Prove me wrong!  The burden of proof rests on the head of the accuser."
That's okay.
But how about you try being a Buddhist for 30 years? I imagine it'll be an eye-opening experience for you.
</w:t>
      </w:r>
    </w:p>
    <w:p>
      <w:pPr>
        <w:spacing w:after="0"/>
        <w:ind w:left="0"/>
        <w:jc w:val="left"/>
      </w:pPr>
      <w:r>
        <w:rPr>
          <w:b w:val="false"/>
          <w:i w:val="false"/>
          <w:color w:val="000000"/>
          <w:sz w:val="22"/>
        </w:rPr>
        <w:t>hiwaychristian
 (2011-09-29 10:33:29)</w:t>
      </w:r>
    </w:p>
    <w:p>
      <w:pPr>
        <w:spacing w:after="0"/>
        <w:ind w:left="0"/>
        <w:jc w:val="left"/>
      </w:pPr>
      <w:r>
        <w:rPr>
          <w:b w:val="false"/>
          <w:i w:val="false"/>
          <w:color w:val="000000"/>
          <w:sz w:val="22"/>
        </w:rPr>
        <w:t>I will never trade the Living God for a myth made of stone.
</w:t>
      </w:r>
    </w:p>
    <w:p>
      <w:pPr>
        <w:spacing w:after="0"/>
        <w:ind w:left="0"/>
        <w:jc w:val="left"/>
      </w:pPr>
      <w:r>
        <w:rPr>
          <w:b w:val="false"/>
          <w:i w:val="false"/>
          <w:color w:val="000000"/>
          <w:sz w:val="22"/>
        </w:rPr>
        <w:t>hiwaychristian
 (2011-09-29 10:56:26)</w:t>
      </w:r>
    </w:p>
    <w:p>
      <w:pPr>
        <w:spacing w:after="0"/>
        <w:ind w:left="0"/>
        <w:jc w:val="left"/>
      </w:pPr>
      <w:r>
        <w:rPr>
          <w:b w:val="false"/>
          <w:i w:val="false"/>
          <w:color w:val="000000"/>
          <w:sz w:val="22"/>
        </w:rPr>
        <w:t>By your response, you admit that you accuse.  And there is one who bears that name.  It will not be my accusation against your words which will condemn you.  The Living God, Himself, has seen them and will reward you accordingly.  There is a place where you will know that He is God.  All will see Him as He is.  And what has been spoken as an accusation will gather together against those who's lips have loosed their own destruction.  
We who testify of the Lord Jesus stand as a testimony to His Truth.  All men who worship the works of man's hands will be shown for who they are.  There is light coming upon the world to divide what is His from what is not.  And in this I am telling you the truth.  It doesn't matter if you believe this or not.  What is true is true.  And God alone is truth.
By His Grace.
</w:t>
      </w:r>
    </w:p>
    <w:p>
      <w:pPr>
        <w:spacing w:after="0"/>
        <w:ind w:left="0"/>
        <w:jc w:val="left"/>
      </w:pPr>
      <w:r>
        <w:rPr>
          <w:b w:val="false"/>
          <w:i w:val="false"/>
          <w:color w:val="000000"/>
          <w:sz w:val="22"/>
        </w:rPr>
        <w:t>NotAScientist
 (2011-09-29 11:15:46)</w:t>
      </w:r>
    </w:p>
    <w:p>
      <w:pPr>
        <w:spacing w:after="0"/>
        <w:ind w:left="0"/>
        <w:jc w:val="left"/>
      </w:pPr>
      <w:r>
        <w:rPr>
          <w:b w:val="false"/>
          <w:i w:val="false"/>
          <w:color w:val="000000"/>
          <w:sz w:val="22"/>
        </w:rPr>
        <w:t>So you say. But how can you say it's a myth made of stone without experiencing it for 30 years?
Or perhaps your 'live it for 30 years' comment in your post is a bit disingenuous.
</w:t>
      </w:r>
    </w:p>
    <w:p>
      <w:pPr>
        <w:spacing w:after="0"/>
        <w:ind w:left="0"/>
        <w:jc w:val="left"/>
      </w:pPr>
      <w:r>
        <w:rPr>
          <w:b w:val="false"/>
          <w:i w:val="false"/>
          <w:color w:val="000000"/>
          <w:sz w:val="22"/>
        </w:rPr>
        <w:t>NotAScientist
 (2011-09-29 11:16:23)</w:t>
      </w:r>
    </w:p>
    <w:p>
      <w:pPr>
        <w:spacing w:after="0"/>
        <w:ind w:left="0"/>
        <w:jc w:val="left"/>
      </w:pPr>
      <w:r>
        <w:rPr>
          <w:b w:val="false"/>
          <w:i w:val="false"/>
          <w:color w:val="000000"/>
          <w:sz w:val="22"/>
        </w:rPr>
        <w:t>"By your response, you admit that you accuse."
No I don't. The burden of proof is on the person making the claim. I make no claim. You do. So I guess, by the post's logic, you'd be the accuser.
</w:t>
      </w:r>
    </w:p>
    <w:p>
      <w:pPr>
        <w:spacing w:after="0"/>
        <w:ind w:left="0"/>
        <w:jc w:val="left"/>
      </w:pPr>
      <w:r>
        <w:rPr>
          <w:b w:val="false"/>
          <w:i w:val="false"/>
          <w:color w:val="000000"/>
          <w:sz w:val="22"/>
        </w:rPr>
        <w:t>hiwaychristian
 (2011-09-29 11:20:51)</w:t>
      </w:r>
    </w:p>
    <w:p>
      <w:pPr>
        <w:spacing w:after="0"/>
        <w:ind w:left="0"/>
        <w:jc w:val="left"/>
      </w:pPr>
      <w:r>
        <w:rPr>
          <w:b w:val="false"/>
          <w:i w:val="false"/>
          <w:color w:val="000000"/>
          <w:sz w:val="22"/>
        </w:rPr>
        <w:t>I have spoken what is true.  And I will not defend it farther.  The Lord is my defender.  You deny that truth.  And any word spoken by me to you in this will be like trying to throw a stone under water.
</w:t>
      </w:r>
    </w:p>
    <w:p>
      <w:pPr>
        <w:spacing w:after="0"/>
        <w:ind w:left="0"/>
        <w:jc w:val="left"/>
      </w:pPr>
      <w:r>
        <w:br/>
      </w:r>
      <w:r>
        <w:br/>
      </w:r>
      <w:r>
        <w:rPr>
          <w:b w:val="false"/>
          <w:i w:val="false"/>
          <w:color w:val="000000"/>
          <w:sz w:val="22"/>
        </w:rPr>
        <w:t>
</w:t>
      </w:r>
    </w:p>
    <w:p>
      <w:pPr>
        <w:spacing w:after="0"/>
        <w:ind w:left="0"/>
        <w:jc w:val="left"/>
      </w:pPr>
      <w:r>
        <w:rPr>
          <w:b/>
          <w:i w:val="false"/>
          <w:color w:val="000000"/>
        </w:rPr>
        <w:t>"Ah Hah! A Battle!"</w:t>
      </w:r>
      <w:r>
        <w:rPr>
          <w:b/>
          <w:i w:val="false"/>
          <w:color w:val="000000"/>
        </w:rPr>
        <w:t xml:space="preserve"> - 2011-09-29 11:11</w:t>
      </w:r>
    </w:p>
    <w:p>
      <w:pPr>
        <w:spacing w:after="0"/>
        <w:ind w:left="0"/>
        <w:jc w:val="left"/>
      </w:pPr>
      <w:r>
        <w:br/>
      </w:r>
    </w:p>
    <w:p>
      <w:pPr>
        <w:spacing w:after="0"/>
        <w:ind w:left="0"/>
        <w:jc w:val="both"/>
      </w:pPr>
      <w:r>
        <w:drawing>
          <wp:inline distT="0" distB="0" distL="0" distR="0">
            <wp:extent cx="2857500" cy="1905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80"/>
                    <a:stretch>
                      <a:fillRect/>
                    </a:stretch>
                  </pic:blipFill>
                  <pic:spPr>
                    <a:xfrm>
                      <a:off x="0" y="0"/>
                      <a:ext cx="2857500" cy="1905000"/>
                    </a:xfrm>
                    <a:prstGeom prst="rect">
                      <a:avLst/>
                    </a:prstGeom>
                  </pic:spPr>
                </pic:pic>
              </a:graphicData>
            </a:graphic>
          </wp:inline>
        </w:drawing>
      </w:r>
      <w:hyperlink r:id="rId481">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"Be wise as serpents and harmless as doves." 
There is something wonderous I have seen within those who carry the testimony of Jesus.  I saw it, myself, in a quarry in Arkansas years ago.  I can tell you I didn't understand the significance of it then.  But I surely do now!
We went there to go swimming.  The water below was clear and clean.  And the cliffs around were steep and high.  A Marine who went with us decided to jump in.  Leave valor to the Marines! 
As he entered the water the splash captured the attention of one who was not with us.  And as he swam to the other side we watched with fear as a water moccasin followed his wake.  I threw a stone to frighten the snake away from the Marine.  But instead of being startled and moving away from the attack, the snake sped up toward where the stone had splashed in.  There was no fear in that snake.  His response was immediate and forceful.  When threatened, as I perceived the rock would convey, the snake laughed in his mind and thought: "Ah hah!  A battle!"
We who contain the testimony of Jesus will certainly feel the same way.  Who will threaten and with what?  He is our Lord.  In His hand is life!  Who shall we fear?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Ah! The First Post is the Derpest! « Pretzels and Karma
 (2011-09-30 20:28:21)</w:t>
      </w:r>
    </w:p>
    <w:p>
      <w:pPr>
        <w:spacing w:after="0"/>
        <w:ind w:left="0"/>
        <w:jc w:val="left"/>
      </w:pPr>
      <w:r>
        <w:rPr>
          <w:b w:val="false"/>
          <w:i w:val="false"/>
          <w:color w:val="000000"/>
          <w:sz w:val="22"/>
        </w:rPr>
        <w:t>[...] “Ah Hah! A Battle!” (hiwaychristian.wordpress.com) [...]
</w:t>
      </w:r>
    </w:p>
    <w:p>
      <w:pPr>
        <w:spacing w:after="0"/>
        <w:ind w:left="0"/>
        <w:jc w:val="left"/>
      </w:pPr>
      <w:r>
        <w:br/>
      </w:r>
      <w:r>
        <w:br/>
      </w:r>
      <w:r>
        <w:rPr>
          <w:b w:val="false"/>
          <w:i w:val="false"/>
          <w:color w:val="000000"/>
          <w:sz w:val="22"/>
        </w:rPr>
        <w:t>
</w:t>
      </w:r>
    </w:p>
    <w:p>
      <w:pPr>
        <w:spacing w:after="0"/>
        <w:ind w:left="0"/>
        <w:jc w:val="left"/>
      </w:pPr>
      <w:r>
        <w:rPr>
          <w:b/>
          <w:i w:val="false"/>
          <w:color w:val="000000"/>
        </w:rPr>
        <w:t>The Sand Storm</w:t>
      </w:r>
      <w:r>
        <w:rPr>
          <w:b/>
          <w:i w:val="false"/>
          <w:color w:val="000000"/>
        </w:rPr>
        <w:t xml:space="preserve"> - 2011-09-30 10:32</w:t>
      </w:r>
    </w:p>
    <w:p>
      <w:pPr>
        <w:spacing w:after="0"/>
        <w:ind w:left="0"/>
        <w:jc w:val="left"/>
      </w:pPr>
      <w:r>
        <w:br/>
      </w:r>
    </w:p>
    <w:p>
      <w:pPr>
        <w:spacing w:after="0"/>
        <w:ind w:left="0"/>
        <w:jc w:val="both"/>
      </w:pPr>
      <w:r>
        <w:drawing>
          <wp:inline distT="0" distB="0" distL="0" distR="0">
            <wp:extent cx="2857500" cy="1905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82"/>
                    <a:stretch>
                      <a:fillRect/>
                    </a:stretch>
                  </pic:blipFill>
                  <pic:spPr>
                    <a:xfrm>
                      <a:off x="0" y="0"/>
                      <a:ext cx="2857500" cy="1905000"/>
                    </a:xfrm>
                    <a:prstGeom prst="rect">
                      <a:avLst/>
                    </a:prstGeom>
                  </pic:spPr>
                </pic:pic>
              </a:graphicData>
            </a:graphic>
          </wp:inline>
        </w:drawing>
      </w:r>
      <w:hyperlink r:id="rId483">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Few who read this, including me, have ever endured a deadly sand storm.  But many have stood on the shore of the ocean and felt the sting of sand as the wind drove it like needles onto their skin.  So I ask you to imagine a storm of sand such as is in the great deserts.  An all-consuming froth of tiny grains of rock blacking out the sky and choking the life out of any animal or man caught within it.
To open your eyes in such a storm is to become blind.  To leave your ears uncovered is to dig sand out of them for days.  To allow yourself to breathe it in is certain death.  For once the tiny rocks enter they will not be expelled.  The storm will fill every possible crevice of your clothing.  And your sense of direction will be obliterated.  If you care caught out in the open you are dead.
This world is so filled with corruption, greed, hatred, envy, immorality, and godlessness, that it is a constant sandstorm of wickedness.  And the death of those who think they live there is a blindness to the Lord of Life.  They cannot see for their eyes are caked with the unholy.  They cannot hear because their ears are impacted with lies.  They have no breath of eternal life in them because there is no room in their lungs for His breath.  The wickedness of this world has filled every possible crevice of their lives.  And they cannot tell you the way home.  While in this state of affairs, they are dead.  They are not walking dead.  They are already dead to the Lord.
He alone is able to rescue from this storm of death.  And all who allow their hearts to call out to Jesus for help will receive it.  The more you call, the more you will receive.  For the Lord is merciful, patient, and gentle with those who desire to live.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Two Fold Message</w:t>
      </w:r>
      <w:r>
        <w:rPr>
          <w:b/>
          <w:i w:val="false"/>
          <w:color w:val="000000"/>
        </w:rPr>
        <w:t xml:space="preserve"> - 2011-09-30 10:56</w:t>
      </w:r>
    </w:p>
    <w:p>
      <w:pPr>
        <w:spacing w:after="0"/>
        <w:ind w:left="0"/>
        <w:jc w:val="left"/>
      </w:pPr>
      <w:r>
        <w:br/>
      </w:r>
    </w:p>
    <w:p>
      <w:pPr>
        <w:spacing w:after="0"/>
        <w:ind w:left="0"/>
        <w:jc w:val="both"/>
      </w:pPr>
      <w:r>
        <w:rPr>
          <w:b w:val="false"/>
          <w:i w:val="false"/>
          <w:color w:val="000000"/>
          <w:sz w:val="22"/>
        </w:rPr>
        <w:t>The Gospel is a two fold message of promises from God, through Christ Jesus, to all men.  On one hand, and first, is the message of sure death.  This is to be delivered to the world with all wisdom and courage.  It is the message of God to those who are already judged because they have not believed in the One and Only True God through Jesus' sacrifice.  They will hate this message.  And they will desire to destroy anyone who brings it to their ears.
The other side of the message of God is that of mercy and tenderness.  And this is to be delivered to everyone who humbles themselves under the Mighty hand of God.  In this message are rebukes, for the heart of man is desperately wicked and must be caused to submit to the Holy Will of God.  But even in the rebukes we find the Mercy that flows from the Throne of He who is forever.
Do not listen to those who say God is love and He will accept every man.  Only that which is God will enter eternal life.  And to the measure that you have accepted God's rule in your life, that measure of you will be allowed to enter His presence.  Nothing unholy will ever stand before the Lord of Life.  Only what God has built will last.  Submit yourselves to God and learn from Him.  The more you delay the less time you have left. 
Jesus Christ is the exact representation of the Holy Father.  And He is the same yesterday, today, and forever.  What was expected of the servants of God from the beginning still remains as an expectation of His servants today.  Man has watered down this message.  But God remains the same.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God | Images of God | representations of God
 (2011-10-01 16:19:08)</w:t>
      </w:r>
    </w:p>
    <w:p>
      <w:pPr>
        <w:spacing w:after="0"/>
        <w:ind w:left="0"/>
        <w:jc w:val="left"/>
      </w:pPr>
      <w:r>
        <w:rPr>
          <w:b w:val="false"/>
          <w:i w:val="false"/>
          <w:color w:val="000000"/>
          <w:sz w:val="22"/>
        </w:rPr>
        <w:t>[...] First of all, God has no shape or form – therefore no image of God can exist. However He can take any shape or form and often times we mistake that image of God with God, then we start fighting each other over who is right. Anyway… all is how it should be. Here you find some images you can use as representations of God that are in no way accurate.  Also you can check out this related blog post: http://alexdiscernsaway.wordpress.com/2011/05/15/childrens-images-of-god/   For more on this read: http://hiwaychristian.wordpress.com/2011/09/30/the-two-fold-message/ [...]
</w:t>
      </w:r>
    </w:p>
    <w:p>
      <w:pPr>
        <w:spacing w:after="0"/>
        <w:ind w:left="0"/>
        <w:jc w:val="left"/>
      </w:pPr>
      <w:r>
        <w:br/>
      </w:r>
      <w:r>
        <w:br/>
      </w:r>
      <w:r>
        <w:rPr>
          <w:b w:val="false"/>
          <w:i w:val="false"/>
          <w:color w:val="000000"/>
          <w:sz w:val="22"/>
        </w:rPr>
        <w:t>
</w:t>
      </w:r>
    </w:p>
    <w:p>
      <w:pPr>
        <w:spacing w:after="0"/>
        <w:ind w:left="0"/>
        <w:jc w:val="left"/>
      </w:pPr>
      <w:r>
        <w:rPr>
          <w:b/>
          <w:i w:val="false"/>
          <w:color w:val="000000"/>
        </w:rPr>
        <w:t>"Come on in! The Water's Fine"</w:t>
      </w:r>
      <w:r>
        <w:rPr>
          <w:b/>
          <w:i w:val="false"/>
          <w:color w:val="000000"/>
        </w:rPr>
        <w:t xml:space="preserve"> - 2011-09-30 11:22</w:t>
      </w:r>
    </w:p>
    <w:p>
      <w:pPr>
        <w:spacing w:after="0"/>
        <w:ind w:left="0"/>
        <w:jc w:val="left"/>
      </w:pPr>
      <w:r>
        <w:br/>
      </w:r>
    </w:p>
    <w:p>
      <w:pPr>
        <w:spacing w:after="0"/>
        <w:ind w:left="0"/>
        <w:jc w:val="both"/>
      </w:pPr>
      <w:r>
        <w:drawing>
          <wp:inline distT="0" distB="0" distL="0" distR="0">
            <wp:extent cx="3810000" cy="51816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84"/>
                    <a:stretch>
                      <a:fillRect/>
                    </a:stretch>
                  </pic:blipFill>
                  <pic:spPr>
                    <a:xfrm>
                      <a:off x="0" y="0"/>
                      <a:ext cx="3810000" cy="5181600"/>
                    </a:xfrm>
                    <a:prstGeom prst="rect">
                      <a:avLst/>
                    </a:prstGeom>
                  </pic:spPr>
                </pic:pic>
              </a:graphicData>
            </a:graphic>
          </wp:inline>
        </w:drawing>
      </w:r>
      <w:hyperlink r:id="rId485">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 send this message out to every man.  I send this to those who hate the Lord of Life, as well as those who are entering that Love. 
God is true.  God is merciful.  He knows our state of affairs.  And He is willing to accept any attempt you make toward allowing Him to give you The Life.  What He has spoken to the wicked hearts of man remains.  But so does the Hope He offers remain. 
I speak as one who has tasted His Love.  And everyone who He has embraced can testify that the life led under the Lordship of God is worth living.  It is better, by a measure not known to man, to live with the Lord of Life as my master than to spend a million years locked in the futility of my wicked heart.
The hope that grows within me is wordless.  I cannot speak the joy He gives.  With Him I find endurance in the face of any trial.  And all the trials His people endure are the same as those who infect the days of the wicked.  Why would you continue to live without Him?  If you inspect the answer to that you will find your pride.  If you will but lower your pride and seek His face you too can know this joy.
We laugh as children when we enter the water to swim.  And we tell those on the shore to jump in with us, "The water's fine!"  And we swim and frolic in our joy born of water.  To those on the shore we appear foolish.  For they know the water is cold.  But as we endure the beating against our bodies we begin to warm and learn to have joy in what they consider too cold.
The same is true with the Love of God.  For those who remain outside, this love appears as a judgment against them.  But if you will just enter you will find it more beautiful a life than anything on this earth can give. 
What I am saying is clear.  But let me state it clearly, lest anyone mistake my words.  To be a servant of Jesus, the Christ of God, has no comparison to being a servant of our wicked hearts.   Come!  Enter in.  Abandon your pride and humble yourselves before the Most High God.  Call on the name of Jesus and expect.  Believe His message to man and live.  I tell you a truth, God is able to transform every aspect of your fears into a glorious freedom and confidence.  You do not need to die alone, as you are currently destined to do.  His hand is extended in this time of trouble.  Reach out and take it!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Questoned Upon Arrival</w:t>
      </w:r>
      <w:r>
        <w:rPr>
          <w:b/>
          <w:i w:val="false"/>
          <w:color w:val="000000"/>
        </w:rPr>
        <w:t xml:space="preserve"> - 2011-09-30 11:51</w:t>
      </w:r>
    </w:p>
    <w:p>
      <w:pPr>
        <w:spacing w:after="0"/>
        <w:ind w:left="0"/>
        <w:jc w:val="left"/>
      </w:pPr>
      <w:r>
        <w:br/>
      </w:r>
    </w:p>
    <w:p>
      <w:pPr>
        <w:spacing w:after="0"/>
        <w:ind w:left="0"/>
        <w:jc w:val="both"/>
      </w:pPr>
      <w:r>
        <w:drawing>
          <wp:inline distT="0" distB="0" distL="0" distR="0">
            <wp:extent cx="2857500" cy="1905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86"/>
                    <a:stretch>
                      <a:fillRect/>
                    </a:stretch>
                  </pic:blipFill>
                  <pic:spPr>
                    <a:xfrm>
                      <a:off x="0" y="0"/>
                      <a:ext cx="2857500" cy="1905000"/>
                    </a:xfrm>
                    <a:prstGeom prst="rect">
                      <a:avLst/>
                    </a:prstGeom>
                  </pic:spPr>
                </pic:pic>
              </a:graphicData>
            </a:graphic>
          </wp:inline>
        </w:drawing>
      </w:r>
      <w:hyperlink r:id="rId487">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A man appeared before the Lord, having passed from death to life.
"I'm here, my Lord! And I give you the thanks of perfect lips!
You have redeemed me from certain death and dressed me in radiant clothes!
I will live with you forever and praise You for the Might of Your Holy Hand!"
The Lord looked at the man and a curious look washed over His Holy Face.
The Lord bent His Beautiful head to the left, then to the right.
He rose from His Throne a bit to peer behind the man.
And His Consuming Gaze slowly followed the man's frame to his feet.
"You are appeared before Me by the strength of My Hand", said the Lord.
"And you rightly give Me Glory for this work within you."
"Your thanks is received as your heart has intended."
"But I will present you a question, and you shall answer Me."
"Where are those you invited? Why have you entered My Throne Room alone?"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Expectation.</w:t>
      </w:r>
      <w:r>
        <w:rPr>
          <w:b/>
          <w:i w:val="false"/>
          <w:color w:val="000000"/>
        </w:rPr>
        <w:t xml:space="preserve"> - 2011-09-30 12:36</w:t>
      </w:r>
    </w:p>
    <w:p>
      <w:pPr>
        <w:spacing w:after="0"/>
        <w:ind w:left="0"/>
        <w:jc w:val="left"/>
      </w:pPr>
      <w:r>
        <w:br/>
      </w:r>
    </w:p>
    <w:p>
      <w:pPr>
        <w:spacing w:after="0"/>
        <w:ind w:left="0"/>
        <w:jc w:val="both"/>
      </w:pPr>
      <w:r>
        <w:drawing>
          <wp:inline distT="0" distB="0" distL="0" distR="0">
            <wp:extent cx="2286000" cy="15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88"/>
                    <a:stretch>
                      <a:fillRect/>
                    </a:stretch>
                  </pic:blipFill>
                  <pic:spPr>
                    <a:xfrm>
                      <a:off x="0" y="0"/>
                      <a:ext cx="2286000" cy="1524000"/>
                    </a:xfrm>
                    <a:prstGeom prst="rect">
                      <a:avLst/>
                    </a:prstGeom>
                  </pic:spPr>
                </pic:pic>
              </a:graphicData>
            </a:graphic>
          </wp:inline>
        </w:drawing>
      </w:r>
      <w:hyperlink r:id="rId489">
        <w:r>
          <w:rPr>
            <w:rStyle w:val="Hyperlink"/>
            <w:b w:val="false"/>
            <w:i w:val="false"/>
            <w:color w:val="0000ff"/>
            <w:sz w:val="22"/>
            <w:u w:val="single"/>
          </w:rPr>
          <w:t> </w:t>
        </w:r>
      </w:hyperlink>
      <w:r>
        <w:br/>
      </w:r>
      <w:r>
        <w:rPr>
          <w:b w:val="false"/>
          <w:i w:val="false"/>
          <w:color w:val="000000"/>
          <w:sz w:val="22"/>
        </w:rPr>
        <w:t>Image by Degilbo on flickr via Flickr</w:t>
      </w:r>
    </w:p>
    <w:p>
      <w:pPr>
        <w:spacing w:after="0"/>
        <w:ind w:left="0"/>
        <w:jc w:val="both"/>
      </w:pPr>
      <w:r>
        <w:rPr>
          <w:b w:val="false"/>
          <w:i w:val="false"/>
          <w:color w:val="000000"/>
          <w:sz w:val="22"/>
        </w:rPr>
        <w:t>
Within me is a yearning, as the servant who was sent to seek the approach of the clouds.
A drought has struck the land for years.  And now my Master says, "Go Watch".
I yearn for their appearing, for my Master has sent me in expectation.
Anxious am I to see them approach.  For His Word is True!
Appear!  Appear!  Yet I wait.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Why? Why Would You Die?</w:t>
      </w:r>
      <w:r>
        <w:rPr>
          <w:b/>
          <w:i w:val="false"/>
          <w:color w:val="000000"/>
        </w:rPr>
        <w:t xml:space="preserve"> - 2011-09-30 12:46</w:t>
      </w:r>
    </w:p>
    <w:p>
      <w:pPr>
        <w:spacing w:after="0"/>
        <w:ind w:left="0"/>
        <w:jc w:val="left"/>
      </w:pPr>
      <w:r>
        <w:br/>
      </w:r>
    </w:p>
    <w:p>
      <w:pPr>
        <w:spacing w:after="0"/>
        <w:ind w:left="0"/>
        <w:jc w:val="both"/>
      </w:pPr>
      <w:r>
        <w:drawing>
          <wp:inline distT="0" distB="0" distL="0" distR="0">
            <wp:extent cx="2857500" cy="28479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90"/>
                    <a:stretch>
                      <a:fillRect/>
                    </a:stretch>
                  </pic:blipFill>
                  <pic:spPr>
                    <a:xfrm>
                      <a:off x="0" y="0"/>
                      <a:ext cx="2857500" cy="2847975"/>
                    </a:xfrm>
                    <a:prstGeom prst="rect">
                      <a:avLst/>
                    </a:prstGeom>
                  </pic:spPr>
                </pic:pic>
              </a:graphicData>
            </a:graphic>
          </wp:inline>
        </w:drawing>
      </w:r>
      <w:hyperlink r:id="rId491">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How I beg you.  I plead with you for your life.  You who live as dead. With honor to your life I beg you.  Consider The Lord and live! 
I beg you as one who walks this horrific place of testing along side you.  Why would you die?  Why would you not desire to live?
I beg you with tears and the Lord knows my heart.  Turn from this world and seek the face of He who Lives Forever!  I do not want to hear your screams at the judgment which is promised to come!  Why would you die?  Seek Him and live!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2011 - 10</w:t>
      </w:r>
    </w:p>
    <w:p>
      <w:pPr>
        <w:spacing w:after="0"/>
        <w:ind w:left="0"/>
        <w:jc w:val="left"/>
      </w:pPr>
      <w:r>
        <w:rPr>
          <w:b/>
          <w:i w:val="false"/>
          <w:color w:val="000000"/>
        </w:rPr>
        <w:t>It bears saying the following:</w:t>
      </w:r>
      <w:r>
        <w:rPr>
          <w:b/>
          <w:i w:val="false"/>
          <w:color w:val="000000"/>
        </w:rPr>
        <w:t xml:space="preserve"> - 2011-10-02 11:28</w:t>
      </w:r>
    </w:p>
    <w:p>
      <w:pPr>
        <w:spacing w:after="0"/>
        <w:ind w:left="0"/>
        <w:jc w:val="left"/>
      </w:pPr>
      <w:r>
        <w:br/>
      </w:r>
    </w:p>
    <w:p>
      <w:pPr>
        <w:spacing w:after="0"/>
        <w:ind w:left="0"/>
        <w:jc w:val="both"/>
      </w:pPr>
      <w:r>
        <w:drawing>
          <wp:inline distT="0" distB="0" distL="0" distR="0">
            <wp:extent cx="2857500" cy="34861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92"/>
                    <a:stretch>
                      <a:fillRect/>
                    </a:stretch>
                  </pic:blipFill>
                  <pic:spPr>
                    <a:xfrm>
                      <a:off x="0" y="0"/>
                      <a:ext cx="2857500" cy="3486150"/>
                    </a:xfrm>
                    <a:prstGeom prst="rect">
                      <a:avLst/>
                    </a:prstGeom>
                  </pic:spPr>
                </pic:pic>
              </a:graphicData>
            </a:graphic>
          </wp:inline>
        </w:drawing>
      </w:r>
      <w:hyperlink r:id="rId493">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xml:space="preserve">
I know that the wicked are blind to the Lord’s commands.  Though they hear them, they cannot do them.  Where is the power to overcome the one who now lords over them?  They have not known the power of Jesus’ sacrifice.  So they give up and return to their sin.  Yet the Lord will judge them rightly.  Though they deny what is rightfully God’s, He alone is their judge. 
But do they not know?  Surely the Lord has left His mark in their soul.  They know that they are not clean before a Holy God.  How do I know this?  Because I am from that stock of wicked men.  I once walked in the shoes of blind obedience to every pleasure I could lay my hands on.  I once spurned wisdom and righteousness as if it were a lie.  Self was my god.  And, oh how I served him with vigor!
He has entered in and caused me to bow low before Him.  Even these words were spoken to me on a night when He came to visit a fool: </w:t>
      </w:r>
      <w:r>
        <w:rPr>
          <w:b w:val="false"/>
          <w:i/>
          <w:color w:val="000000"/>
          <w:sz w:val="22"/>
        </w:rPr>
        <w:t xml:space="preserve">“Go ahead and kill yourself and come to my Throne.  For I have much to say concerning you.”  </w:t>
      </w:r>
      <w:r>
        <w:rPr>
          <w:b w:val="false"/>
          <w:i w:val="false"/>
          <w:color w:val="000000"/>
          <w:sz w:val="22"/>
        </w:rPr>
        <w:t>What a GREAT fool I was!  To think that the grave could shield me from the One who made me.  Now that I begin to understand the Holiness of God I gladly receive His teaching.  Though I stumble before His commands, I find my every rebellion exposed.  And this exposing is now the breath of life He gives me.  The wicked will deny Him His rightful due, only to find His judgment before their very eyes.  Life without God is unspeakably futile.  But life with His teaching is joyous and rich; for we dance with joy at the mention of His Holy Name.  And His rebuke is like cool water to a parched throat.  The wicked would not like to abandon their ways.  On the other hand, because of His Glory, I will never leave the blessing of His presence!  Hear what has been said here.  Fear God and live!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robinb333
 (2011-10-02 18:10:34)</w:t>
      </w:r>
    </w:p>
    <w:p>
      <w:pPr>
        <w:spacing w:after="0"/>
        <w:ind w:left="0"/>
        <w:jc w:val="left"/>
      </w:pPr>
      <w:r>
        <w:rPr>
          <w:b w:val="false"/>
          <w:i w:val="false"/>
          <w:color w:val="000000"/>
          <w:sz w:val="22"/>
        </w:rPr>
        <w:t>Enjoy your blog....Nomination for the VBA....
http://versatilebloggeraward.wordpress.com/vba-rules/
</w:t>
      </w:r>
    </w:p>
    <w:p>
      <w:pPr>
        <w:spacing w:after="0"/>
        <w:ind w:left="0"/>
        <w:jc w:val="left"/>
      </w:pPr>
      <w:r>
        <w:br/>
      </w:r>
      <w:r>
        <w:br/>
      </w:r>
      <w:r>
        <w:rPr>
          <w:b w:val="false"/>
          <w:i w:val="false"/>
          <w:color w:val="000000"/>
          <w:sz w:val="22"/>
        </w:rPr>
        <w:t>
</w:t>
      </w:r>
    </w:p>
    <w:p>
      <w:pPr>
        <w:spacing w:after="0"/>
        <w:ind w:left="0"/>
        <w:jc w:val="left"/>
      </w:pPr>
      <w:r>
        <w:rPr>
          <w:b/>
          <w:i w:val="false"/>
          <w:color w:val="000000"/>
        </w:rPr>
        <w:t>An Announcement of Certanity</w:t>
      </w:r>
      <w:r>
        <w:rPr>
          <w:b/>
          <w:i w:val="false"/>
          <w:color w:val="000000"/>
        </w:rPr>
        <w:t xml:space="preserve"> - 2011-10-03 10:49</w:t>
      </w:r>
    </w:p>
    <w:p>
      <w:pPr>
        <w:spacing w:after="0"/>
        <w:ind w:left="0"/>
        <w:jc w:val="left"/>
      </w:pPr>
      <w:r>
        <w:br/>
      </w:r>
    </w:p>
    <w:p>
      <w:pPr>
        <w:spacing w:after="0"/>
        <w:ind w:left="0"/>
        <w:jc w:val="both"/>
      </w:pPr>
      <w:r>
        <w:drawing>
          <wp:inline distT="0" distB="0" distL="0" distR="0">
            <wp:extent cx="2286000" cy="20764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94"/>
                    <a:stretch>
                      <a:fillRect/>
                    </a:stretch>
                  </pic:blipFill>
                  <pic:spPr>
                    <a:xfrm>
                      <a:off x="0" y="0"/>
                      <a:ext cx="2286000" cy="2076450"/>
                    </a:xfrm>
                    <a:prstGeom prst="rect">
                      <a:avLst/>
                    </a:prstGeom>
                  </pic:spPr>
                </pic:pic>
              </a:graphicData>
            </a:graphic>
          </wp:inline>
        </w:drawing>
      </w:r>
      <w:hyperlink r:id="rId495">
        <w:r>
          <w:rPr>
            <w:rStyle w:val="Hyperlink"/>
            <w:b w:val="false"/>
            <w:i w:val="false"/>
            <w:color w:val="0000ff"/>
            <w:sz w:val="22"/>
            <w:u w:val="single"/>
          </w:rPr>
          <w:t> </w:t>
        </w:r>
      </w:hyperlink>
      <w:r>
        <w:br/>
      </w:r>
      <w:r>
        <w:rPr>
          <w:b w:val="false"/>
          <w:i w:val="false"/>
          <w:color w:val="000000"/>
          <w:sz w:val="22"/>
        </w:rPr>
        <w:t>Image by nègFoto via Flickr</w:t>
      </w:r>
    </w:p>
    <w:p>
      <w:pPr>
        <w:spacing w:after="0"/>
        <w:ind w:left="0"/>
        <w:jc w:val="both"/>
      </w:pPr>
      <w:r>
        <w:rPr>
          <w:b w:val="false"/>
          <w:i w:val="false"/>
          <w:color w:val="000000"/>
          <w:sz w:val="22"/>
        </w:rPr>
        <w:t>
The word of the Lord was sent me yesterday, near the end of a day and a half of devotion to worship:
"You will be tested severely (to the extent of your faith).  And you will be laid low.  But I will come to lift you up."
Nothing awakes awareness like such a statement from the Lord who does not lie.  And it should be known to all, that I post this as a marker to His testimony within His servant.  He is Lord of all!  And all His children are equal in His sight.  It is He who makes a man righteous.  And it is He who makes the beasts of the field.  All things belong to the Lord God Most High.
But I take no fear in this.  The test will be severe, yes.  But it will be to the extent of my faith.  I also see that I am not told I will be tempted to the point of falling.  I am told it will be a test to see the extent of my faith.  And I take heart, great heart, in hearing that He will appear to lift me up at the end.
I say in response, and ask no intervention of prayer (for what the Lord has spoken will surely come to pass), "You are God.  All Your Holy ways are Righteous.  And Your Love is unfailing.  I am Your servant.  May it be done to me as You have said.  And may You receive the Glory You deserve for the power of Your Holy hand!"
Amen, Amen, and Amen!
________________________________________________________
Thursday, October 06, 2011
“You are to be tested severely; to the extent of your faith.  And you will be laid low.  But I will come to you to lift you up.”
This was said to me at the end of a day and a half of worship and dedication to the Lord.  In Okemos, Mi (10-2-2011), on a 34 hour restart.  I had to spend that time parked behind a store.  I had run out of hours to drive.
Since that day I have watched.  I considered that this testing would be in the form of doubt.  Then It occurred to me that it might be a sickness foisted upon me by the one who accuses, as it was with job.  Then I considered that my wicked past would be made public and that all who know me and those I love would turn away from me and I would become homeless and destitute.  Indeed, all these things might come upon me.
But I woke this morning and smelled something within me that I now realize I perceived last night as I drove:  Doubt draws near like a fog in the evening.  Before the darkness sets in, a man’s vision is obscured.  He finds himself groping for familiar objects as he makes his way back home.  But a simple word of praise and a remembrance of His Love restores the Light which drove away the fog.
I found myself speaking a string of beautiful words and praise to the Lord last night.  Almost without ceasing for over 2 hours I praised the Lord.  I recounted His Glory in me.  The signs, with which, His Spirit has transformed me from dust to a shining light.  Not one word was at fault as I recounted the Lord’s beauty and gentleness, which He has extended to me.  I marveled that my tongue could speak such a long string of beauty without sin.  I had appealed to Him to bless me with beautiful thoughts.  Such a flurry of beauty my tongue expressed!  This was a sign to me of the faith He has bestowed upon me.  It is a powerful sign.  Though my simple mind will forget the words, He will hold them in the palm of His hand.  For they now belong to Him.  They will be given back to me when I appear before Him!  Though they are His words, He gave them to me.  Only by His Grace, do I own them.
This morning, after such a display of faith and blessing last night, I woke and felt a question pop into my head.  I wondered if it were a lie.  Perhaps I had simply mouthed those words as a parrot might repeat what is played in his ears often.  Perhaps the boredom of driving and isolation caused me to believe without any basis for that belief.  But I remembered that prophecy to me; that I would be tested to the full extent of my faith.  And it came anew, that what the Lord speaks is true and faultless.  Doubt enters in and I must watch it closely.
I do not fear this test from the Lord.  Why should I fear what comes from my Lord?  I would know the fullness of my faith.  And the Lord would know the extent of my faith.  It is a test.  In this test, there is no pass or fail.  I would push it as hard and long as I can.  And it is important to struggle hard to maintain what He has taught me.  Is not the nature of a test?  I will see the end of my faith; that which He has given.  He has provided this faith by many signs to me.  As it is so with me, so it is with all His people.
He has rescued me from the very pit of hell.  I don’t say that lightly or as some might quote a saying they have only heard.  I was there at death’s door.  My sins were worse than most who do not believe God.  I became like the most hideous of them, and worse.  What made me worse is that I knew the Lord was pure and Holy.  I knew that He demanded that His people become holy, even as He is holy.  Yet I fell into horrible lies, immorality, drunkenness, rage, slander, and every possible sin.  My fall was set ablaze by my pride and folly.  He has told me that He watched it all.  This had become my horrible shame.
These things were true.  They have become something I have done.  They are a sign to me, it is the Lord who allows life.  It is the Lord alone who lifts up and lowers man.  He alone is the source of life.  I say, what is it to me if the entire world knows what I have done?  What is it to me if I end up homeless and shamed?  Before Jesus, I deserved the death reserved for those who hate Him.  How should I deny the suffering imposed by being a man in this Place of Testing?  The Lord has forgiven those things I did, and He has set me on my feet.  He has given me a new heart.  I will not be ashamed before Him.  All men would disown me if they knew the extent of my sins.  In fact, they would kill and dismember me before they burned my bones to powder.  Then they would gladly add them to a rocket headed into space and discharge my very memory from among them.  Man is vile and mean.  Man is as wicked as the lord of flies they happily offer service.  Suffering is their god and they expend their power on whomever they choose.  I expect such things from them.  How should I know about that?  I am one of them.  And I was the worst of them.
He came to pick me back up, however.  He set me on my feet and caused me to walk in that path called The Way.  And years later, I walk now as never before.  I find strength to resist every temptation that held me near the sulfur-ridden gates of Hell.  All this strength is directly from the Lord Himself.  Thus He owns my love.
Man does not have the strength to resist.  Nor does he have the strength or faith to walk before the Lord upright.  All good things come from the Lord.  Having come to know this, He has allowed me to walk with a power I have never had.  I not only trust Him.  But, I have entered into many amazing understandings as I presented myself before Him.  The kindness and mercy of God is unspeakable.
He has granted that I perceive Him as more real than the people, objects and animals which are in this world.  We will see how far this faith, He has provided, will take me.  I will know, and so will He, how true my faith really is.  He has carried me and placed me where I am today.  It is right for Him to test me in this fashion.  In Him, I find no fear.  In me is every present possibility to destroy what God has made.  If there is fear within me, this is the source.
Remember these things Paul.  You are entering in and you know it.  When you perceive that all your experience with Him might have been a product of your mind, remember those beautiful words you spoke so fluidly for over 2 hours.  What man can do such a thing?  God alone redeems.  He will not leave His people in the dust.  By that statement, hope arises.
Remember Peter.  You know who he is, and you presently watch the Glory of God unfold.  Remember the praying woman.  The vision of her praying, and the subsequent confirmation of that vision, will give you strength.  Remember the love you have felt from He who is Love eternally.  Remember the gasping tears you have cried; both at your sins, and at the touch of His Hand of Love.  Remember the wisdom He has given you as you rendered a conclusion to another’s dilemma.  Remember how He has guarded your way through dangerous paths.  Remember how He has lifted you up from a life of complete waste and sin.  Look at the love you hold in your heart for the people around you.  Look at the joy you now own.  Consider the testimony one holds regarding you.  That one was there and saw you nearly die.  Remember the night when you almost died, two nights, even three.  He sent someone to wake you from your intent to sleep.  Remember, “Cain is Able.”  Remember your liberty.  Remember that liberty which He allows you to render; either to keep or to sacrifice to His Glory.    Remember Elk Mountain.  Remember the deadly place you crossed by the peace He gave you.  You drove through the snow, wind, and ice as if on a holiday drive in the middle of spring.  150 miles of terror turned to a wondrous peace!  Remember!  Read this letter you have made for yourself and consider, are these the words of a man who does not know God?
I will remember!  We will see how far this faith of mine, which He has given me, will last.  There is a place of being laid low.  But, it is in the Hand of God, to have taught me as I enter this place of testing.  His work will become apparent.  Even now, I see the fruit of His Love in these words.  Even now, I take great heart of His faithfulness!  He is Good!  And His beauty lasts forever!
Consider this letter to yourself and remember, it was He who provided all these things.  I know He is true.  What He says will surely come to pass.  Regardless the walls and weapons a man amasses, the Lord’s truth will penetrate.  If He has said I will be laid low, it will happen.  But I will not desire that such a lying low should happen within three days!  Does my faith really have only that tiny a mass?  I say NO!  Surely, I will be tested!  God will apply His wisdom to me.  We will both know the extent of His lovely touch upon me.
You are not your own.  You are purchased with a price, which can only be paid from the Holy God of Israel, even Jesus.  Father, I set my heart to serve You.  I know You have been gentle and kind to me.  You have given me gifts that I had only heard of in the past.  Now I own them; wisdom and love are mine.  I praise You for all Your beauty.  Even that Beauty I have never seen.  Now I see you with adoration as a blind man praises his love by the sound of her voice.  I will see Your Holy face by the promise of Your Son’s Sacrifice.  You are my God!  You teach Your people to say, “May Your Will be done.”
I will say this, to myself and to all men:  Wait for the Lord!  Have hope, for He offers it without cost.  He has paid the price for you.  Wait for Him.  Call on His name and be silent.  Wait and you will see His hope blossom within your soul.  Wait for Him.  I will wait for the Lord my God!  He will set me in a place of glory.  He has said that He has glorified His Son.  And, His Son has spoken that it is His desire that those who the Father gives Him will see and share in His Glory!  Hope all things, this is love; Love from God.  Wait for Love’s sake.  Trust Him, for He alone is worthy of all trust! 
I consider His wrath to His people.  It is not like that of a man.  A slight displeasure from my God and my soul withers like a fragile flower in the heat of a summer day.  I know His Love is Life!  His touch is more pleasant than anything this earth can offer!  His touch is more than all things of this earth combined; those things which this world can offer.  I have His promise of Love and hope!  I will take great joy in His presence!  He has promised.  I believe!
He alone redeems a man.  His hand lifts up those He has intended to love.  I did not warrant His love.  He extended His hand of friendship to a man of Great sin!  I obey because He has touched me with that Love which was before all this came to be.  I obey because He teaches me to love Him!  He is my Love!  I cannot muster the will or strength, or words to express this love He is teaching me to own.  He is God!  There is no one like Him!
I have spoken to men regarding the Love of God.  I testify as one who has tasted this Love.  I testify that, if you will submit yourself to Him, you will come to Love Him more than you now love your sins.  I testify as one who knows!  I will not turn away from the One who is Love!  I believe!  I believe and I will receive His Glorious Salvation. 
Why would the wicked die without You?  They hold so tightly to the things that will not last.  Their senses are the extent of their god.  Yet You are immeasurably more!  Glory to Your Holy Name!  Glory!  Glory!  Glory!
h how lovely is the Lord my God!  How lacking is my tongue to express!  The words are not owned  by man to speak of the truth of God’s beauty.  How lacking is my tongue to express.  The Spirit of God within me is able.  Therefore, I will praise Him by His Holy Spirit!  Glory to You, Most High God!  For Your love is given to your enemies; they come to worship You because You touch them with Your Holy Love!  May You receive the Love of Your people forever.  For You alone are worthy.  Your Holy Love covers Your people as a fine raiment of Joy!
A man may say to himself, “I will serve the Lord.”  How will you serve the Lord?  What will you offer?  What thoughts will you receive from your own hand?  How will you dress yourself in love?  What kind of love might that become?  Love that comes from a man and becomes his expression of what he thinks is God’s love is, a selfish love.  Selfish love is no love at all.  And you cannot muster a love like God’s.  Why would you settle for that which is in your hand to do?  Why would you open your hands and render a worship to that which you can generate?  You will die.  And this false god you create, with the imagination of your own mind and the frailty of your body, will die with you.  And God will remain!  You will have missed the Glory of God by an eternity!  Why would a man say to himself, “I will serve the Lord.”? 
I testify that I have no right to proclaim any sin or offence against me.  Before the Lord, I have rendered you all free.  How should I hold any offence, which might have done to me?  I have been more wicked than any of you!  I owe you all.  You owe me nothing.  By the power of my God, the Lord Jesus, I have blessed those who might have offended.  I have proclaimed that no one will suffer loss because of me!  You are free from accusation regarding me.  I will carry no accusation or complaint to the Lord on your behalf.  Before the Throne of the Most High God I have rendered you free of these things.  You will receive no condemnation for any offence against me.  I say this that you might be free, even as He has set me free!  Seek Him with a clean conscience, regarding me.  For you owe me nothing.  Who is this fool that he should presume to be paid back anything from the hand of man?  I have sinned before the Lord and against you all, and so many times it is not possible to count them.  Were my sins divided among men, each city, town, and every village on earth, would request a payment.  It is I, who owe every man what I cannot repay.  How can any man repay such a toll when it is laid against him?  He has seen this plight.  His wisdom will render what is due on my account.  It is from the riches of my God, which will repay.  He has already done it in the testimony I hold of His Lovely Son Jesus!  Attach yourself to His sacrifice and reap more riches than you might have rendered if you took everything I have ever owned; even the drops of blood from my body.  In Him I repay, for He is all I own.  I am not a man of riches as the world counts them.  The riches I own in my Lord are Great!  I beg you to come with me to His Holy Throne, so that you might be paid from the riches I have.  My Father will repay what I owe. 
Some of you might say, “I will be free from accusation and condemnation because of what Paul owes me.  I ask you, however, have I really owed you enough to pass through the fire of His Holy Judgment?  I suspect not.  While you receive from my Father that which I owe you, you owe more than you can repay yourself.  There is a payment demanded, for we have spent ourselves on behalf of ourselves.  Selfishness is not the nature of the God who made this place.  Look how He gives to all.  Even those who hate Him, He allows to breathe, eat, and move freely about.  No man can own enough to pay the bill for what he has done out of the selfishness of his greed.  Look how the wickedness of the heart of man plays tricks on those who do not trust in the righteousness of God.
This work that I work with these words is a good work.  It is a good work because He, who alone is Good, is at the very center of my words.  What should I speak that is right?  What can I call mine that has not come from His Holy Hand?  He alone is God.  Only He can be Righteous, for all life comes from Him.  Everything that is righteous comes from the Hand of the Lord.  This test, then, is providing the food you now eat.  You have been invited “Come sit at a banquet of my flesh, mind, heart, and soul.”  All that is placed here before you is from the Lord of Life.  Eat your fill, and seek His mercy that you might eat even more.  Join me, by His Sacrifice, that we might join hands with Great Joy come that day.  His salvation is marvelous!  This joy does not wait for heaven.  Walking with Him now is to enter into the kingdom of God on this earth.  And, what is done by the Lord God in the heart of a man will not fail to see the light of Day.
I listen now to the Psalms.  How absolutely Glorious is God’s Promised Hope!  How beautiful to inhabit His Grace!  He whose word is True is to be respected.  Both the respect of fear of judgment and the respect of His Promise are due Him.  This test I encounter, is to do with the extent of my faith, and He has shown me from where it will end.  Yet, as I listen and believe, I wonder how I could doubt.  He is King, and what He has spoken will come to be.  He alone gives this Hope of His Promise!  And, if His hand is removed, even by a little, a man will stumble as if he were a blind and deaf man who walks in a silent, still, and rot strewn forest. 
We eat because He provides.  We drink water, clean water and good for our lives, because He provides.  We breathe so that we can speak His praises because He has provided such things for our good.  He alone gives reason to the mind so that we can consider His words and we respond as He demands.  A soul becomes lifted from death and destruction by the power of His Glory in the Holy Spirit Jesus has sent to those who love Him.  He alone is God, and He shall receive the praise of His people forever!
The Lord Jesus has spoken a beautiful joy:  “My Father will honor the one who honors me.”  This test of my faith is an honorable examination of my love for Him.  May God receive the fruit of His work within His servant.  I am come to love Him with the fullness of my ability.  Oh!  Let me learn to love Him with the Love He extends to me!
The wicked man perceives the Lord as his wicked mind allows perception.  The guilt of his own sins blots out the clear vision, which remains just beyond his eyelids.  If there is one man who hates God and abhors the faith, of those who God calls to Glory, who reads this chronicle, I tell you that what we say regarding God is true!  Your wicked unbelief will testify against you on the day He calls you to account. 
For now, you deny that God even exists.  You say these things because you have remained locked in the wickedness of your heart.  Sin covers your eyes, and you cannot see.  Yet, will you even hear these words?  Will you listen to the lie you were born with?  Will you become a man, and not a beast, and realize that you are not your own.  Men walk about proclaiming great boasts.  They busy themselves with the work of their hands.  They purposely ignore the Word of God.  How many Bibles litter the houses of the wicked?  How many pages of those Great Books are ever disturbed from their dusty existence?  Yet the day of accounting is approaching as fast as your death.  Once that day reached, there is no point of return.  Regret will counsel you for eternity.  Hopelessness becomes your counselor.  Your sloth and ignorant pride will be the lawyers who will try to defend you before the Most High God; He who never sleeps.  Will He even allow your tongue to move in the sticky dryness of your fear?  What breath will you use to provoke your vocal chords to make an intelligent noise?  You say that you are enough to save yourself.  So then, provide that breath yourself!  Draw a lung full from air which you created by your own hand.  How incredibly foolish we are who decide we are on our own.  For we walk on a ground we did not make.  We drink and wash with water, which did not result from the will of man.  We eat plants and animals we did not imagine into existence.  How foolish.  How foolish can we possibly get?  Isn’t this why the Psalmist said, “The fool says in his heart, ‘There is no God’”.  And there are more foolish men.  There are those who will ignore the Bible’s claims.  They will adapt weird alien creatures to take His place.  They will create a pond of mud, from which we all arrived in this glorious day of man’s lofty thoughts.  Those people refer to that pond as a theory.  Yet, they hold to it as if it is absolute and true.  And they promote this complete garbage to the children with a smile on their faces.  There is a day coming when none of them will ever smile again.
Do not let your silly pride puff up against me.  It is not my words, which accuse you of being a fool, or being foolish.  It is the Lord God, who has made you and proclaimed your stubbornness foolish.  Present your complaint to Him.  Why would you add to your misery by condemning me?  Perhaps He will look at the earnest ignorance of your mind and grant you understanding.
Now is the day to turn from your sins!  You wasted yesterday because you preferred your pride instead of humility.  You had a thought and you decided to give it honor.  But you refused to give honor to He whose thoughts cause planets to become out of nothing.  What will become of the wicked who give more honor to the walking dead; those whose death will end in trouble, than that of He who lived forever before this creation began?
______________________________________________
Friday, October 7, 2011
</w:t>
      </w:r>
      <w:r>
        <w:rPr>
          <w:rFonts w:ascii="Tahoma"/>
          <w:b w:val="false"/>
          <w:i w:val="false"/>
          <w:color w:val="000000"/>
          <w:sz w:val="22"/>
        </w:rPr>
        <w:t>On Thursday I wrote as I could understand.  Not long after, however, I received the understanding needed to make sense of His words to me.</w:t>
      </w:r>
      <w:r>
        <w:rPr>
          <w:b w:val="false"/>
          <w:i w:val="false"/>
          <w:color w:val="000000"/>
          <w:sz w:val="22"/>
        </w:rPr>
        <w:t>
</w:t>
      </w:r>
      <w:r>
        <w:rPr>
          <w:rFonts w:ascii="Tahoma"/>
          <w:b w:val="false"/>
          <w:i w:val="false"/>
          <w:color w:val="000000"/>
          <w:sz w:val="22"/>
        </w:rPr>
        <w:t>What I wrote Thursday was more farewell letter than an accurate depiction of His intent.  Perhaps it was more like my last opportunity to address the men of this world.  What did I know of what was true in the words spoken to me?  As it is with all God’s words, they come to us dressed in understanding.  We perceive them at first and take them in as we are able.  But, it is the gift of God to cause a man to understand His Glorious ways.</w:t>
      </w:r>
      <w:r>
        <w:rPr>
          <w:b w:val="false"/>
          <w:i w:val="false"/>
          <w:color w:val="000000"/>
          <w:sz w:val="22"/>
        </w:rPr>
        <w:t>
</w:t>
      </w:r>
      <w:r>
        <w:rPr>
          <w:rFonts w:ascii="Tahoma"/>
          <w:b w:val="false"/>
          <w:i w:val="false"/>
          <w:color w:val="000000"/>
          <w:sz w:val="22"/>
        </w:rPr>
        <w:t>I will strive to unravel this word to me in a manner of the language of man.  I ask your patience and understanding, for I might miss the mark a bit.  The intent, however, is to help us all.  He has helped me and I perceive this help to be of value to all men.</w:t>
      </w:r>
      <w:r>
        <w:rPr>
          <w:b w:val="false"/>
          <w:i w:val="false"/>
          <w:color w:val="000000"/>
          <w:sz w:val="22"/>
        </w:rPr>
        <w:t>
</w:t>
      </w:r>
    </w:p>
    <w:p>
      <w:pPr>
        <w:numPr>
          <w:ilvl w:val="0"/>
          <w:numId w:val="21"/>
        </w:numPr>
        <w:spacing w:after="0"/>
        <w:jc w:val="both"/>
      </w:pPr>
      <w:r>
        <w:rPr>
          <w:rFonts w:ascii="Tahoma"/>
          <w:b w:val="false"/>
          <w:i w:val="false"/>
          <w:color w:val="000000"/>
          <w:sz w:val="22"/>
        </w:rPr>
        <w:t>1.</w:t>
      </w:r>
      <w:r>
        <w:rPr>
          <w:b w:val="false"/>
          <w:i w:val="false"/>
          <w:color w:val="000000"/>
          <w:sz w:val="22"/>
        </w:rPr>
        <w:t xml:space="preserve">      </w:t>
      </w:r>
      <w:r>
        <w:rPr>
          <w:rFonts w:ascii="Tahoma"/>
          <w:b w:val="false"/>
          <w:i w:val="false"/>
          <w:color w:val="000000"/>
          <w:sz w:val="22"/>
        </w:rPr>
        <w:t>It is God’s will that no man die the second death.  To those who appeal to His mercy through the sacrifice of Jesus, mercy is given to live.  No man can divide the Gospel in himself to the very place where life is offered.  Even a man, himself, cannot say where Life within him began.  We can measure our experiences and say that it seems to have happened on this day or that.  But we will surely stand amiss if we speak with certantity that God granted life to us at a specific time.  He moves within us long before we perceive His presence, let alone His acceptance.  The point is, the Gospel of Christ is from God, and only God knows when it is given to a man to Live.  We perceive this gift as if in a mirror, as we look behind today to what was and has become.</w:t>
      </w:r>
    </w:p>
    <w:p>
      <w:pPr>
        <w:numPr>
          <w:ilvl w:val="0"/>
          <w:numId w:val="21"/>
        </w:numPr>
        <w:spacing w:after="0"/>
        <w:jc w:val="both"/>
      </w:pPr>
      <w:r>
        <w:rPr>
          <w:rFonts w:ascii="Tahoma"/>
          <w:b w:val="false"/>
          <w:i w:val="false"/>
          <w:color w:val="000000"/>
          <w:sz w:val="22"/>
        </w:rPr>
        <w:t>2.</w:t>
      </w:r>
      <w:r>
        <w:rPr>
          <w:b w:val="false"/>
          <w:i w:val="false"/>
          <w:color w:val="000000"/>
          <w:sz w:val="22"/>
        </w:rPr>
        <w:t xml:space="preserve">      </w:t>
      </w:r>
      <w:r>
        <w:rPr>
          <w:rFonts w:ascii="Tahoma"/>
          <w:b w:val="false"/>
          <w:i w:val="false"/>
          <w:color w:val="000000"/>
          <w:sz w:val="22"/>
        </w:rPr>
        <w:t>It is God who saves a man.  It is not in the hand of man to save himself.  And this is ordained by God to alleviate His people from pride (the greatest of man’s sins.  And the most hideous mark of the flesh).</w:t>
      </w:r>
    </w:p>
    <w:p>
      <w:pPr>
        <w:numPr>
          <w:ilvl w:val="0"/>
          <w:numId w:val="21"/>
        </w:numPr>
        <w:spacing w:after="0"/>
        <w:jc w:val="both"/>
      </w:pPr>
      <w:r>
        <w:rPr>
          <w:rFonts w:ascii="Tahoma"/>
          <w:b w:val="false"/>
          <w:i w:val="false"/>
          <w:color w:val="000000"/>
          <w:sz w:val="22"/>
        </w:rPr>
        <w:t>3.</w:t>
      </w:r>
      <w:r>
        <w:rPr>
          <w:b w:val="false"/>
          <w:i w:val="false"/>
          <w:color w:val="000000"/>
          <w:sz w:val="22"/>
        </w:rPr>
        <w:t xml:space="preserve">      </w:t>
      </w:r>
      <w:r>
        <w:rPr>
          <w:rFonts w:ascii="Tahoma"/>
          <w:b w:val="false"/>
          <w:i w:val="false"/>
          <w:color w:val="000000"/>
          <w:sz w:val="22"/>
        </w:rPr>
        <w:t>God begins the work of salvation in a man.  He, alone, knows when and to what effect.  He knows our ability to receive.  He knows our ability to rebel.  He, alone, is able to render His Holy Ways to a man’s heart according to a wisdom born accomplishment.</w:t>
      </w:r>
    </w:p>
    <w:p>
      <w:pPr>
        <w:numPr>
          <w:ilvl w:val="0"/>
          <w:numId w:val="21"/>
        </w:numPr>
        <w:spacing w:after="0"/>
        <w:jc w:val="both"/>
      </w:pPr>
      <w:r>
        <w:rPr>
          <w:rFonts w:ascii="Tahoma"/>
          <w:b w:val="false"/>
          <w:i w:val="false"/>
          <w:color w:val="000000"/>
          <w:sz w:val="22"/>
        </w:rPr>
        <w:t>4.</w:t>
      </w:r>
      <w:r>
        <w:rPr>
          <w:b w:val="false"/>
          <w:i w:val="false"/>
          <w:color w:val="000000"/>
          <w:sz w:val="22"/>
        </w:rPr>
        <w:t xml:space="preserve">      </w:t>
      </w:r>
      <w:r>
        <w:rPr>
          <w:rFonts w:ascii="Tahoma"/>
          <w:b w:val="false"/>
          <w:i w:val="false"/>
          <w:color w:val="000000"/>
          <w:sz w:val="22"/>
        </w:rPr>
        <w:t>As each new place of obedience is attained, we are prepared for another.  No man will attain to the full measure of the Lord Jesus.  But we are driven by God to move from where we are to where He wants us to be, toward the mark of His Son’s obedience.  This driving is such a beautiful experience.  We balk against Him, like little children who don’t want to stop playing.  We look at His face and see the understanding and love He has.  And His appearance softens our rebellion.  For we understand in a flash that He is providing us with what is good.  Our understanding of His intent becomes the driving force of our heart to obey.</w:t>
      </w:r>
    </w:p>
    <w:p>
      <w:pPr>
        <w:numPr>
          <w:ilvl w:val="0"/>
          <w:numId w:val="21"/>
        </w:numPr>
        <w:spacing w:after="0"/>
        <w:jc w:val="both"/>
      </w:pPr>
      <w:r>
        <w:rPr>
          <w:rFonts w:ascii="Tahoma"/>
          <w:b w:val="false"/>
          <w:i w:val="false"/>
          <w:color w:val="000000"/>
          <w:sz w:val="22"/>
        </w:rPr>
        <w:t>5.</w:t>
      </w:r>
      <w:r>
        <w:rPr>
          <w:b w:val="false"/>
          <w:i w:val="false"/>
          <w:color w:val="000000"/>
          <w:sz w:val="22"/>
        </w:rPr>
        <w:t xml:space="preserve">      </w:t>
      </w:r>
      <w:r>
        <w:rPr>
          <w:rFonts w:ascii="Tahoma"/>
          <w:b w:val="false"/>
          <w:i w:val="false"/>
          <w:color w:val="000000"/>
          <w:sz w:val="22"/>
        </w:rPr>
        <w:t xml:space="preserve">He speaks to His people in various ways.  His wisdom is richer than every possible mixture of colors, and His people are as various as His wisdom.  Who am I to tell another that God will do such and such, because He did it to me?  I am not you.  You are not me.  And neither of us is God.  One thing, however, is sure.  It is God, who initiates our growth in His Glorious Righteousness.  Not one man can point to anything of his own and speak of it truly as the righteousness of God.  All belongs to God, or it does not have a belonging.  </w:t>
      </w:r>
    </w:p>
    <w:p>
      <w:pPr>
        <w:numPr>
          <w:ilvl w:val="0"/>
          <w:numId w:val="21"/>
        </w:numPr>
        <w:spacing w:after="0"/>
        <w:jc w:val="both"/>
      </w:pPr>
      <w:r>
        <w:rPr>
          <w:rFonts w:ascii="Tahoma"/>
          <w:b w:val="false"/>
          <w:i w:val="false"/>
          <w:color w:val="000000"/>
          <w:sz w:val="22"/>
        </w:rPr>
        <w:t>6.</w:t>
      </w:r>
      <w:r>
        <w:rPr>
          <w:b w:val="false"/>
          <w:i w:val="false"/>
          <w:color w:val="000000"/>
          <w:sz w:val="22"/>
        </w:rPr>
        <w:t xml:space="preserve">      </w:t>
      </w:r>
      <w:r>
        <w:rPr>
          <w:rFonts w:ascii="Tahoma"/>
          <w:b w:val="false"/>
          <w:i w:val="false"/>
          <w:color w:val="000000"/>
          <w:sz w:val="22"/>
        </w:rPr>
        <w:t>So I speak of this from my understanding.  That does not mean I have no basis for this understanding.  What is related here is true, just as what another will relate regarding his testimony of God’s working within him can be true.</w:t>
      </w:r>
    </w:p>
    <w:p>
      <w:pPr>
        <w:numPr>
          <w:ilvl w:val="0"/>
          <w:numId w:val="21"/>
        </w:numPr>
        <w:spacing w:after="0"/>
        <w:jc w:val="both"/>
      </w:pPr>
      <w:r>
        <w:rPr>
          <w:rFonts w:ascii="Tahoma"/>
          <w:b w:val="false"/>
          <w:i w:val="false"/>
          <w:color w:val="000000"/>
          <w:sz w:val="22"/>
        </w:rPr>
        <w:t>7.</w:t>
      </w:r>
      <w:r>
        <w:rPr>
          <w:b w:val="false"/>
          <w:i w:val="false"/>
          <w:color w:val="000000"/>
          <w:sz w:val="22"/>
        </w:rPr>
        <w:t xml:space="preserve">      </w:t>
      </w:r>
      <w:r>
        <w:rPr>
          <w:rFonts w:ascii="Tahoma"/>
          <w:b w:val="false"/>
          <w:i w:val="false"/>
          <w:color w:val="000000"/>
          <w:sz w:val="22"/>
        </w:rPr>
        <w:t>He has provoked and provided the man I am today.  I know where He has found me groveling in my own vomit and blood.  I know where He has raised me up to belong today.  I do not know where He will lead tomorrow.  But this divulging is born of words spoken to me.  So it is to that I turn my attention now.</w:t>
      </w:r>
    </w:p>
    <w:p>
      <w:pPr>
        <w:numPr>
          <w:ilvl w:val="0"/>
          <w:numId w:val="21"/>
        </w:numPr>
        <w:spacing w:after="0"/>
        <w:jc w:val="both"/>
      </w:pPr>
      <w:r>
        <w:rPr>
          <w:rFonts w:ascii="Tahoma"/>
          <w:b w:val="false"/>
          <w:i w:val="false"/>
          <w:color w:val="000000"/>
          <w:sz w:val="22"/>
        </w:rPr>
        <w:t>8.</w:t>
      </w:r>
      <w:r>
        <w:rPr>
          <w:b w:val="false"/>
          <w:i w:val="false"/>
          <w:color w:val="000000"/>
          <w:sz w:val="22"/>
        </w:rPr>
        <w:t xml:space="preserve">      </w:t>
      </w:r>
      <w:r>
        <w:rPr>
          <w:rFonts w:ascii="Tahoma"/>
          <w:b w:val="false"/>
          <w:i w:val="false"/>
          <w:color w:val="000000"/>
          <w:sz w:val="22"/>
        </w:rPr>
        <w:t>“You are to be tested severely, to the extent of your faith.”  I rest now in understanding.  It is not saying that I will be tempted.  I will not fall from this place of Grace He has lifted me.  He is testing what He has accomplished, as a man might test a rope before a climb.</w:t>
      </w:r>
    </w:p>
    <w:p>
      <w:pPr>
        <w:numPr>
          <w:ilvl w:val="0"/>
          <w:numId w:val="21"/>
        </w:numPr>
        <w:spacing w:after="0"/>
        <w:jc w:val="both"/>
      </w:pPr>
      <w:r>
        <w:rPr>
          <w:rFonts w:ascii="Tahoma"/>
          <w:b w:val="false"/>
          <w:i w:val="false"/>
          <w:color w:val="000000"/>
          <w:sz w:val="22"/>
        </w:rPr>
        <w:t>9.</w:t>
      </w:r>
      <w:r>
        <w:rPr>
          <w:b w:val="false"/>
          <w:i w:val="false"/>
          <w:color w:val="000000"/>
          <w:sz w:val="22"/>
        </w:rPr>
        <w:t xml:space="preserve">      </w:t>
      </w:r>
      <w:r>
        <w:rPr>
          <w:rFonts w:ascii="Tahoma"/>
          <w:b w:val="false"/>
          <w:i w:val="false"/>
          <w:color w:val="000000"/>
          <w:sz w:val="22"/>
        </w:rPr>
        <w:t>“Severely” indicates the intensity of this test.  It is not to be taken as a foreboding omen of sickness, pain, fear, or hopelessness.  He is promising me that this test will provide a seriously positive outcome.  There is no pass or fail.  It is the purpose of this test to accomplish, or render, a decision regarding what comes next.  And I now rest peacefully in His Glorious hand.  For He has caused me to understand His intent.</w:t>
      </w:r>
    </w:p>
    <w:p>
      <w:pPr>
        <w:numPr>
          <w:ilvl w:val="0"/>
          <w:numId w:val="21"/>
        </w:numPr>
        <w:spacing w:after="0"/>
        <w:jc w:val="both"/>
      </w:pPr>
      <w:r>
        <w:rPr>
          <w:rFonts w:ascii="Tahoma"/>
          <w:b w:val="false"/>
          <w:i w:val="false"/>
          <w:color w:val="000000"/>
          <w:sz w:val="22"/>
        </w:rPr>
        <w:t>10.</w:t>
      </w:r>
      <w:r>
        <w:rPr>
          <w:b w:val="false"/>
          <w:i w:val="false"/>
          <w:color w:val="000000"/>
          <w:sz w:val="22"/>
        </w:rPr>
        <w:t xml:space="preserve">   </w:t>
      </w:r>
      <w:r>
        <w:rPr>
          <w:rFonts w:ascii="Tahoma"/>
          <w:b w:val="false"/>
          <w:i w:val="false"/>
          <w:color w:val="000000"/>
          <w:sz w:val="22"/>
        </w:rPr>
        <w:t>“. . . to the extent of your faith”, does not indicate that I will become faithless at some point, as I had first perceived.  He will know what faith is within me.  As a loving Father, He will prove His work to us both.</w:t>
      </w:r>
    </w:p>
    <w:p>
      <w:pPr>
        <w:numPr>
          <w:ilvl w:val="0"/>
          <w:numId w:val="21"/>
        </w:numPr>
        <w:spacing w:after="0"/>
        <w:jc w:val="both"/>
      </w:pPr>
      <w:r>
        <w:rPr>
          <w:rFonts w:ascii="Tahoma"/>
          <w:b w:val="false"/>
          <w:i w:val="false"/>
          <w:color w:val="000000"/>
          <w:sz w:val="22"/>
        </w:rPr>
        <w:t>11.</w:t>
      </w:r>
      <w:r>
        <w:rPr>
          <w:b w:val="false"/>
          <w:i w:val="false"/>
          <w:color w:val="000000"/>
          <w:sz w:val="22"/>
        </w:rPr>
        <w:t xml:space="preserve">   </w:t>
      </w:r>
      <w:r>
        <w:rPr>
          <w:rFonts w:ascii="Tahoma"/>
          <w:b w:val="false"/>
          <w:i w:val="false"/>
          <w:color w:val="000000"/>
          <w:sz w:val="22"/>
        </w:rPr>
        <w:t>“You will be laid low” coherently follows.  The test has a purpose and an end.  If I will know the extent of my faith, it must follow that the end is shown.  How much rope do I have in my hand?  It must be measured, to know the answer to that question.  I will measure the rope from one end to another.  Only then will I truly know how much I have.  This also gives me peace in trusting His word to me.  I find great pleasure to submit myself to His unending wisdom and knowledge.</w:t>
      </w:r>
    </w:p>
    <w:p>
      <w:pPr>
        <w:numPr>
          <w:ilvl w:val="0"/>
          <w:numId w:val="21"/>
        </w:numPr>
        <w:spacing w:after="0"/>
        <w:jc w:val="both"/>
      </w:pPr>
      <w:r>
        <w:rPr>
          <w:rFonts w:ascii="Tahoma"/>
          <w:b w:val="false"/>
          <w:i w:val="false"/>
          <w:color w:val="000000"/>
          <w:sz w:val="22"/>
        </w:rPr>
        <w:t>12.</w:t>
      </w:r>
      <w:r>
        <w:rPr>
          <w:b w:val="false"/>
          <w:i w:val="false"/>
          <w:color w:val="000000"/>
          <w:sz w:val="22"/>
        </w:rPr>
        <w:t xml:space="preserve">   </w:t>
      </w:r>
      <w:r>
        <w:rPr>
          <w:rFonts w:ascii="Tahoma"/>
          <w:b w:val="false"/>
          <w:i w:val="false"/>
          <w:color w:val="000000"/>
          <w:sz w:val="22"/>
        </w:rPr>
        <w:t>“But I will come to you and lift you up.”  How misunderstood those words were.  The misunderstanding was born from a lack of knowledge on my part of the words which came before it.  I perceived that I would fall sharply and with a great thud.  That, only after the carnage, would the Lord come to lift up what remained.  How foolish of me to think that my Lord of Love would treat His people like this.  He has my apology.  And I offer it to anyone who has read Thursday’s entry.</w:t>
      </w:r>
    </w:p>
    <w:p>
      <w:pPr>
        <w:numPr>
          <w:ilvl w:val="0"/>
          <w:numId w:val="21"/>
        </w:numPr>
        <w:spacing w:after="0"/>
        <w:jc w:val="both"/>
      </w:pPr>
      <w:r>
        <w:rPr>
          <w:rFonts w:ascii="Tahoma"/>
          <w:b w:val="false"/>
          <w:i w:val="false"/>
          <w:color w:val="000000"/>
          <w:sz w:val="22"/>
        </w:rPr>
        <w:t>13.</w:t>
      </w:r>
      <w:r>
        <w:rPr>
          <w:b w:val="false"/>
          <w:i w:val="false"/>
          <w:color w:val="000000"/>
          <w:sz w:val="22"/>
        </w:rPr>
        <w:t xml:space="preserve">   </w:t>
      </w:r>
      <w:r>
        <w:rPr>
          <w:rFonts w:ascii="Tahoma"/>
          <w:b w:val="false"/>
          <w:i w:val="false"/>
          <w:color w:val="000000"/>
          <w:sz w:val="22"/>
        </w:rPr>
        <w:t xml:space="preserve">This lifting up is not unlike what He has done all along.  It is a correcting of my ways.  </w:t>
      </w:r>
      <w:r>
        <w:rPr>
          <w:rFonts w:ascii="Tahoma"/>
          <w:b/>
          <w:i w:val="false"/>
          <w:color w:val="000000"/>
          <w:sz w:val="22"/>
        </w:rPr>
        <w:t xml:space="preserve">In the past, He has directed me by a constant voice of teaching.  It is this consistency of teaching that is to be lifted from me.  And He will know if His teaching has provoked the proper understanding.  Rightly so, I have leaned on this voice heavily, as I learned to obey His Holy desires.  </w:t>
      </w:r>
      <w:r>
        <w:rPr>
          <w:rFonts w:ascii="Tahoma"/>
          <w:b w:val="false"/>
          <w:i w:val="false"/>
          <w:color w:val="000000"/>
          <w:sz w:val="22"/>
        </w:rPr>
        <w:t>It is a refinement of understanding.  For instance, If I listen to religion in Christianity, I learn to recite the Lord’s Prayer.  If I have no understanding of the prayer, I might use it every time I come before my Father.  But I have learned, over time, to apply that concept to other words.  And there is a language of prayer that is not born in the mind of the unsaved man.  We learn to talk to our God with truth.  The more we apply what we learn of Him, the more fluid our prayers become.  The more truth our prayers can inhabit as we learn of the nature of our Father.</w:t>
      </w:r>
    </w:p>
    <w:p>
      <w:pPr>
        <w:numPr>
          <w:ilvl w:val="0"/>
          <w:numId w:val="21"/>
        </w:numPr>
        <w:spacing w:after="0"/>
        <w:jc w:val="both"/>
      </w:pPr>
      <w:r>
        <w:rPr>
          <w:rFonts w:ascii="Tahoma"/>
          <w:b w:val="false"/>
          <w:i w:val="false"/>
          <w:color w:val="000000"/>
          <w:sz w:val="22"/>
        </w:rPr>
        <w:t>14.</w:t>
      </w:r>
      <w:r>
        <w:rPr>
          <w:b w:val="false"/>
          <w:i w:val="false"/>
          <w:color w:val="000000"/>
          <w:sz w:val="22"/>
        </w:rPr>
        <w:t xml:space="preserve">   </w:t>
      </w:r>
      <w:r>
        <w:rPr>
          <w:rFonts w:ascii="Tahoma"/>
          <w:b w:val="false"/>
          <w:i w:val="false"/>
          <w:color w:val="000000"/>
          <w:sz w:val="22"/>
        </w:rPr>
        <w:t>In the sum of it all, He is the Great Teacher of all He accepts as sons.  He is teaching me how to stand on my own a bit, much like a child who graduates from kindergarten to first grade.   There will be misunderstanding on the part of the child.  Haven’t they just learned to get comfortable where they were?  But now it’s time to move from there to here.  Only a wise teacher will remember that rebellion will be stemmed by a loving and correcting heart.  His wisdom knows what to do.  And our first sign of His wisdom within us is that we quickly submit when we understand His intent.</w:t>
      </w:r>
    </w:p>
    <w:p>
      <w:pPr>
        <w:spacing w:after="0"/>
        <w:ind w:left="0"/>
        <w:jc w:val="both"/>
      </w:pPr>
      <w:r>
        <w:rPr>
          <w:rFonts w:ascii="Tahoma"/>
          <w:b w:val="false"/>
          <w:i w:val="false"/>
          <w:color w:val="000000"/>
          <w:sz w:val="22"/>
        </w:rPr>
        <w:t>I am His!  By His promise, He is mine!  He is allowed to do as He pleases.  And He teaches His people to say, “Yes, my Lord.”  May Your will be done forever, my God, and my King!</w:t>
      </w:r>
      <w:r>
        <w:rPr>
          <w:b w:val="false"/>
          <w:i w:val="false"/>
          <w:color w:val="000000"/>
          <w:sz w:val="22"/>
        </w:rPr>
        <w:t>
</w:t>
      </w:r>
      <w:r>
        <w:rPr>
          <w:rFonts w:ascii="Tahoma"/>
          <w:b w:val="false"/>
          <w:i w:val="false"/>
          <w:color w:val="000000"/>
          <w:sz w:val="22"/>
        </w:rPr>
        <w:t>Amen.</w:t>
      </w:r>
      <w:r>
        <w:rPr>
          <w:b w:val="false"/>
          <w:i w:val="false"/>
          <w:color w:val="000000"/>
          <w:sz w:val="22"/>
        </w:rPr>
        <w:t>
</w:t>
      </w:r>
      <w:r>
        <w:rPr>
          <w:rFonts w:ascii="Tahoma"/>
          <w:b w:val="false"/>
          <w:i w:val="false"/>
          <w:color w:val="000000"/>
          <w:sz w:val="22"/>
        </w:rPr>
        <w:t>____________________________________________________________________</w:t>
      </w:r>
      <w:r>
        <w:rPr>
          <w:b w:val="false"/>
          <w:i w:val="false"/>
          <w:color w:val="000000"/>
          <w:sz w:val="22"/>
        </w:rPr>
        <w:t>
</w:t>
      </w:r>
      <w:r>
        <w:rPr>
          <w:rFonts w:ascii="Tahoma"/>
          <w:b w:val="false"/>
          <w:i w:val="false"/>
          <w:color w:val="000000"/>
          <w:sz w:val="22"/>
        </w:rPr>
        <w:t>October 11, 2011</w:t>
      </w:r>
      <w:r>
        <w:rPr>
          <w:b w:val="false"/>
          <w:i w:val="false"/>
          <w:color w:val="000000"/>
          <w:sz w:val="22"/>
        </w:rPr>
        <w:t>
Through proof of His love, I drove the last couple hours last night.  I began to feel that I was sitting right next to Jesus, as we talked of things.  Proof was given to me that He was able to lead me to my destination on time, and I drove in peace and joy.
I arrived at the spot and with great confidence I went to Him in prayer.  I approached the Throne of God with a steady confidence that He would hear my prayer.  The things of His Kingdom were addressed and when the time was right, the needs of the people I know were introduced.  As I got some distance into this part of the prayer, I felt the confidence recede quickly.  I dismissed it as my wicked heart lying to me.  But it persisted.  Then it became obvious that I was no longer a welcome guest at His Throne.  So I stood up perplexed. 
Had I said something offensive?  My mind rolled fast over what had been said.  I found no accusation of conscience.  Then, after some wrestling with myself, I went back to prayer without that lovely confidence.  I had remembered the testing which was spoken to me.  I determined to push as far as my tiny faith would allow.  In the end, I could not say what the outcome had become.  I went to bed unsure.  But I was encouraged by His promises of love to any who are called by His Holy Name. 
Sleep came and rested on me with steadiness.  And the night has passed with no concern to my safety within Him.  The incident, however, has given a small jolt.  As I sat pondering this in my chair, a realization washed over me.  “At least I have a God to worship, whether or not He blesses me with His presence.”  My position before His is not that of one who is completely lost and without hope.  I can worship Him with the truth He places in my heart, even if I can only worship Him as if at a distance.  I come away from this odd encounter holding something precious: I consider myself greatly blessed to know His Love is Holy and true.  Though His ears turn away from my lips, He is still Holy, Good, Loving, Merciful, Full of Grace, Tender, my Rock, my protection, and my Peace.  As the psalmist has written, “Though He slay me, yet shall I live.”
I will still search my words before Him, lest there is something which has placed me at fault.  There is a trace of understanding forming within me.  I may have found the culprit.  He will make it clear to me as the morning moves forward.  I will learn of His ways, for the language of Heaven is a Holy language.  And all who learn to speak it will come under a certain stress of demand.  It is not a language of foreign words which come out of my mouth.  It is not a language which has no understanding within my mind.  It is a language which understands certain laws of honor before the Throne of God Most High.  It is more like the language a man might employ as he has his one shot to kneel before a mighty King and present his case with careful words.  With his head at stake, that man’s words are not rendered without considerable thought.  Wisdom, it is a Holy wisdom.  It is a wisdom which we reach for to give The Father of all Life the honor and respect He deserves.  I will come to understand, for He will teach me.
</w:t>
      </w:r>
    </w:p>
    <w:p>
      <w:pPr>
        <w:spacing w:after="0"/>
        <w:ind w:left="0"/>
        <w:jc w:val="both"/>
      </w:pPr>
      <w:r>
        <w:rPr>
          <w:b w:val="false"/>
          <w:i w:val="false"/>
          <w:color w:val="000000"/>
          <w:sz w:val="22"/>
        </w:rPr>
        <w:t>
All must appear before His Holy Throne.  I am encouraged that this teaching is upon me now.  And, if it is difficult for one who believes, what will come of those who do not?
</w:t>
      </w:r>
    </w:p>
    <w:p>
      <w:pPr>
        <w:spacing w:after="0"/>
        <w:ind w:left="0"/>
        <w:jc w:val="both"/>
      </w:pPr>
      <w:r>
        <w:rPr>
          <w:b w:val="false"/>
          <w:i w:val="false"/>
          <w:color w:val="000000"/>
          <w:sz w:val="22"/>
        </w:rPr>
        <w:t>
He has shown me what was wrong.  And if I speak of this to others, I wonder if they would understand.  While I was busy in my prayer to my Father, I kept referring to myself as His servant.  A very simple understanding was given me in regard to that:  What servant would speak to his father as he speaks to a king?  He accepts us through Jesus as sons.  He is my Father.  I am His son.  It might seem subtle to those who read this.  But it is so very important to BELIEVE.  It is not an honor for the Father to listen to His children address Him as a task master.  Something to consider for all men, yes.  How much more important to those who are called His children.
A ponderous thought resides on my heart.  If I am a son of the King of All Glory, what does that mean to me?  I mean to say, if I am not just a servant to be ordered around and forced to pray for others and such, what does that mean?  My Father is the God of all Life!  Who, then, are His sons?  I will, obviously, give that considerable thought.              
</w:t>
      </w:r>
      <w:r>
        <w:rPr>
          <w:b/>
          <w:i/>
          <w:color w:val="000000"/>
          <w:sz w:val="22"/>
        </w:rPr>
        <w:t xml:space="preserve">Wow!  </w:t>
      </w:r>
      <w:r>
        <w:rPr>
          <w:b w:val="false"/>
          <w:i w:val="false"/>
          <w:color w:val="000000"/>
          <w:sz w:val="22"/>
        </w:rPr>
        <w:t>All the privileges associated with a son of the Most High God are mine.  All the responsibilities associated with a son of the Most High God are mine.  He has often told me, “You do not yet know who you are.”  Though I perceive this teaching, it takes my entire mind to task to search it out.  “When I was a child, I talked like a child, I reasoned like a child.  But when I became a man, I put childish ways behind me.  Now we see but a poor reflection as in a mirror; then we shall see face to face.  Now I know in part; then I shall know fully, even as I am fully known.”   (1 Cor. 13: 11, 12)
He is making it plain to me that I am His son.  Though it is impossible to ignore the source of that rich and great title, Jesus, it is important to grasp the fullness of understanding that God allows His people.  How many have never even come to consider their standing before the Father?  I refuse to become one of them.  He offers so very much more to any who will submit themselves to understand. 
Come!  The Father is waiting for you to ask.  Come!  The door remains open to all who would enter.  None of us need remain sons of darkness in this world.  Jesus has opened a door that we might become sons of the Most High God!  And I testify that this is a truth which is extended to all who would risk all to believe.  Come!  Yet, I cannot say that without reminding us all: There is a place where that door closes.  I will not pursue that thought further in this article.  There is a place for such a conversation.  I’m not up to it right now.  And, if you will please excuse me, I must go love my Father.
By His Grace.
</w:t>
      </w:r>
      <w:r>
        <w:rPr>
          <w:rFonts w:ascii="Tahoma"/>
          <w:b w:val="false"/>
          <w:i w:val="false"/>
          <w:color w:val="000000"/>
          <w:sz w:val="22"/>
        </w:rPr>
        <w:t> </w:t>
      </w:r>
      <w:r>
        <w:rPr>
          <w:b w:val="false"/>
          <w:i w:val="false"/>
          <w:color w:val="000000"/>
          <w:sz w:val="22"/>
        </w:rPr>
        <w: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 Necessary Bad Idea</w:t>
      </w:r>
      <w:r>
        <w:rPr>
          <w:b/>
          <w:i w:val="false"/>
          <w:color w:val="000000"/>
        </w:rPr>
        <w:t xml:space="preserve"> - 2011-10-04 07:26</w:t>
      </w:r>
    </w:p>
    <w:p>
      <w:pPr>
        <w:spacing w:after="0"/>
        <w:ind w:left="0"/>
        <w:jc w:val="left"/>
      </w:pPr>
      <w:r>
        <w:br/>
      </w:r>
    </w:p>
    <w:p>
      <w:pPr>
        <w:spacing w:after="0"/>
        <w:ind w:left="0"/>
        <w:jc w:val="both"/>
      </w:pPr>
      <w:r>
        <w:drawing>
          <wp:inline distT="0" distB="0" distL="0" distR="0">
            <wp:extent cx="922503" cy="111375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96"/>
                    <a:stretch>
                      <a:fillRect/>
                    </a:stretch>
                  </pic:blipFill>
                  <pic:spPr>
                    <a:xfrm>
                      <a:off x="0" y="0"/>
                      <a:ext cx="922503" cy="1113752"/>
                    </a:xfrm>
                    <a:prstGeom prst="rect">
                      <a:avLst/>
                    </a:prstGeom>
                  </pic:spPr>
                </pic:pic>
              </a:graphicData>
            </a:graphic>
          </wp:inline>
        </w:drawing>
      </w:r>
      <w:hyperlink r:id="rId497">
        <w:r>
          <w:rPr>
            <w:rStyle w:val="Hyperlink"/>
            <w:b w:val="false"/>
            <w:i w:val="false"/>
            <w:color w:val="0000ff"/>
            <w:sz w:val="22"/>
            <w:u w:val="single"/>
          </w:rPr>
          <w:t> </w:t>
        </w:r>
      </w:hyperlink>
      <w:r>
        <w:rPr>
          <w:b w:val="false"/>
          <w:i w:val="false"/>
          <w:color w:val="000000"/>
          <w:sz w:val="22"/>
        </w:rPr>
        <w:t>Never taunt an angry drunk.  Especially, don't taunt a very large, angry drunk.  You will become his target.  And the violence he had done in the past will become a storm of hatred.  He will become like every vicious animal.  And you will regret it.
The world is angry because it can't have what it wants.  And some, if not many, are drunk with desire.  Unless you are willing to die, it is not wise to taunt them.  Yet, isn't it the effect the Gospel has on the world? 
The Gospel speaks of the wickedness of man as leading to certain death.  And it speaks of the glories that await those who obey the Lord Jesus.  The combination presented to those drunk with desire for the things of the world will certainly rouse their anger.
Look at the situation in America, Egypt, Lybia, Grease, and others.  See how desire for riches, power, and world strength have killed so many already.  And I am confident that when they have attained enough power and riches they will turn to God's people. 
Yet I will taunt them.  I will speak of the Love of God displayed in His Gospel.  I will present myself for their salvation, if they will have it.  But I will also brace myself for what surely comes of that.  I remember how some were treated before I knew the Gospel.  I remember how they were cast out of friendships.  I remember how the whispers about them were abundant.  And I remember how they lost what was dear to them as they served the Lord.
Bring a Bible into the home of a happy couple.  Allow that one of them will believe the message.  That one will start to pull away from the world's ways.  While the other will hate this change.  There will be tension.  There will be a falling out.  And, if one remains in unbelief while the other grows in Christ Jesus, there will be an explosion between them. 
It will be the same for everyone who believes the Gospel in this world.  Though they were once married to a hatred of God, now they learn to love Him.  As their love grows, so do the tensions.  And at some point, His people are cast out.  If you think this isn't true, then I ask you, "Why are so many who think they are Christians keep their mouth shut?"  It is because they fear what they know is certain to happen. 
But I will proclaim!  I am not afraid of being cast out.  The Lord has allowed that I should be cast out all my life.  And it has become my advantage now.  You have nothing I want, world.  The Lord's ways and promises are my desire, and this by His Grace.  I urge you to come and consider this strength.  You think it is strong to remain in the world.  But the world is a coward before the Most High God.  He will appear.  And all who put their trust in the things of this world will be utterly ashamed.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Lovely Anxiety</w:t>
      </w:r>
      <w:r>
        <w:rPr>
          <w:b/>
          <w:i w:val="false"/>
          <w:color w:val="000000"/>
        </w:rPr>
        <w:t xml:space="preserve"> - 2011-10-04 08:56</w:t>
      </w:r>
    </w:p>
    <w:p>
      <w:pPr>
        <w:spacing w:after="0"/>
        <w:ind w:left="0"/>
        <w:jc w:val="left"/>
      </w:pPr>
      <w:r>
        <w:br/>
      </w:r>
    </w:p>
    <w:p>
      <w:pPr>
        <w:spacing w:after="0"/>
        <w:ind w:left="0"/>
        <w:jc w:val="both"/>
      </w:pPr>
      <w:r>
        <w:drawing>
          <wp:inline distT="0" distB="0" distL="0" distR="0">
            <wp:extent cx="3810000" cy="54102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98"/>
                    <a:stretch>
                      <a:fillRect/>
                    </a:stretch>
                  </pic:blipFill>
                  <pic:spPr>
                    <a:xfrm>
                      <a:off x="0" y="0"/>
                      <a:ext cx="3810000" cy="5410200"/>
                    </a:xfrm>
                    <a:prstGeom prst="rect">
                      <a:avLst/>
                    </a:prstGeom>
                  </pic:spPr>
                </pic:pic>
              </a:graphicData>
            </a:graphic>
          </wp:inline>
        </w:drawing>
      </w:r>
      <w:hyperlink r:id="rId499">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The Gospel of Christ is so wonderfully beautiful.  Even the rebuke of God becomes a lovely thing for the Christian.  For we know that He corrects and disciplines those He loves.  To walk with Him toward His desire for all His people is to breathe The True Air of Life.  And yet.
The desire to share this love for Him consumes His people.  Why wouldn't you want to share the absolute best life has to offer?  And when we see others struggle between the knowledge of good and bad, the anxiety sets in.  We're not anxious because we fear Him.  We're anxious because we see them hear our words with no understanding at all.  It's like we speak an entirely different language.  I can speak about a duck.  But that's not what they hear.  I can call white what it is, but they seem to get confused.  And so I feel anxious to share what they can't possibly understand without His help.
I love this anxiety, however.  It's a yearning within me to share.  And I love that yearning.  Though it causes pain, it's a pain worthy of carrying.  And, who knows, perhaps one or two will be enabled to understand.  So I run the race as He allows.  For it is God alone who produces the fruit of understanding.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"Good"!</w:t>
      </w:r>
      <w:r>
        <w:rPr>
          <w:b/>
          <w:i w:val="false"/>
          <w:color w:val="000000"/>
        </w:rPr>
        <w:t xml:space="preserve"> - 2011-10-04 09:27</w:t>
      </w:r>
    </w:p>
    <w:p>
      <w:pPr>
        <w:spacing w:after="0"/>
        <w:ind w:left="0"/>
        <w:jc w:val="left"/>
      </w:pPr>
      <w:r>
        <w:br/>
      </w:r>
    </w:p>
    <w:p>
      <w:pPr>
        <w:spacing w:after="0"/>
        <w:ind w:left="0"/>
        <w:jc w:val="both"/>
      </w:pPr>
      <w:r>
        <w:drawing>
          <wp:inline distT="0" distB="0" distL="0" distR="0">
            <wp:extent cx="2286000" cy="16287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00"/>
                    <a:stretch>
                      <a:fillRect/>
                    </a:stretch>
                  </pic:blipFill>
                  <pic:spPr>
                    <a:xfrm>
                      <a:off x="0" y="0"/>
                      <a:ext cx="2286000" cy="1628775"/>
                    </a:xfrm>
                    <a:prstGeom prst="rect">
                      <a:avLst/>
                    </a:prstGeom>
                  </pic:spPr>
                </pic:pic>
              </a:graphicData>
            </a:graphic>
          </wp:inline>
        </w:drawing>
      </w:r>
      <w:hyperlink r:id="rId501">
        <w:r>
          <w:rPr>
            <w:rStyle w:val="Hyperlink"/>
            <w:b w:val="false"/>
            <w:i w:val="false"/>
            <w:color w:val="0000ff"/>
            <w:sz w:val="22"/>
            <w:u w:val="single"/>
          </w:rPr>
          <w:t> </w:t>
        </w:r>
      </w:hyperlink>
      <w:r>
        <w:br/>
      </w:r>
      <w:r>
        <w:rPr>
          <w:b w:val="false"/>
          <w:i w:val="false"/>
          <w:color w:val="000000"/>
          <w:sz w:val="22"/>
        </w:rPr>
        <w:t>Image by waɪ.tiː via Flickr</w:t>
      </w:r>
    </w:p>
    <w:p>
      <w:pPr>
        <w:spacing w:after="0"/>
        <w:ind w:left="0"/>
        <w:jc w:val="both"/>
      </w:pPr>
      <w:r>
        <w:rPr>
          <w:b w:val="false"/>
          <w:i w:val="false"/>
          <w:color w:val="000000"/>
          <w:sz w:val="22"/>
        </w:rPr>
        <w:t>
Make a pile of every good word man owns.  Reach into every language on the face of the entire earth and grasp good words.  Carry them gently and lay them down with love.  The pile grows to an gigantic size.  And we are happy at the shining mountain of good words.
Now, if you can, speak all those words with one word.  Let it be that there is one tongue in the world which can do that.  Now gather all the people to hear this word.  The man opens his lips.  He takes a very deep breath and lets his mouth speak that one encapsulating word.  All the people pause with extreme attention and they hear, "GOOD".
Man is not permitted to own a word which describes the Glory of God.  We own no sound which, by itself, can express the lovely beauty that we perceive as we gaze upon Jesus with eyes of faith.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Delightful Pain.</w:t>
      </w:r>
      <w:r>
        <w:rPr>
          <w:b/>
          <w:i w:val="false"/>
          <w:color w:val="000000"/>
        </w:rPr>
        <w:t xml:space="preserve"> - 2011-10-04 09:34</w:t>
      </w:r>
    </w:p>
    <w:p>
      <w:pPr>
        <w:spacing w:after="0"/>
        <w:ind w:left="0"/>
        <w:jc w:val="left"/>
      </w:pPr>
      <w:r>
        <w:br/>
      </w:r>
    </w:p>
    <w:p>
      <w:pPr>
        <w:spacing w:after="0"/>
        <w:ind w:left="0"/>
        <w:jc w:val="both"/>
      </w:pPr>
      <w:r>
        <w:drawing>
          <wp:inline distT="0" distB="0" distL="0" distR="0">
            <wp:extent cx="1647825" cy="21336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02"/>
                    <a:stretch>
                      <a:fillRect/>
                    </a:stretch>
                  </pic:blipFill>
                  <pic:spPr>
                    <a:xfrm>
                      <a:off x="0" y="0"/>
                      <a:ext cx="1647825" cy="2133600"/>
                    </a:xfrm>
                    <a:prstGeom prst="rect">
                      <a:avLst/>
                    </a:prstGeom>
                  </pic:spPr>
                </pic:pic>
              </a:graphicData>
            </a:graphic>
          </wp:inline>
        </w:drawing>
      </w:r>
      <w:hyperlink r:id="rId503">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The Lord's hand is upon me.  I am dressed by His Grace.  All day long His Word is on my mind.  And how my heart aches to hear His voice.  But His Powerfully Gentle hand rests on my shoulder.  And we both gaze at what is good. 
"Ache then heart!"  Ache to love your God!  He made you beat.  He gave you blood to churn.  And by this gift you support this ache.  Yet He is ever so much more.
Strain to listen.  Strain to see.  Lend every nerve ending toward all that is good.  Seek Him till you find the limit He has imposed upon you. That place where He has declared, "Thus far you shall come, and no farther."   Ache, my heart!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Wanna Get Away?</w:t>
      </w:r>
      <w:r>
        <w:rPr>
          <w:b/>
          <w:i w:val="false"/>
          <w:color w:val="000000"/>
        </w:rPr>
        <w:t xml:space="preserve"> - 2011-10-04 10:15</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04"/>
                    <a:stretch>
                      <a:fillRect/>
                    </a:stretch>
                  </pic:blipFill>
                  <pic:spPr>
                    <a:xfrm>
                      <a:off x="0" y="0"/>
                      <a:ext cx="2286000" cy="1714500"/>
                    </a:xfrm>
                    <a:prstGeom prst="rect">
                      <a:avLst/>
                    </a:prstGeom>
                  </pic:spPr>
                </pic:pic>
              </a:graphicData>
            </a:graphic>
          </wp:inline>
        </w:drawing>
      </w:r>
      <w:hyperlink r:id="rId505">
        <w:r>
          <w:rPr>
            <w:rStyle w:val="Hyperlink"/>
            <w:b w:val="false"/>
            <w:i w:val="false"/>
            <w:color w:val="0000ff"/>
            <w:sz w:val="22"/>
            <w:u w:val="single"/>
          </w:rPr>
          <w:t> </w:t>
        </w:r>
      </w:hyperlink>
      <w:r>
        <w:br/>
      </w:r>
      <w:r>
        <w:rPr>
          <w:b w:val="false"/>
          <w:i w:val="false"/>
          <w:color w:val="000000"/>
          <w:sz w:val="22"/>
        </w:rPr>
        <w:t>Image by double dose via Flickr</w:t>
      </w:r>
    </w:p>
    <w:p>
      <w:pPr>
        <w:spacing w:after="0"/>
        <w:ind w:left="0"/>
        <w:jc w:val="both"/>
      </w:pPr>
      <w:r>
        <w:rPr>
          <w:b w:val="false"/>
          <w:i w:val="false"/>
          <w:color w:val="000000"/>
          <w:sz w:val="22"/>
        </w:rPr>
        <w:t>
You've seen the commercials.  And they are really funny.  Why?  Because we all do stupid things that cause us so much pain we wish we could just disappear.  The funny/sad thing is, we can't.  We're caught!  And now we are bound as prisoners to face the truth of our actions or words.
We say, "Man!  I won't do that again!"  But we find, later, we're caught once again doing exactly what we vowed not to do.  For this aspect of our nature we do have a friend who understands.  And rather than hang your head in shame, turn your heart and mind toward Him.  His name is Jesus.  And He alone can remove the pain of our foolish behavior.  Not only that, but He is able to remove the foolishness which will cause us to ponder that "get away" at the very Throne of the Most High God. 
No one who stands condemned at that judgment will enjoy where they are and what got them there.  That's a truth you can bank your entire soul on.  Don't believe that lie which says, "I don't mind going to hell.  All my friends are going to be there and we'll have a wonderful party for eternity."  Those who say such things have absolutely no clue as to the serious nature of God's Holy Wrath against His enemies.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Good Luck?</w:t>
      </w:r>
      <w:r>
        <w:rPr>
          <w:b/>
          <w:i w:val="false"/>
          <w:color w:val="000000"/>
        </w:rPr>
        <w:t xml:space="preserve"> - 2011-10-04 14:25</w:t>
      </w:r>
    </w:p>
    <w:p>
      <w:pPr>
        <w:spacing w:after="0"/>
        <w:ind w:left="0"/>
        <w:jc w:val="left"/>
      </w:pPr>
      <w:r>
        <w:br/>
      </w:r>
    </w:p>
    <w:p>
      <w:pPr>
        <w:spacing w:after="0"/>
        <w:ind w:left="0"/>
        <w:jc w:val="both"/>
      </w:pPr>
      <w:r>
        <w:drawing>
          <wp:inline distT="0" distB="0" distL="0" distR="0">
            <wp:extent cx="3810000" cy="2857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06"/>
                    <a:stretch>
                      <a:fillRect/>
                    </a:stretch>
                  </pic:blipFill>
                  <pic:spPr>
                    <a:xfrm>
                      <a:off x="0" y="0"/>
                      <a:ext cx="3810000" cy="2857500"/>
                    </a:xfrm>
                    <a:prstGeom prst="rect">
                      <a:avLst/>
                    </a:prstGeom>
                  </pic:spPr>
                </pic:pic>
              </a:graphicData>
            </a:graphic>
          </wp:inline>
        </w:drawing>
      </w:r>
      <w:hyperlink r:id="rId507">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 see those who call themselves Christians constantly quoting the phrase, "Good luck".   I know they don't mean to offend the Lord.  But don't they realize that is a saying of those who have no hope?  To those who use that term, luck is the way life works.  "Maybe I'll get what I want and things will go well with me."
And I see others post their horoscope on their profiles.  Don't they realize these things are not of God?  They are both approaches to a life left to the whim of things beyond their hands and understanding.  This is God's realm.  But they replace Jesus with luck and the wickedness of tarot cards. 
Where is luck in the Bible?  Where is the mention of witchcraft in the Bible?   Were either mentioned as God's prescribed means of pleasing Him?  And after all this world is done, the wicked banished to hell for eternity, and the saved ushered into the presence of God by Jesus, where will all these ungodly approaches to life be?  They will be banished with those who hate the Lord.
Give it a thought a moment.  If it isn't a life of faith in the will of God through Jesus, it's no life at all.  We are told that we have every confidence in Jesus alone.  And that it will be faith in the Son of God which saves us.  Why would you allow yourself to even speak such wickedness?  The answer comes in two parts:
1. You don't know Jesus as you ought.  To you He is something yet to come. 
2. His ways mean little here.  Your god is luck or witchcraft. 
What do you think is the end of those who measure their lives by such standards?  If you hold to these things, Jesus cannot be your sole source of strength.  Even if you rely on your friends to save you, you will have no hope.  Why would you live as the world lives?  Don't you realize that NOW is the day of salvation?  Why are you waiting to meet the Holy God of Israel before you abandon the things of this world?  He has told us the truth; nothing built on the world will survive into an eternity with Him.  And everything of this world is to be destroyed.  Turn to Him alone!
Bring honor to your family.  Abandon everything false and learn to rely completely on He who can teach us what is true.  We will give account of what we have done with the Holy Gospel.  It would be wise to ingest God's things and get rid of that which is not.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Do Not Seal Up Your Testimony!</w:t>
      </w:r>
      <w:r>
        <w:rPr>
          <w:b/>
          <w:i w:val="false"/>
          <w:color w:val="000000"/>
        </w:rPr>
        <w:t xml:space="preserve"> - 2011-10-04 15:21</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08"/>
                    <a:stretch>
                      <a:fillRect/>
                    </a:stretch>
                  </pic:blipFill>
                  <pic:spPr>
                    <a:xfrm>
                      <a:off x="0" y="0"/>
                      <a:ext cx="2286000" cy="1714500"/>
                    </a:xfrm>
                    <a:prstGeom prst="rect">
                      <a:avLst/>
                    </a:prstGeom>
                  </pic:spPr>
                </pic:pic>
              </a:graphicData>
            </a:graphic>
          </wp:inline>
        </w:drawing>
      </w:r>
      <w:hyperlink r:id="rId509">
        <w:r>
          <w:rPr>
            <w:rStyle w:val="Hyperlink"/>
            <w:b w:val="false"/>
            <w:i w:val="false"/>
            <w:color w:val="0000ff"/>
            <w:sz w:val="22"/>
            <w:u w:val="single"/>
          </w:rPr>
          <w:t> </w:t>
        </w:r>
      </w:hyperlink>
    </w:p>
    <w:p>
      <w:pPr>
        <w:spacing w:after="0"/>
        <w:ind w:left="600"/>
        <w:jc w:val="both"/>
      </w:pPr>
    </w:p>
    <w:p>
      <w:pPr>
        <w:spacing w:after="0"/>
        <w:ind w:left="0"/>
        <w:jc w:val="both"/>
      </w:pPr>
      <w:r>
        <w:rPr>
          <w:b w:val="false"/>
          <w:i w:val="false"/>
          <w:color w:val="000000"/>
          <w:sz w:val="22"/>
        </w:rPr>
        <w:t>
God's people will speak in the Great Assembly of the righteous.  Why should we not speak such things in the assembly of the wicked?  Is it fear of rejection?  Is it a fear that you will be punished for speaking those words you know belong to God? 
Fear does not belong to God.  And those who are called by His name should throw off such coverings.  Release yourself from what is wicked.  Join the throng who have testified on this planet.  Many have had their blood mingled with the dust you now walk on.  And should we keep silent for the fear of words alone?  You might think you will lose friends.  How is that a shock to you?  Who is the friend of the Lord's people?  Has God pronounced that everyone will be your friend?  Didn't He tell us they will hate us because of Him?  So how can you now cower in a corner with your worship and words of Glory? 
Look how the wicked come out and proclaim their wicked words and actions!  See how they dance with abandon before the entire world!  Yet the Lord's people keep their faith hidden lest they bring shame upon themselves.  I tell you a truth:  The shame of keeping quiet because of such fears is and will become a shame for us before the Most High God on that day.
If I sit on a stone and ponder what might happen to me if I do something, the fear builds.  But put me in front of a man who is about to bust my nose and I'll stand my ground.  I've done that a couple times.  So I know what I'm talking about.  I don't fear what is right before me.  I find fear, as a threat, more intimidating than the real thing.  I WILL NOT LET FEAR RULE OVER ME!!!!!!!!!!!!!!!   The very moment you find fear becoming your master, put one foot forward into that place of fear.  Start typing those words.  Speak with your mouth and nullify that threat.  Make it real!  Cause the fear to come out of the shadows and it will dissipate into vapor!
Your choice.  Obey your fear.  Or obey the Lord.  It's not really more complicated than that.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i’m back | 3bean
 (2011-10-06 09:46:12)</w:t>
      </w:r>
    </w:p>
    <w:p>
      <w:pPr>
        <w:spacing w:after="0"/>
        <w:ind w:left="0"/>
        <w:jc w:val="left"/>
      </w:pPr>
      <w:r>
        <w:rPr>
          <w:b w:val="false"/>
          <w:i w:val="false"/>
          <w:color w:val="000000"/>
          <w:sz w:val="22"/>
        </w:rPr>
        <w:t>[...] Do Not Seal Up Your Testimony! (hiwaychristian.wordpress.com) [...]
</w:t>
      </w:r>
    </w:p>
    <w:p>
      <w:pPr>
        <w:spacing w:after="0"/>
        <w:ind w:left="0"/>
        <w:jc w:val="left"/>
      </w:pPr>
      <w:r>
        <w:br/>
      </w:r>
      <w:r>
        <w:br/>
      </w:r>
      <w:r>
        <w:rPr>
          <w:b w:val="false"/>
          <w:i w:val="false"/>
          <w:color w:val="000000"/>
          <w:sz w:val="22"/>
        </w:rPr>
        <w:t>
</w:t>
      </w:r>
    </w:p>
    <w:p>
      <w:pPr>
        <w:spacing w:after="0"/>
        <w:ind w:left="0"/>
        <w:jc w:val="left"/>
      </w:pPr>
      <w:r>
        <w:rPr>
          <w:b/>
          <w:i w:val="false"/>
          <w:color w:val="000000"/>
        </w:rPr>
        <w:t>A Pulpit of Dust</w:t>
      </w:r>
      <w:r>
        <w:rPr>
          <w:b/>
          <w:i w:val="false"/>
          <w:color w:val="000000"/>
        </w:rPr>
        <w:t xml:space="preserve"> - 2011-10-04 15:56</w:t>
      </w:r>
    </w:p>
    <w:p>
      <w:pPr>
        <w:spacing w:after="0"/>
        <w:ind w:left="0"/>
        <w:jc w:val="left"/>
      </w:pPr>
      <w:r>
        <w:br/>
      </w:r>
    </w:p>
    <w:p>
      <w:pPr>
        <w:spacing w:after="0"/>
        <w:ind w:left="0"/>
        <w:jc w:val="both"/>
      </w:pPr>
      <w:r>
        <w:drawing>
          <wp:inline distT="0" distB="0" distL="0" distR="0">
            <wp:extent cx="2857500" cy="35242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10"/>
                    <a:stretch>
                      <a:fillRect/>
                    </a:stretch>
                  </pic:blipFill>
                  <pic:spPr>
                    <a:xfrm>
                      <a:off x="0" y="0"/>
                      <a:ext cx="2857500" cy="3524250"/>
                    </a:xfrm>
                    <a:prstGeom prst="rect">
                      <a:avLst/>
                    </a:prstGeom>
                  </pic:spPr>
                </pic:pic>
              </a:graphicData>
            </a:graphic>
          </wp:inline>
        </w:drawing>
      </w:r>
      <w:hyperlink r:id="rId511">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There are those who knew me as I held a pulpit's railing. 
The lips in my head proclaimed with power the Word of God.
I fell from that raised platform and was injured for years.
And those who knew me shook their head.
I also shook my head, as a man who reels from a hard blow.
Trouble swamped my boat and death was my longing.
No hope was mine.
No place to hide.
I lost everything I could have gained.
But the Lord has not kept me locked in those chains.
He has released His prisoner with a smile on His face.
I AM FREE!
Now I will announce His Words!
I will not surrender to the foolishness which caused me to stumble.
My feet find Rock instead of sand!
I am a man of God, and I will proclaim His Name!
Do I miss that place, so clean and stately?
Oh!  How the Lord knows I do.
But my pulpit now is the very dust of this earth.
As was the Lord's Place of Announcement.
And now I am blessed to take part in the Great Parade of His Beautiful Saints!
Glory to the One who sets the captive free!!!!!!!!!!!!!!!!!!!!
Forever is the praise of those ARE redeemed!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got Good?</w:t>
      </w:r>
      <w:r>
        <w:rPr>
          <w:b/>
          <w:i w:val="false"/>
          <w:color w:val="000000"/>
        </w:rPr>
        <w:t xml:space="preserve"> - 2011-10-05 07:30</w:t>
      </w:r>
    </w:p>
    <w:p>
      <w:pPr>
        <w:spacing w:after="0"/>
        <w:ind w:left="0"/>
        <w:jc w:val="left"/>
      </w:pPr>
      <w:r>
        <w:br/>
      </w:r>
    </w:p>
    <w:p>
      <w:pPr>
        <w:spacing w:after="0"/>
        <w:ind w:left="0"/>
        <w:jc w:val="both"/>
      </w:pPr>
      <w:r>
        <w:drawing>
          <wp:inline distT="0" distB="0" distL="0" distR="0">
            <wp:extent cx="2838450" cy="37814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12"/>
                    <a:stretch>
                      <a:fillRect/>
                    </a:stretch>
                  </pic:blipFill>
                  <pic:spPr>
                    <a:xfrm>
                      <a:off x="0" y="0"/>
                      <a:ext cx="2838450" cy="3781425"/>
                    </a:xfrm>
                    <a:prstGeom prst="rect">
                      <a:avLst/>
                    </a:prstGeom>
                  </pic:spPr>
                </pic:pic>
              </a:graphicData>
            </a:graphic>
          </wp:inline>
        </w:drawing>
      </w:r>
      <w:hyperlink r:id="rId513">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The Lord has said,and it remains spoken as a reliable truth, "Without Me you can do nothing".  What good can a man do that will bring him honor from the Lord on the day of His appearing?  Man can do nothing good without the power of the Holy Spirit from the Father and by the sacrifice of Jesus.  There is a power of accomplishment behind all good things.  And this power resides in the hand of the Lord of Life alone.
You may think you do good things without Him.  But you only receive the lie of man to think that way.  And if, after reading this, you remain confident that you are able to accomplish any good thing without the Lord, you remain locked under the seal of selfishness, rebellion, and pride. 
What I have said here is true.  And it will not be taken out of the way; neither in this life or the life to come.  God alone is good.  And nothing good will ever be accomplished without Him.  So we humble ourselves before Him and ask for wisdom, knowledge of His ways, and the power promised in the Holy Spirit.  In this way we accomplish His Holy Will among the sea of rebellious people. 
If you would testify with your lips and the actions of your body for the sake of the Lord, you must recognize that such good things are not from you or your imagination.  They are only found at the feet of He who never lies, and who is the Life, Truth, and The Way.  We bear the fruit of God's Perfect Will as we humble ourselves before Him.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Living God Alone is the Strength to Save.</w:t>
      </w:r>
      <w:r>
        <w:rPr>
          <w:b/>
          <w:i w:val="false"/>
          <w:color w:val="000000"/>
        </w:rPr>
        <w:t xml:space="preserve"> - 2011-10-05 11:00</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14"/>
                    <a:stretch>
                      <a:fillRect/>
                    </a:stretch>
                  </pic:blipFill>
                  <pic:spPr>
                    <a:xfrm>
                      <a:off x="0" y="0"/>
                      <a:ext cx="2286000" cy="1714500"/>
                    </a:xfrm>
                    <a:prstGeom prst="rect">
                      <a:avLst/>
                    </a:prstGeom>
                  </pic:spPr>
                </pic:pic>
              </a:graphicData>
            </a:graphic>
          </wp:inline>
        </w:drawing>
      </w:r>
      <w:hyperlink r:id="rId515">
        <w:r>
          <w:rPr>
            <w:rStyle w:val="Hyperlink"/>
            <w:b w:val="false"/>
            <w:i w:val="false"/>
            <w:color w:val="0000ff"/>
            <w:sz w:val="22"/>
            <w:u w:val="single"/>
          </w:rPr>
          <w:t> </w:t>
        </w:r>
      </w:hyperlink>
    </w:p>
    <w:p>
      <w:pPr>
        <w:spacing w:after="0"/>
        <w:ind w:left="0"/>
        <w:jc w:val="both"/>
      </w:pPr>
      <w:r>
        <w:rPr>
          <w:b w:val="false"/>
          <w:i w:val="false"/>
          <w:color w:val="000000"/>
          <w:sz w:val="22"/>
        </w:rPr>
        <w:t>
We, who are dressed by the Lord Himself, call to you.  The words are spoken in your hearing.  These words are the same words all men have heard from the fall of Adam.  And they will be testified to in the Great Assembly of God's people.  Heaven will resound with the words you now hear His people speak. 
I do not write that without a purpose.  Consider this, you who rail against God and His people.  What you now hate, in regard to the Holy Words of the Gospel of God, you will hate for eternity.  For if you cannot stand before the Holy words spoken by the lips of man, how will you suppose to stand before the source of those words? 
Rant and rail against God's people.  Go ahead and have your day.  For there is a day coming when only those who love Him will stand.  I urge you to consider this truth.  I urge you will all hope that you will hear and consider these things with an earnest heart.  I do not wish your death.  But I tell you a truth:  If you remain rebellious before the Most High God, you will surely not inherit His blessing.
Do not suppose that heaven is a place of peace for those who reject His means of peace.  Eternity of peace belongs to those who obey the Lord through Jesus.  Speak what you will.  Your words do not change what is true.  And if you deny the words of God, wether from the mouths of man or the mouth of God, you deny yourself entrance into His Peace. 
And do not let your heart be fooled by the imagination of man.  There is indeed a God who has set this place ablaze with His testimony.  And He has set limits on all men.  The limit imposed on His people is within His hand to deliver.  And His Holy Wisdom dictates what is given to each of His people.  Yet the limit of the wicked remains within the grasp of their fingers.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 Painful Understanding</w:t>
      </w:r>
      <w:r>
        <w:rPr>
          <w:b/>
          <w:i w:val="false"/>
          <w:color w:val="000000"/>
        </w:rPr>
        <w:t xml:space="preserve"> - 2011-10-08 06:57</w:t>
      </w:r>
    </w:p>
    <w:p>
      <w:pPr>
        <w:spacing w:after="0"/>
        <w:ind w:left="0"/>
        <w:jc w:val="left"/>
      </w:pPr>
      <w:r>
        <w:br/>
      </w:r>
    </w:p>
    <w:p>
      <w:pPr>
        <w:spacing w:after="0"/>
        <w:ind w:left="0"/>
        <w:jc w:val="both"/>
      </w:pPr>
      <w:r>
        <w:drawing>
          <wp:inline distT="0" distB="0" distL="0" distR="0">
            <wp:extent cx="152400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16"/>
                    <a:stretch>
                      <a:fillRect/>
                    </a:stretch>
                  </pic:blipFill>
                  <pic:spPr>
                    <a:xfrm>
                      <a:off x="0" y="0"/>
                      <a:ext cx="1524000" cy="2286000"/>
                    </a:xfrm>
                    <a:prstGeom prst="rect">
                      <a:avLst/>
                    </a:prstGeom>
                  </pic:spPr>
                </pic:pic>
              </a:graphicData>
            </a:graphic>
          </wp:inline>
        </w:drawing>
      </w:r>
      <w:hyperlink r:id="rId517">
        <w:r>
          <w:rPr>
            <w:rStyle w:val="Hyperlink"/>
            <w:b w:val="false"/>
            <w:i w:val="false"/>
            <w:color w:val="0000ff"/>
            <w:sz w:val="22"/>
            <w:u w:val="single"/>
          </w:rPr>
          <w:t> </w:t>
        </w:r>
      </w:hyperlink>
      <w:r>
        <w:br/>
      </w:r>
      <w:r>
        <w:rPr>
          <w:b w:val="false"/>
          <w:i w:val="false"/>
          <w:color w:val="000000"/>
          <w:sz w:val="22"/>
        </w:rPr>
        <w:t>Image by JD | Photography via Flickr</w:t>
      </w:r>
    </w:p>
    <w:p>
      <w:pPr>
        <w:spacing w:after="0"/>
        <w:ind w:left="0"/>
        <w:jc w:val="both"/>
      </w:pPr>
      <w:r>
        <w:rPr>
          <w:b w:val="false"/>
          <w:i w:val="false"/>
          <w:color w:val="000000"/>
          <w:sz w:val="22"/>
        </w:rPr>
        <w:t>
I sat alone.  Sitting in a painful understanding.  More will die than live.  While those who will live are few, their life will be full.  While those who die will be more, they will have no say in their death.  For: those who die are already dead.  And those who live are given a taste of promise.
My mind has come to see this.  What is to come will come.  Though I do not wish to see it appear for the more, there is excitement for the sake of the few.  And how this vision of what is sure to come unsettles the heart.
Though the more deny their fate, they will surely see it.  Though the few render the testimony of truth, they are counted as fools.  Yet God will be glorified among us all.  So be it.  Even so, Lord Jesus, come.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Uncle Tree
 (2011-10-08 07:28:48)</w:t>
      </w:r>
    </w:p>
    <w:p>
      <w:pPr>
        <w:spacing w:after="0"/>
        <w:ind w:left="0"/>
        <w:jc w:val="left"/>
      </w:pPr>
      <w:r>
        <w:rPr>
          <w:b w:val="false"/>
          <w:i w:val="false"/>
          <w:color w:val="000000"/>
          <w:sz w:val="22"/>
        </w:rPr>
        <w:t>Well said!
It is an unnatural sort of strength
that allows believers to endure
the reality of suffering.
Peace to you, UT
</w:t>
      </w:r>
    </w:p>
    <w:p>
      <w:pPr>
        <w:spacing w:after="0"/>
        <w:ind w:left="0"/>
        <w:jc w:val="left"/>
      </w:pPr>
      <w:r>
        <w:br/>
      </w:r>
      <w:r>
        <w:br/>
      </w:r>
      <w:r>
        <w:rPr>
          <w:b w:val="false"/>
          <w:i w:val="false"/>
          <w:color w:val="000000"/>
          <w:sz w:val="22"/>
        </w:rPr>
        <w:t>
</w:t>
      </w:r>
    </w:p>
    <w:p>
      <w:pPr>
        <w:spacing w:after="0"/>
        <w:ind w:left="0"/>
        <w:jc w:val="left"/>
      </w:pPr>
      <w:r>
        <w:rPr>
          <w:b/>
          <w:i w:val="false"/>
          <w:color w:val="000000"/>
        </w:rPr>
        <w:t>Be Wise</w:t>
      </w:r>
      <w:r>
        <w:rPr>
          <w:b/>
          <w:i w:val="false"/>
          <w:color w:val="000000"/>
        </w:rPr>
        <w:t xml:space="preserve"> - 2011-10-09 13:15</w:t>
      </w:r>
    </w:p>
    <w:p>
      <w:pPr>
        <w:spacing w:after="0"/>
        <w:ind w:left="0"/>
        <w:jc w:val="left"/>
      </w:pPr>
      <w:r>
        <w:br/>
      </w:r>
    </w:p>
    <w:p>
      <w:pPr>
        <w:spacing w:after="0"/>
        <w:ind w:left="0"/>
        <w:jc w:val="both"/>
      </w:pPr>
      <w:r>
        <w:drawing>
          <wp:inline distT="0" distB="0" distL="0" distR="0">
            <wp:extent cx="2286000" cy="15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18"/>
                    <a:stretch>
                      <a:fillRect/>
                    </a:stretch>
                  </pic:blipFill>
                  <pic:spPr>
                    <a:xfrm>
                      <a:off x="0" y="0"/>
                      <a:ext cx="2286000" cy="1524000"/>
                    </a:xfrm>
                    <a:prstGeom prst="rect">
                      <a:avLst/>
                    </a:prstGeom>
                  </pic:spPr>
                </pic:pic>
              </a:graphicData>
            </a:graphic>
          </wp:inline>
        </w:drawing>
      </w:r>
      <w:hyperlink r:id="rId519">
        <w:r>
          <w:rPr>
            <w:rStyle w:val="Hyperlink"/>
            <w:b w:val="false"/>
            <w:i w:val="false"/>
            <w:color w:val="0000ff"/>
            <w:sz w:val="22"/>
            <w:u w:val="single"/>
          </w:rPr>
          <w:t> </w:t>
        </w:r>
      </w:hyperlink>
    </w:p>
    <w:p>
      <w:pPr>
        <w:spacing w:after="0"/>
        <w:ind w:left="0"/>
        <w:jc w:val="both"/>
      </w:pPr>
      <w:r>
        <w:rPr>
          <w:b w:val="false"/>
          <w:i w:val="false"/>
          <w:color w:val="000000"/>
          <w:sz w:val="22"/>
        </w:rPr>
        <w:t>
You, who beg the Lord to move against the wicked, consider this:
The Lord has been Holy from before this place of testing began.  He will be Holy for eternity.  He has established this place to test the hearts of man according to His perfect knowledge.  Wisdom has cloaked the Lord forever.  Wisdom will be His crown, for God does not change like shifting sands.  All the wicked will appear before Him.  And His words will never fail.
It is our folly to provoke His hand of judgment.  He has established a place where He will judge.  When He judges, His judgments will be final.  What word will they speak to their defense?  What will the lips of the condemned speak to wrench themselves loose from His Holy Hand?  They will appear before Him locked in the folly of their own ways.  Who are we to speed this horror on them?
Have you considered the billions of condemned?  Have you given thought to the wonder that you should know the Lord?  Has the marvel of your standing before Him utterly weakened your knees?  Does the praise of Glory, which belongs alone to Him, dripped from your lips with understanding?  You are blessed to know the Lord Jesus.  You have been blessed to receive what is withheld from billions.  Have you considered why? 
We are a people of unclean lips.  And we live among a  people of unclean lips.  How will we avoid speaking these words, “Woe is me!”  We believe.  We come to know Him.  What of those who remain in the darkness from which we were plucked?  Encourage the Lord as you will, to speed His hand against His enemies.  But consider the fate you too deserved!  What if His people had spoken the same thing before you came to knowledge?  What if the Lord had moved with the speed requested by His people?  What would be your defense now?  Consider carefully.  For we worship the Living God who has promised an end to this place.  He has set a place in eternity to judge.  And, when that place is reached, there will be no place left to hide. 
If we stand, we stand because of His mercy and patience.  What righteous do we own that has not come directly from the Holy Hand of He who gives understanding to all?  We stand because He determined to render mercy to us.  We are called to love Him because He has spoken life into our souls, thus we stand.  When they fall, it will be His wrath which calls them to His throne.  Have we done all we can?  Have we sought His Holy Will through prayer?  Are we still rebellious before His ways?  Do we dress our words of prayer with our own pitiful knowledge?  Are we guilty of speaking before The Living God with words without knowledge?
The speed of the Lord’s hand is tempered by His Mercy.  His patience clothes His ways; perfect and pure.  Love dictates to the heart of He who lives forever.  Consider carefully how you attempt to provoke the Lord to move against His enemies.  We too are only those redeemed from among them.  Are we more than charred sticks pulled from the fire?  Ask as you will, but understand what you ask.  Be very careful how you approach the Lord with such a request.  For it is not wise to provoke the Lord to perform what He is not willing to accomplish.  It is written, and will not be taken away; The Lord is not willing for any to perish, but for all to come to an understanding of His Glorious, loving, and patient ways.
Cease your incessant dribble.  Clap your hand over your mouth and seek understanding.  Understand the will of the God you serve.  Present yourself to His knowledge and learn His ways, lest we too fall because we live in ignorance.  Rise up and receive.  Receive the responsibility given to those who call on His Holy Name, Jesus.  He has given us the task of serving the Living God.  Though we are but grafted into the tree which is Israel, we are, none-the-less, grafted in.  All His promises are ours to hold.  Believe!  But believe with fear and trembling.  Consider our standing with a sober heart.  He is the Living God of all eternity!
Glory to God!  Bring Glory to your God!  He is the Living God who will bring an end to this place of testing according to His perfect wisdom, knowledge, and Glory.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Proof of Our Wicked Hearts.</w:t>
      </w:r>
      <w:r>
        <w:rPr>
          <w:b/>
          <w:i w:val="false"/>
          <w:color w:val="000000"/>
        </w:rPr>
        <w:t xml:space="preserve"> - 2011-10-09 13:17</w:t>
      </w:r>
    </w:p>
    <w:p>
      <w:pPr>
        <w:spacing w:after="0"/>
        <w:ind w:left="0"/>
        <w:jc w:val="left"/>
      </w:pPr>
      <w:r>
        <w:br/>
      </w:r>
    </w:p>
    <w:p>
      <w:pPr>
        <w:spacing w:after="0"/>
        <w:ind w:left="0"/>
        <w:jc w:val="both"/>
      </w:pPr>
      <w:r>
        <w:drawing>
          <wp:inline distT="0" distB="0" distL="0" distR="0">
            <wp:extent cx="2603500" cy="30861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20"/>
                    <a:stretch>
                      <a:fillRect/>
                    </a:stretch>
                  </pic:blipFill>
                  <pic:spPr>
                    <a:xfrm>
                      <a:off x="0" y="0"/>
                      <a:ext cx="2603500" cy="3086100"/>
                    </a:xfrm>
                    <a:prstGeom prst="rect">
                      <a:avLst/>
                    </a:prstGeom>
                  </pic:spPr>
                </pic:pic>
              </a:graphicData>
            </a:graphic>
          </wp:inline>
        </w:drawing>
      </w:r>
      <w:hyperlink r:id="rId521">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The heart of man is wicked beyond redemption.  If you want the proof of this, present yourself to the Holy God of Israel for inspection.  He will render the truth to you, and you will come away knowing.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Pope denounces "inhuman" mafia in southern Italy</w:t>
      </w:r>
      <w:r>
        <w:rPr>
          <w:b/>
          <w:i w:val="false"/>
          <w:color w:val="000000"/>
        </w:rPr>
        <w:t xml:space="preserve"> - 2011-10-10 08:06</w:t>
      </w:r>
    </w:p>
    <w:p>
      <w:pPr>
        <w:spacing w:after="0"/>
        <w:ind w:left="0"/>
        <w:jc w:val="left"/>
      </w:pPr>
      <w:r>
        <w:br/>
      </w:r>
    </w:p>
    <w:p>
      <w:pPr>
        <w:spacing w:after="0"/>
        <w:ind w:left="0"/>
        <w:jc w:val="both"/>
      </w:pPr>
      <w:r>
        <w:drawing>
          <wp:inline distT="0" distB="0" distL="0" distR="0">
            <wp:extent cx="2857500" cy="18478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22"/>
                    <a:stretch>
                      <a:fillRect/>
                    </a:stretch>
                  </pic:blipFill>
                  <pic:spPr>
                    <a:xfrm>
                      <a:off x="0" y="0"/>
                      <a:ext cx="2857500" cy="1847850"/>
                    </a:xfrm>
                    <a:prstGeom prst="rect">
                      <a:avLst/>
                    </a:prstGeom>
                  </pic:spPr>
                </pic:pic>
              </a:graphicData>
            </a:graphic>
          </wp:inline>
        </w:drawing>
      </w:r>
      <w:hyperlink r:id="rId523">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The folly of man will be evident until the return of our Lord.  Man will increase in wickedness and folly as the day approaches.  And I see signs of this increase of decrease every day I am allowed to remain on this earth.
I saw this headline in the AP this morning:  "Pope denounces "inhuman" mafia in southern Italy".  I will not read the article.  There is no need to read the details.  But I sense a need to respond.
What, exactly is the difference between the Catholic Church leaders and the Italian mafia?  I will speak of the mafia first.  They have gained their power over men by violence.  They amass to themselves riches because of this violence.  They protect what they have stolen by remaining hidden from the general public.  They have placed a structure of obedience to their unholy organization which requires full obedience to their code of thieves.  They cannot rely on God to protect them from harm, so they turn to guns, walls, secrecy, and a claim to human power.  If left unchecked, they would create a city for their center of power.  They would secret away every item of value in the world to a place within that city where only the elite would be allowed to visit them.  They would subject every man, woman, and child to hideous poverty.  While they would enjoy an unheard of opulence. 
Jesus obeyed His Father's will.  He did not desire to be protected from harm.  He even gladly accepted the humiliation of death on a cross.  He told His disciples that He was to be turned over to the power of evil and hung to die on a cross.  And while He taught them these things, He remained in humble circumstances.  He lived among the people every day of His Glorious life.  He owned nothing.  Even His clothing was divided among His enemies.  Though He visited the fortified city of Jerusalem, He did not live behind those walls.
How are the Catholic church's leaders like Christ my Lord?  I will say no more.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Attack!</w:t>
      </w:r>
      <w:r>
        <w:rPr>
          <w:b/>
          <w:i w:val="false"/>
          <w:color w:val="000000"/>
        </w:rPr>
        <w:t xml:space="preserve"> - 2011-10-10 10:10</w:t>
      </w:r>
    </w:p>
    <w:p>
      <w:pPr>
        <w:spacing w:after="0"/>
        <w:ind w:left="0"/>
        <w:jc w:val="left"/>
      </w:pPr>
      <w:r>
        <w:br/>
      </w:r>
    </w:p>
    <w:p>
      <w:pPr>
        <w:spacing w:after="0"/>
        <w:ind w:left="0"/>
        <w:jc w:val="both"/>
      </w:pPr>
      <w:r>
        <w:drawing>
          <wp:inline distT="0" distB="0" distL="0" distR="0">
            <wp:extent cx="2857500" cy="2476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24"/>
                    <a:stretch>
                      <a:fillRect/>
                    </a:stretch>
                  </pic:blipFill>
                  <pic:spPr>
                    <a:xfrm>
                      <a:off x="0" y="0"/>
                      <a:ext cx="2857500" cy="2476500"/>
                    </a:xfrm>
                    <a:prstGeom prst="rect">
                      <a:avLst/>
                    </a:prstGeom>
                  </pic:spPr>
                </pic:pic>
              </a:graphicData>
            </a:graphic>
          </wp:inline>
        </w:drawing>
      </w:r>
      <w:hyperlink r:id="rId525">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We put a muzzle on a dog because we don't want it to bite anyone.  But no one muzzles an attack dog while that dog is suppose to protect his property.  The dog is loosed within the confines of the owner's property able to do all it can to defend its charge.
The world is busy fitting a muzzle on the message of God.  They've been trying to construct the thing out of materials and resources which present themselves to man's hand and imagination.  And, this trying has been going on since the fall of Adam.  They have not succeeded.  This is to their shame; a personal disgrace which man alone is responsible.   Frankly, you should feel horrible when you look in the mirror and consider that you are no closer to crushing God's people than you were 6,000 years ago.  Tisk Tisk (shaking my finger with a scowl)!  Shame on you.  Look how you let yourself down!  Look how futile your arms are to accomplish the desires of your brothers!  Sloth!
Their failure is due to one simple fact.  The Gospel is not within reach of the hand or imagination of man.  This is why, when after doing damage to God's people in one place, it crops up in another.  The "Dog" of God is still on the loose.  And the world is confined in a place reserved for attack.  God protects what is His own.  And no man will ever touch it, that he should it damage. 
One more item of consideration.  For now the attack of God is muzzled.  But there is a day coming in which the muzzle comes off.  Something to ponder.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Encounter with Holiness</w:t>
      </w:r>
      <w:r>
        <w:rPr>
          <w:b/>
          <w:i w:val="false"/>
          <w:color w:val="000000"/>
        </w:rPr>
        <w:t xml:space="preserve"> - 2011-10-13 06:03</w:t>
      </w:r>
    </w:p>
    <w:p>
      <w:pPr>
        <w:spacing w:after="0"/>
        <w:ind w:left="0"/>
        <w:jc w:val="left"/>
      </w:pPr>
      <w:r>
        <w:br/>
      </w:r>
    </w:p>
    <w:p>
      <w:pPr>
        <w:spacing w:after="0"/>
        <w:ind w:left="0"/>
        <w:jc w:val="both"/>
      </w:pPr>
      <w:r>
        <w:drawing>
          <wp:inline distT="0" distB="0" distL="0" distR="0">
            <wp:extent cx="2286000" cy="16192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26"/>
                    <a:stretch>
                      <a:fillRect/>
                    </a:stretch>
                  </pic:blipFill>
                  <pic:spPr>
                    <a:xfrm>
                      <a:off x="0" y="0"/>
                      <a:ext cx="2286000" cy="1619250"/>
                    </a:xfrm>
                    <a:prstGeom prst="rect">
                      <a:avLst/>
                    </a:prstGeom>
                  </pic:spPr>
                </pic:pic>
              </a:graphicData>
            </a:graphic>
          </wp:inline>
        </w:drawing>
      </w:r>
      <w:hyperlink r:id="rId527">
        <w:r>
          <w:rPr>
            <w:rStyle w:val="Hyperlink"/>
            <w:b w:val="false"/>
            <w:i w:val="false"/>
            <w:color w:val="0000ff"/>
            <w:sz w:val="22"/>
            <w:u w:val="single"/>
          </w:rPr>
          <w:t> </w:t>
        </w:r>
      </w:hyperlink>
      <w:r>
        <w:br/>
      </w:r>
      <w:r>
        <w:rPr>
          <w:b w:val="false"/>
          <w:i w:val="false"/>
          <w:color w:val="000000"/>
          <w:sz w:val="22"/>
        </w:rPr>
        <w:t>Image by Dave Hogg via Flickr</w:t>
      </w:r>
    </w:p>
    <w:p>
      <w:pPr>
        <w:spacing w:after="0"/>
        <w:ind w:left="0"/>
        <w:jc w:val="both"/>
      </w:pPr>
      <w:r>
        <w:rPr>
          <w:b w:val="false"/>
          <w:i w:val="false"/>
          <w:color w:val="000000"/>
          <w:sz w:val="22"/>
        </w:rPr>
        <w:t>
I looked and God focused my eyes.
What did I see, but a blazing inferno of Holiness.
I cried against the blast of heat,
"Where are You Lord?"  My voice consumed by the roar.
Listening ear turned toward the flames, while fear and confusion rage.
Then I heard.
A word spoken, and not to my ear.
The mind understood, and the heart comprehended.
Yet no sound moved that ear drum.
"Here I am.  Come into the flames."
"I will die!  For those flames have no passage way."
I replied what I perceived to the spoken unspoken words.
"That is exactly the point."  Came the "understanding" again.
Desire for Him caused my feet to move forward.
And the horrible heat burned my soul.
Anguish and pain roared against my domain.
Yet, desire provoked me to walk.
I stood in the flame and beheld as I could.
And, with marvel, my sins dropped away.
Fullness of mind came to be mine, and I heard that unspoken word once again.
"You are clean now by My power and mercy.
Go back to your humble abode."
"Oh Lord!" I cried out with a bellowing voice.
"Why can't I stay here and learn?"
"I will teach you from here, to the place you live there.
And My ways you will learn in their full.
If you would desire to know what My will is for you,
you will find it among the people."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Bablyon Revisited</w:t>
      </w:r>
      <w:r>
        <w:rPr>
          <w:b/>
          <w:i w:val="false"/>
          <w:color w:val="000000"/>
        </w:rPr>
        <w:t xml:space="preserve"> - 2011-10-13 09:07</w:t>
      </w:r>
    </w:p>
    <w:p>
      <w:pPr>
        <w:spacing w:after="0"/>
        <w:ind w:left="0"/>
        <w:jc w:val="left"/>
      </w:pPr>
      <w:r>
        <w:br/>
      </w:r>
    </w:p>
    <w:p>
      <w:pPr>
        <w:spacing w:after="0"/>
        <w:ind w:left="0"/>
        <w:jc w:val="both"/>
      </w:pPr>
      <w:r>
        <w:drawing>
          <wp:inline distT="0" distB="0" distL="0" distR="0">
            <wp:extent cx="2857500" cy="38862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28"/>
                    <a:stretch>
                      <a:fillRect/>
                    </a:stretch>
                  </pic:blipFill>
                  <pic:spPr>
                    <a:xfrm>
                      <a:off x="0" y="0"/>
                      <a:ext cx="2857500" cy="3886200"/>
                    </a:xfrm>
                    <a:prstGeom prst="rect">
                      <a:avLst/>
                    </a:prstGeom>
                  </pic:spPr>
                </pic:pic>
              </a:graphicData>
            </a:graphic>
          </wp:inline>
        </w:drawing>
      </w:r>
      <w:hyperlink r:id="rId529">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President Obama and his staff will remain in power until the Lord removes him.  What will be accomplished to the nation will be accomplished, and there will be no avoiding what is coming.  It is God, Himself, who is in control of all things.  Even what appears to man as wicked falls under His final authority.  Either justice will be rendered as we live in this tent of flesh, or the Justice of God will be rendered at the final day of sin.  But make no mistake; God is sovereign.
Personally, I believe the current trend of approaching communism will continue until America, as we knew it, is obliterated.  Man's version of freedom is to accomplish anything BUT the will of God.  We have been allowed to exercise our sins long enough.  And God will not allow it to continue. 
It is God's mercy that such freedom to sin is taken from the hand of man.  Do not consider it a loss.  Rather, consider it an oportunity to seek the face of the One who made all men.  I speak as one who is coming to know that the punishments inflicted by God to His people are a loving hand which directs us to become His people; those who know the difference between what is right and what is wrong.
What is coming upon America is at God's direction.  And those who rebel against His will, will suffer.  Prepare yourself for what is coming by humbling yourself before the Most High God.  Accept His direction and submit that you might receive His gift in Jesus, His Holy Son.  Regardless the tendencies of society or politics, this submission is required for all who will live.  How much more important does this submission become under times of God's rebuke?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Fermentation of Things to Come.</w:t>
      </w:r>
      <w:r>
        <w:rPr>
          <w:b/>
          <w:i w:val="false"/>
          <w:color w:val="000000"/>
        </w:rPr>
        <w:t xml:space="preserve"> - 2011-10-13 15:43</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30"/>
                    <a:stretch>
                      <a:fillRect/>
                    </a:stretch>
                  </pic:blipFill>
                  <pic:spPr>
                    <a:xfrm>
                      <a:off x="0" y="0"/>
                      <a:ext cx="2286000" cy="1714500"/>
                    </a:xfrm>
                    <a:prstGeom prst="rect">
                      <a:avLst/>
                    </a:prstGeom>
                  </pic:spPr>
                </pic:pic>
              </a:graphicData>
            </a:graphic>
          </wp:inline>
        </w:drawing>
      </w:r>
      <w:hyperlink r:id="rId531">
        <w:r>
          <w:rPr>
            <w:rStyle w:val="Hyperlink"/>
            <w:b w:val="false"/>
            <w:i w:val="false"/>
            <w:color w:val="0000ff"/>
            <w:sz w:val="22"/>
            <w:u w:val="single"/>
          </w:rPr>
          <w:t> </w:t>
        </w:r>
      </w:hyperlink>
      <w:r>
        <w:br/>
      </w:r>
      <w:r>
        <w:rPr>
          <w:b w:val="false"/>
          <w:i w:val="false"/>
          <w:color w:val="000000"/>
          <w:sz w:val="22"/>
        </w:rPr>
        <w:t>Image by JackSim via Flickr</w:t>
      </w:r>
    </w:p>
    <w:p>
      <w:pPr>
        <w:spacing w:after="0"/>
        <w:ind w:left="0"/>
        <w:jc w:val="both"/>
      </w:pPr>
      <w:r>
        <w:rPr>
          <w:b w:val="false"/>
          <w:i w:val="false"/>
          <w:color w:val="000000"/>
          <w:sz w:val="22"/>
        </w:rPr>
        <w:t xml:space="preserve">
In responding to things said by others, sometimes we stumble on words that speak of things a lot higher than our thoughts:
Bemoaning the onslaught of wickedness seen in the powers of this world, a friend posted his mind. ( </w:t>
      </w:r>
      <w:hyperlink r:id="rId532">
        <w:r>
          <w:rPr>
            <w:rStyle w:val="Hyperlink"/>
            <w:b w:val="false"/>
            <w:i w:val="false"/>
            <w:color w:val="0000ff"/>
            <w:sz w:val="22"/>
            <w:u w:val="single"/>
          </w:rPr>
          <w:t>http://shortfellow.wordpress.com/2011/10/13/come-quickly-lord/</w:t>
        </w:r>
      </w:hyperlink>
      <w:r>
        <w:rPr>
          <w:b w:val="false"/>
          <w:i w:val="false"/>
          <w:color w:val="000000"/>
          <w:sz w:val="22"/>
        </w:rPr>
        <w:t> )
The following reply came as fast as my stumbly fingers could cut loose of them:
</w:t>
      </w:r>
      <w:r>
        <w:rPr>
          <w:b/>
          <w:i w:val="false"/>
          <w:color w:val="000000"/>
          <w:sz w:val="22"/>
        </w:rPr>
        <w:t>What we are witnessing is the fermentation of a wine which the nations will gather to drink on that great day in the valley of decision. Let them gather their crop of wickedness. Let them press out all the filth they can drink. They are preparing a war toast. And they will gather together to toast to what they perceive as a victory against God.</w:t>
      </w:r>
      <w:r>
        <w:rPr>
          <w:b w:val="false"/>
          <w:i w:val="false"/>
          <w:color w:val="000000"/>
          <w:sz w:val="22"/>
        </w:rPr>
        <w:t>
</w:t>
      </w:r>
      <w:r>
        <w:rPr>
          <w:b/>
          <w:i w:val="false"/>
          <w:color w:val="000000"/>
          <w:sz w:val="22"/>
        </w:rPr>
        <w:t>Even so, Lord Jesus, come.</w:t>
      </w:r>
      <w:r>
        <w:rPr>
          <w:b w:val="false"/>
          <w:i w:val="false"/>
          <w:color w:val="000000"/>
          <w:sz w:val="22"/>
        </w:rPr>
        <w: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Trials.</w:t>
      </w:r>
      <w:r>
        <w:rPr>
          <w:b/>
          <w:i w:val="false"/>
          <w:color w:val="000000"/>
        </w:rPr>
        <w:t xml:space="preserve"> - 2011-10-14 02:16</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33"/>
                    <a:stretch>
                      <a:fillRect/>
                    </a:stretch>
                  </pic:blipFill>
                  <pic:spPr>
                    <a:xfrm>
                      <a:off x="0" y="0"/>
                      <a:ext cx="2286000" cy="1714500"/>
                    </a:xfrm>
                    <a:prstGeom prst="rect">
                      <a:avLst/>
                    </a:prstGeom>
                  </pic:spPr>
                </pic:pic>
              </a:graphicData>
            </a:graphic>
          </wp:inline>
        </w:drawing>
      </w:r>
      <w:hyperlink r:id="rId534">
        <w:r>
          <w:rPr>
            <w:rStyle w:val="Hyperlink"/>
            <w:b w:val="false"/>
            <w:i w:val="false"/>
            <w:color w:val="0000ff"/>
            <w:sz w:val="22"/>
            <w:u w:val="single"/>
          </w:rPr>
          <w:t> </w:t>
        </w:r>
      </w:hyperlink>
      <w:r>
        <w:br/>
      </w:r>
      <w:r>
        <w:rPr>
          <w:b w:val="false"/>
          <w:i w:val="false"/>
          <w:color w:val="000000"/>
          <w:sz w:val="22"/>
        </w:rPr>
        <w:t>Image by whologwhy via Flickr</w:t>
      </w:r>
    </w:p>
    <w:p>
      <w:pPr>
        <w:spacing w:after="0"/>
        <w:ind w:left="0"/>
        <w:jc w:val="both"/>
      </w:pPr>
      <w:r>
        <w:rPr>
          <w:b w:val="false"/>
          <w:i w:val="false"/>
          <w:color w:val="000000"/>
          <w:sz w:val="22"/>
        </w:rPr>
        <w:t>
What shall we do as times of adversity fall upon us?  If we belong to the Lord, there is only one response to adversity of various kinds:
</w:t>
      </w:r>
      <w:r>
        <w:rPr>
          <w:b w:val="false"/>
          <w:i w:val="false"/>
          <w:color w:val="000000"/>
          <w:vertAlign w:val="superscript"/>
        </w:rPr>
        <w:t>2</w:t>
      </w:r>
      <w:r>
        <w:rPr>
          <w:b w:val="false"/>
          <w:i w:val="false"/>
          <w:color w:val="000000"/>
          <w:sz w:val="22"/>
        </w:rPr>
        <w:t xml:space="preserve"> "Consider it pure joy, my brothers and sisters, whenever you face trials of many kinds, </w:t>
      </w:r>
      <w:r>
        <w:rPr>
          <w:b w:val="false"/>
          <w:i w:val="false"/>
          <w:color w:val="000000"/>
          <w:vertAlign w:val="superscript"/>
        </w:rPr>
        <w:t>3</w:t>
      </w:r>
      <w:r>
        <w:rPr>
          <w:b w:val="false"/>
          <w:i w:val="false"/>
          <w:color w:val="000000"/>
          <w:sz w:val="22"/>
        </w:rPr>
        <w:t xml:space="preserve"> because you know that the testing of your faith produces perseverance. </w:t>
      </w:r>
      <w:r>
        <w:rPr>
          <w:b w:val="false"/>
          <w:i w:val="false"/>
          <w:color w:val="000000"/>
          <w:vertAlign w:val="superscript"/>
        </w:rPr>
        <w:t>4</w:t>
      </w:r>
      <w:r>
        <w:rPr>
          <w:b w:val="false"/>
          <w:i w:val="false"/>
          <w:color w:val="000000"/>
          <w:sz w:val="22"/>
        </w:rPr>
        <w:t xml:space="preserve"> Let perseverance finish its work so that you may be mature and complete, not lacking anything. </w:t>
      </w:r>
      <w:r>
        <w:rPr>
          <w:b w:val="false"/>
          <w:i w:val="false"/>
          <w:color w:val="000000"/>
          <w:vertAlign w:val="superscript"/>
        </w:rPr>
        <w:t>5</w:t>
      </w:r>
      <w:r>
        <w:rPr>
          <w:b w:val="false"/>
          <w:i w:val="false"/>
          <w:color w:val="000000"/>
          <w:sz w:val="22"/>
        </w:rPr>
        <w:t xml:space="preserve"> If any of you lacks wisdom, you should ask God, who gives generously to all without finding fault, and it will be given to you. </w:t>
      </w:r>
      <w:r>
        <w:rPr>
          <w:b w:val="false"/>
          <w:i w:val="false"/>
          <w:color w:val="000000"/>
          <w:vertAlign w:val="superscript"/>
        </w:rPr>
        <w:t>6</w:t>
      </w:r>
      <w:r>
        <w:rPr>
          <w:b w:val="false"/>
          <w:i w:val="false"/>
          <w:color w:val="000000"/>
          <w:sz w:val="22"/>
        </w:rPr>
        <w:t xml:space="preserve"> But when you ask, you must believe and not doubt, because the one who doubts is like a wave of the sea, blown and tossed by the wind. </w:t>
      </w:r>
      <w:r>
        <w:rPr>
          <w:b w:val="false"/>
          <w:i w:val="false"/>
          <w:color w:val="000000"/>
          <w:vertAlign w:val="superscript"/>
        </w:rPr>
        <w:t>7</w:t>
      </w:r>
      <w:r>
        <w:rPr>
          <w:b w:val="false"/>
          <w:i w:val="false"/>
          <w:color w:val="000000"/>
          <w:sz w:val="22"/>
        </w:rPr>
        <w:t xml:space="preserve"> That person should not expect to receive anything from the Lord. </w:t>
      </w:r>
      <w:r>
        <w:rPr>
          <w:b w:val="false"/>
          <w:i w:val="false"/>
          <w:color w:val="000000"/>
          <w:vertAlign w:val="superscript"/>
        </w:rPr>
        <w:t>8</w:t>
      </w:r>
      <w:r>
        <w:rPr>
          <w:b w:val="false"/>
          <w:i w:val="false"/>
          <w:color w:val="000000"/>
          <w:sz w:val="22"/>
        </w:rPr>
        <w:t xml:space="preserve"> Such a person is double-minded and unstable in all they do."  (James 1)
We consider such things as from the hand of our Father.  We are being allowed to suffer for the sake of His name.  We are being taught to obey regardless the cost.  And we are to ask to receive wisdom in our plight, so that we might obey with a steadfast heart.
I did not write this as a cute little slice of scripture.  This is a real life answer to real life problems.
May Your Holy Will be done as Your wisdom and understand directs.  You are my Lord, Teacher, Master, Father, and Love.  You alone are God.  And You will purify Your people!
Amen.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Talk to the Hand</w:t>
      </w:r>
      <w:r>
        <w:rPr>
          <w:b/>
          <w:i w:val="false"/>
          <w:color w:val="000000"/>
        </w:rPr>
        <w:t xml:space="preserve"> - 2011-10-14 11:26</w:t>
      </w:r>
    </w:p>
    <w:p>
      <w:pPr>
        <w:spacing w:after="0"/>
        <w:ind w:left="0"/>
        <w:jc w:val="left"/>
      </w:pPr>
      <w:r>
        <w:br/>
      </w:r>
    </w:p>
    <w:p>
      <w:pPr>
        <w:spacing w:after="0"/>
        <w:ind w:left="0"/>
        <w:jc w:val="both"/>
      </w:pPr>
      <w:r>
        <w:drawing>
          <wp:inline distT="0" distB="0" distL="0" distR="0">
            <wp:extent cx="2286000" cy="15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35"/>
                    <a:stretch>
                      <a:fillRect/>
                    </a:stretch>
                  </pic:blipFill>
                  <pic:spPr>
                    <a:xfrm>
                      <a:off x="0" y="0"/>
                      <a:ext cx="2286000" cy="1524000"/>
                    </a:xfrm>
                    <a:prstGeom prst="rect">
                      <a:avLst/>
                    </a:prstGeom>
                  </pic:spPr>
                </pic:pic>
              </a:graphicData>
            </a:graphic>
          </wp:inline>
        </w:drawing>
      </w:r>
      <w:hyperlink r:id="rId536">
        <w:r>
          <w:rPr>
            <w:rStyle w:val="Hyperlink"/>
            <w:b w:val="false"/>
            <w:i w:val="false"/>
            <w:color w:val="0000ff"/>
            <w:sz w:val="22"/>
            <w:u w:val="single"/>
          </w:rPr>
          <w:t> </w:t>
        </w:r>
      </w:hyperlink>
      <w:r>
        <w:br/>
      </w:r>
      <w:r>
        <w:rPr>
          <w:b w:val="false"/>
          <w:i w:val="false"/>
          <w:color w:val="000000"/>
          <w:sz w:val="22"/>
        </w:rPr>
        <w:t>Image by Daniel Dionne via Flickr</w:t>
      </w:r>
    </w:p>
    <w:p>
      <w:pPr>
        <w:spacing w:after="0"/>
        <w:ind w:left="0"/>
        <w:jc w:val="both"/>
      </w:pPr>
      <w:r>
        <w:rPr>
          <w:b w:val="false"/>
          <w:i w:val="false"/>
          <w:color w:val="000000"/>
          <w:sz w:val="22"/>
        </w:rPr>
        <w:t>
With the proper lawyer, enough money, or a good poker face, you might beat the IRS in a court battle.  In the litigation surrounding an incident between you and any other human being, you might succeed in gaining what is not rightfully yours.
But when it comes to the Judgment of God regarding you, the strength you depended on to beat your brothers out of money, power, social standing, or any other highly prized gem of this world will be lost.  Here we stand before men able to keep secrets.  There is no such thing as a secret before the Most High God.  Here, men know when they are using a lie to gain.  There, there will be no such tool of advantage available to anyone.
I urge all men to consider this truth.  For now you can wave all this off as foolishness.  When you appear before Him, there will be no "waving off", or "Talk to the hand."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Light's on. Where's the War?</w:t>
      </w:r>
      <w:r>
        <w:rPr>
          <w:b/>
          <w:i w:val="false"/>
          <w:color w:val="000000"/>
        </w:rPr>
        <w:t xml:space="preserve"> - 2011-10-14 11:48</w:t>
      </w:r>
    </w:p>
    <w:p>
      <w:pPr>
        <w:spacing w:after="0"/>
        <w:ind w:left="0"/>
        <w:jc w:val="left"/>
      </w:pPr>
      <w:r>
        <w:br/>
      </w:r>
    </w:p>
    <w:p>
      <w:pPr>
        <w:spacing w:after="0"/>
        <w:ind w:left="0"/>
        <w:jc w:val="both"/>
      </w:pPr>
      <w:r>
        <w:drawing>
          <wp:inline distT="0" distB="0" distL="0" distR="0">
            <wp:extent cx="1125004" cy="1417498"/>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37"/>
                    <a:stretch>
                      <a:fillRect/>
                    </a:stretch>
                  </pic:blipFill>
                  <pic:spPr>
                    <a:xfrm>
                      <a:off x="0" y="0"/>
                      <a:ext cx="1125004" cy="1417498"/>
                    </a:xfrm>
                    <a:prstGeom prst="rect">
                      <a:avLst/>
                    </a:prstGeom>
                  </pic:spPr>
                </pic:pic>
              </a:graphicData>
            </a:graphic>
          </wp:inline>
        </w:drawing>
      </w:r>
      <w:hyperlink r:id="rId538">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It gives me great peace when the words of Christ Jesus are challenged by others.  It's not that I go looking to pick a fight.  But the slightest mention of His name or the judgment to come often raises the hatred in God's enemies.
One thing I note, is that though they will rail against me, they do not pursue me.  This had bothered me just a bit.  Till I remembered that when the Light comes on the vermin of God's creation scatter.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Borrowed Three</w:t>
      </w:r>
      <w:r>
        <w:rPr>
          <w:b/>
          <w:i w:val="false"/>
          <w:color w:val="000000"/>
        </w:rPr>
        <w:t xml:space="preserve"> - 2011-10-16 11:57</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39"/>
                    <a:stretch>
                      <a:fillRect/>
                    </a:stretch>
                  </pic:blipFill>
                  <pic:spPr>
                    <a:xfrm>
                      <a:off x="0" y="0"/>
                      <a:ext cx="2286000" cy="1714500"/>
                    </a:xfrm>
                    <a:prstGeom prst="rect">
                      <a:avLst/>
                    </a:prstGeom>
                  </pic:spPr>
                </pic:pic>
              </a:graphicData>
            </a:graphic>
          </wp:inline>
        </w:drawing>
      </w:r>
      <w:hyperlink r:id="rId540">
        <w:r>
          <w:rPr>
            <w:rStyle w:val="Hyperlink"/>
            <w:b w:val="false"/>
            <w:i w:val="false"/>
            <w:color w:val="0000ff"/>
            <w:sz w:val="22"/>
            <w:u w:val="single"/>
          </w:rPr>
          <w:t> </w:t>
        </w:r>
      </w:hyperlink>
      <w:r>
        <w:br/>
      </w:r>
      <w:r>
        <w:rPr>
          <w:b w:val="false"/>
          <w:i w:val="false"/>
          <w:color w:val="000000"/>
          <w:sz w:val="22"/>
        </w:rPr>
        <w:t>Image by lyricsart via Flickr</w:t>
      </w:r>
    </w:p>
    <w:p>
      <w:pPr>
        <w:spacing w:after="0"/>
        <w:ind w:left="0"/>
        <w:jc w:val="both"/>
      </w:pPr>
      <w:r>
        <w:rPr>
          <w:b w:val="false"/>
          <w:i w:val="false"/>
          <w:color w:val="000000"/>
          <w:sz w:val="22"/>
        </w:rPr>
        <w:t>
My ears are searching for their last sound.  That special noise held in the hand of He who made them.  My eyes are closing slowly, searching for that last item they will perceive.  That item held in the hand of He who causes my eyes to see.  My lips are waiting to utter a last word.  That one word which remains reserved by the One who gives them good words to speak.
He alone knows the hour, minute, and second of this revealing.  Yet I search for it to appear.  I did not climb this mountain to hide among the reeds.  I have climbed The Mountain of the Lord’s making.  I have arrived at the top for three purposes; that I might hear His Word, that I may act out His Will, and that I might proclaim the Might of my God.  For this reason, He has given me life.  For this reason, He shall give me death.  For this reason, He has lent me these three.
All men are given an end to their service in this place of testing; regardless profit or demise.  In the end, this is all we own.  In our death, we find the appearance of that search which announces the end.  Announcement is proclaimed upon us all, “Here you shall receive the reward of your service.”
For those who do not love Him, that moment appears as a surprise.  Though they perceive death approach, it appears as no consolation.  They who have hated the Lord, will find that revealing a very disturbing opponent.  Loss is all that remains of what was theirs.  That moment closes all doors of possibility.  An eternal seal is burned into the rock as it closes behind them.  It reads, “This one has missed the mark.” 
Who will open that door?  Who will return to accomplish what should have been done?  None will return to learn to worship the One who made them.  Their feet now walk in a place of their choosing.  There is no longer pity, mercy, grace, or help offered.  They wait to hear their name cursed by the lips of He who desired their blessing.  And in this, His anger is justified.  They have stolen their own joy.  They have robbed God of His intent for them.  They have squandered their own hope, and called what is Holy a wicked name.  They, alone, are to blame for where they now reside.  Has not God provided their salvation in Jesus, His Righteous Son?  Did they not see the proof all about them?  Everything, in this place of testing, points to Jesus  I ponder their fate; if their name will even be mentioned at all.  Bundled together, they receive the word as one.  Woe to them, for there will be weeping and gnashing of teeth!
Those who have loved Him come to desire that moment.  A silencing of all their earthly senses becomes a door to an awareness, which does not fade.  They enter a door blazing, all through, with these words, “Welcome Home, thou blessed of the Lord.” 
Glory awaits His people, and no sense of man can gather it up.  Regardless their state here, there are ears, which hear unspeakable things.  There are eyes, which see past the edge of the universe; into the very presence of the Most High God.  There are lips, which speak a language no man has ever heard.  All His Glories, will be revealed!  For now, we see as through a glass darkly, but then we shall know in full; even as we are now fully known.
Come over here, you moment of longing.  I will have a word with you.  Step up and hold out your hands.  Take from me; the borrowed three.  You have arrived so that I might give them back to you.  I will not deny you your right.  As surely as I was glad to receive them, I am more than glad to return them to your hands.  The Lord has caused these three to become useful to Him.  All is well with my soul. 
</w:t>
      </w:r>
    </w:p>
    <w:p>
      <w:pPr>
        <w:spacing w:after="0"/>
        <w:ind w:left="0"/>
        <w:jc w:val="center"/>
      </w:pPr>
      <w:r>
        <w:rPr>
          <w:b/>
          <w:i w:val="false"/>
          <w:color w:val="000000"/>
          <w:sz w:val="22"/>
        </w:rPr>
        <w:t>I go to hear.</w:t>
      </w:r>
    </w:p>
    <w:p>
      <w:pPr>
        <w:spacing w:after="0"/>
        <w:ind w:left="0"/>
        <w:jc w:val="center"/>
      </w:pPr>
      <w:r>
        <w:rPr>
          <w:b/>
          <w:i w:val="false"/>
          <w:color w:val="000000"/>
          <w:sz w:val="22"/>
        </w:rPr>
        <w:t>I go to see.</w:t>
      </w:r>
    </w:p>
    <w:p>
      <w:pPr>
        <w:spacing w:after="0"/>
        <w:ind w:left="0"/>
        <w:jc w:val="center"/>
      </w:pPr>
      <w:r>
        <w:rPr>
          <w:b/>
          <w:i w:val="false"/>
          <w:color w:val="000000"/>
          <w:sz w:val="22"/>
        </w:rPr>
        <w:t>I go to speak with joy!</w:t>
      </w:r>
    </w:p>
    <w:p>
      <w:pPr>
        <w:spacing w:after="0"/>
        <w:ind w:left="0"/>
        <w:jc w:val="center"/>
      </w:pPr>
      <w:r>
        <w:rPr>
          <w:b/>
          <w:i w:val="false"/>
          <w:color w:val="000000"/>
          <w:sz w:val="22"/>
        </w:rPr>
        <w:t>With great joy, I will embrace this moment of release.</w:t>
      </w:r>
    </w:p>
    <w:p>
      <w:pPr>
        <w:spacing w:after="0"/>
        <w:ind w:left="0"/>
        <w:jc w:val="center"/>
      </w:pPr>
      <w:r>
        <w:rPr>
          <w:b/>
          <w:i w:val="false"/>
          <w:color w:val="000000"/>
          <w:sz w:val="22"/>
        </w:rPr>
        <w:t>Give them to another again; His work here remains to in progress.</w:t>
      </w:r>
    </w:p>
    <w:p>
      <w:pPr>
        <w:spacing w:after="0"/>
        <w:ind w:left="0"/>
        <w:jc w:val="center"/>
      </w:pPr>
      <w:r>
        <w:rPr>
          <w:b/>
          <w:i w:val="false"/>
          <w:color w:val="000000"/>
          <w:sz w:val="22"/>
        </w:rPr>
        <w:t>From dust we are, and to dust we will return.</w:t>
      </w:r>
    </w:p>
    <w:p>
      <w:pPr>
        <w:spacing w:after="0"/>
        <w:ind w:left="0"/>
        <w:jc w:val="center"/>
      </w:pPr>
      <w:r>
        <w:rPr>
          <w:b/>
          <w:i w:val="false"/>
          <w:color w:val="000000"/>
          <w:sz w:val="22"/>
        </w:rPr>
        <w:t>I depart, to be embraced by He who has embraced these three, and me.</w:t>
      </w:r>
    </w:p>
    <w:p>
      <w:pPr>
        <w:spacing w:after="0"/>
        <w:ind w:left="0"/>
        <w:jc w:val="both"/>
      </w:pPr>
      <w:r>
        <w:rPr>
          <w:b w:val="false"/>
          <w:i w:val="false"/>
          <w:color w:val="000000"/>
          <w:sz w:val="22"/>
        </w:rPr>
        <w:t>
His promise I go to inherit.  He has promised to give to His people a three which will never fade.  Give Glory to God!  Great Glory, Glory to God for what He has done for His people; how He protects them from harm!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Wings of Vapor, Muscles of Iron</w:t>
      </w:r>
      <w:r>
        <w:rPr>
          <w:b/>
          <w:i w:val="false"/>
          <w:color w:val="000000"/>
        </w:rPr>
        <w:t xml:space="preserve"> - 2011-10-16 12:01</w:t>
      </w:r>
    </w:p>
    <w:p>
      <w:pPr>
        <w:spacing w:after="0"/>
        <w:ind w:left="0"/>
        <w:jc w:val="left"/>
      </w:pPr>
      <w:r>
        <w:br/>
      </w:r>
    </w:p>
    <w:p>
      <w:pPr>
        <w:spacing w:after="0"/>
        <w:ind w:left="0"/>
        <w:jc w:val="both"/>
      </w:pPr>
      <w:r>
        <w:drawing>
          <wp:inline distT="0" distB="0" distL="0" distR="0">
            <wp:extent cx="2857500" cy="34099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41"/>
                    <a:stretch>
                      <a:fillRect/>
                    </a:stretch>
                  </pic:blipFill>
                  <pic:spPr>
                    <a:xfrm>
                      <a:off x="0" y="0"/>
                      <a:ext cx="2857500" cy="3409950"/>
                    </a:xfrm>
                    <a:prstGeom prst="rect">
                      <a:avLst/>
                    </a:prstGeom>
                  </pic:spPr>
                </pic:pic>
              </a:graphicData>
            </a:graphic>
          </wp:inline>
        </w:drawing>
      </w:r>
      <w:hyperlink r:id="rId542">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The Geese fly over head, speaking words of encouragement to one another.  Noticing how majestic their formation remains as the winds beat against their path, I marvel at their unity.  They have one purpose, yet does any one of them know the destination of sleep tonight?  I consider their strength as they push through what cannot be seen to arrive at a place unknown.  Their muscles are steel chords, flexing wings of vapor.  How majestic is the Lord’s creation!  How much more has He in store for those who He has set apart to worship Him forever? 
He has shown us what is good, and what is to be desired.  Speak kind words of encouragement to one another as you travel to the marks along your path.  We speak the language foreign to the world.  Love one another with a unity born of Heaven.  We have One Lord and One purpose; that we might learn to please Him in this place of testing.  Those who are called “out” will mount up on wings as eagles (or geese, house wrens, hawks, bats, bugs or whatever you chose to be compared to. . .).   Where was I?  Oh yea. . .  “Bugs?”  At least rats and slugs don’t have wings.  Thank you Lord!  I’d rather not be compared to a rat or a slug.  Certainly not by You.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Uncle Tree
 (2011-10-16 13:57:26)</w:t>
      </w:r>
    </w:p>
    <w:p>
      <w:pPr>
        <w:spacing w:after="0"/>
        <w:ind w:left="0"/>
        <w:jc w:val="left"/>
      </w:pPr>
      <w:r>
        <w:rPr>
          <w:b w:val="false"/>
          <w:i w:val="false"/>
          <w:color w:val="000000"/>
          <w:sz w:val="22"/>
        </w:rPr>
        <w:t>That was lighthearted and good-humored. :)
Fine job! Peace to you, UT
</w:t>
      </w:r>
    </w:p>
    <w:p>
      <w:pPr>
        <w:spacing w:after="0"/>
        <w:ind w:left="0"/>
        <w:jc w:val="left"/>
      </w:pPr>
      <w:r>
        <w:br/>
      </w:r>
      <w:r>
        <w:br/>
      </w:r>
      <w:r>
        <w:rPr>
          <w:b w:val="false"/>
          <w:i w:val="false"/>
          <w:color w:val="000000"/>
          <w:sz w:val="22"/>
        </w:rPr>
        <w:t>
</w:t>
      </w:r>
    </w:p>
    <w:p>
      <w:pPr>
        <w:spacing w:after="0"/>
        <w:ind w:left="0"/>
        <w:jc w:val="left"/>
      </w:pPr>
      <w:r>
        <w:rPr>
          <w:b/>
          <w:i w:val="false"/>
          <w:color w:val="000000"/>
        </w:rPr>
        <w:t>"The Faith", Fuel to Drive into Eternity.</w:t>
      </w:r>
      <w:r>
        <w:rPr>
          <w:b/>
          <w:i w:val="false"/>
          <w:color w:val="000000"/>
        </w:rPr>
        <w:t xml:space="preserve"> - 2011-10-17 07:05</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43"/>
                    <a:stretch>
                      <a:fillRect/>
                    </a:stretch>
                  </pic:blipFill>
                  <pic:spPr>
                    <a:xfrm>
                      <a:off x="0" y="0"/>
                      <a:ext cx="2286000" cy="1714500"/>
                    </a:xfrm>
                    <a:prstGeom prst="rect">
                      <a:avLst/>
                    </a:prstGeom>
                  </pic:spPr>
                </pic:pic>
              </a:graphicData>
            </a:graphic>
          </wp:inline>
        </w:drawing>
      </w:r>
      <w:hyperlink r:id="rId544">
        <w:r>
          <w:rPr>
            <w:rStyle w:val="Hyperlink"/>
            <w:b w:val="false"/>
            <w:i w:val="false"/>
            <w:color w:val="0000ff"/>
            <w:sz w:val="22"/>
            <w:u w:val="single"/>
          </w:rPr>
          <w:t> </w:t>
        </w:r>
      </w:hyperlink>
      <w:r>
        <w:br/>
      </w:r>
      <w:r>
        <w:rPr>
          <w:b w:val="false"/>
          <w:i w:val="false"/>
          <w:color w:val="000000"/>
          <w:sz w:val="22"/>
        </w:rPr>
        <w:t>Image by drocpsu via Flickr</w:t>
      </w:r>
    </w:p>
    <w:p>
      <w:pPr>
        <w:spacing w:after="0"/>
        <w:ind w:left="0"/>
        <w:jc w:val="both"/>
      </w:pPr>
      <w:r>
        <w:rPr>
          <w:b w:val="false"/>
          <w:i w:val="false"/>
          <w:color w:val="000000"/>
          <w:sz w:val="22"/>
        </w:rPr>
        <w:t>
When the Son of man returns, will He find The Faith?  My soul is given pause to consider the meaning of this.  I take note that it is not called faith.  The Lord was speaking of "The Faith". 
The Faith is not the faith of demons or the wicked men of this world.  To them, faith might mean anything.  Or it might mean an awareness that there is a God.  The Faith, however, is not like that.  The Faith we have in Christ Jesus teaches us to do the will of the Father in Heaven.  It teaches us all things good (The Good of God).  It teaches us to abstain (that is to "not do") the things of this world; it teaches us to say "no" to sin and "yes" to the Righteousness which comes from God.
Don't let the world fool you into believing that Jesus will receive everyone because they intended to be a good person.  Only what is God will survive the judgment.  And to whatever extent God's will lives in you and is accomplished through you, this is the part of you which will survive the coming judgment. 
So I am given pause to consider the things of God within me.   Jesus offers, we receive.  One without the other is no faith at all.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Beautiful Feet (Our God Returns) « Anchor for the Soul
 (2011-10-17 11:06:26)</w:t>
      </w:r>
    </w:p>
    <w:p>
      <w:pPr>
        <w:spacing w:after="0"/>
        <w:ind w:left="0"/>
        <w:jc w:val="left"/>
      </w:pPr>
      <w:r>
        <w:rPr>
          <w:b w:val="false"/>
          <w:i w:val="false"/>
          <w:color w:val="000000"/>
          <w:sz w:val="22"/>
        </w:rPr>
        <w:t>[...] “The Faith”, Fuel to Drive into Eternity. (hiwaychristian.wordpress.com) [...]
</w:t>
      </w:r>
    </w:p>
    <w:p>
      <w:pPr>
        <w:spacing w:after="0"/>
        <w:ind w:left="0"/>
        <w:jc w:val="left"/>
      </w:pPr>
      <w:r>
        <w:rPr>
          <w:b w:val="false"/>
          <w:i w:val="false"/>
          <w:color w:val="000000"/>
          <w:sz w:val="22"/>
        </w:rPr>
        <w:t>» Overcoming Sin Through Faith in Christ
 (2011-10-19 03:31:38)</w:t>
      </w:r>
    </w:p>
    <w:p>
      <w:pPr>
        <w:spacing w:after="0"/>
        <w:ind w:left="0"/>
        <w:jc w:val="left"/>
      </w:pPr>
      <w:r>
        <w:rPr>
          <w:b w:val="false"/>
          <w:i w:val="false"/>
          <w:color w:val="000000"/>
          <w:sz w:val="22"/>
        </w:rPr>
        <w:t>[...] “The Faith”, Fuel to Drive into Eternity. (hiwaychristian.wordpress.com) [...]
</w:t>
      </w:r>
    </w:p>
    <w:p>
      <w:pPr>
        <w:spacing w:after="0"/>
        <w:ind w:left="0"/>
        <w:jc w:val="left"/>
      </w:pPr>
      <w:r>
        <w:br/>
      </w:r>
      <w:r>
        <w:br/>
      </w:r>
      <w:r>
        <w:rPr>
          <w:b w:val="false"/>
          <w:i w:val="false"/>
          <w:color w:val="000000"/>
          <w:sz w:val="22"/>
        </w:rPr>
        <w:t>
</w:t>
      </w:r>
    </w:p>
    <w:p>
      <w:pPr>
        <w:spacing w:after="0"/>
        <w:ind w:left="0"/>
        <w:jc w:val="left"/>
      </w:pPr>
      <w:r>
        <w:rPr>
          <w:b/>
          <w:i w:val="false"/>
          <w:color w:val="000000"/>
        </w:rPr>
        <w:t>Police Officer Jailed for Jailing Law Breaker</w:t>
      </w:r>
      <w:r>
        <w:rPr>
          <w:b/>
          <w:i w:val="false"/>
          <w:color w:val="000000"/>
        </w:rPr>
        <w:t xml:space="preserve"> - 2011-10-17 17:12</w:t>
      </w:r>
    </w:p>
    <w:p>
      <w:pPr>
        <w:spacing w:after="0"/>
        <w:ind w:left="0"/>
        <w:jc w:val="left"/>
      </w:pPr>
      <w:r>
        <w:br/>
      </w:r>
    </w:p>
    <w:p>
      <w:pPr>
        <w:spacing w:after="0"/>
        <w:ind w:left="0"/>
        <w:jc w:val="both"/>
      </w:pPr>
      <w:r>
        <w:drawing>
          <wp:inline distT="0" distB="0" distL="0" distR="0">
            <wp:extent cx="171450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45"/>
                    <a:stretch>
                      <a:fillRect/>
                    </a:stretch>
                  </pic:blipFill>
                  <pic:spPr>
                    <a:xfrm>
                      <a:off x="0" y="0"/>
                      <a:ext cx="1714500" cy="2286000"/>
                    </a:xfrm>
                    <a:prstGeom prst="rect">
                      <a:avLst/>
                    </a:prstGeom>
                  </pic:spPr>
                </pic:pic>
              </a:graphicData>
            </a:graphic>
          </wp:inline>
        </w:drawing>
      </w:r>
      <w:hyperlink r:id="rId546">
        <w:r>
          <w:rPr>
            <w:rStyle w:val="Hyperlink"/>
            <w:b w:val="false"/>
            <w:i w:val="false"/>
            <w:color w:val="0000ff"/>
            <w:sz w:val="22"/>
            <w:u w:val="single"/>
          </w:rPr>
          <w:t> </w:t>
        </w:r>
      </w:hyperlink>
    </w:p>
    <w:p>
      <w:pPr>
        <w:spacing w:after="0"/>
        <w:ind w:left="0"/>
        <w:jc w:val="both"/>
      </w:pPr>
      <w:r>
        <w:rPr>
          <w:b w:val="false"/>
          <w:i w:val="false"/>
          <w:color w:val="000000"/>
          <w:sz w:val="22"/>
        </w:rPr>
        <w:t>
It has come to my attention that I have a distinct and vibrant hatred for the pride of man.  Now, I would take offence at that but I can't.  I remember we are told to hate what is evil and cling to what is good. 
Don't take my hatred for the pride of man to mean that I hate man.  In this particularly vibrant hatred, I actually take some solace.  Some might assume that I mean to commit a hate crime.  But we don't charge police officers with a crime for jailing one who has broken the law of society.  Or maybe times have changed and I haven't noticed.  This could be.  There has been a whole lot of liberal thinking running amuck lately.
Just a note:  In selecting the tags for this post, I simply clicked "Apply all."  Personally I see no sense to be politically correct here.  And Wordpress seems to know what I mean by what I type. 
Just one more note:  The picture is the best shot I could get of the Policeman.......... LOL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Rants of an Old Man</w:t>
      </w:r>
      <w:r>
        <w:rPr>
          <w:b/>
          <w:i w:val="false"/>
          <w:color w:val="000000"/>
        </w:rPr>
        <w:t xml:space="preserve"> - 2011-10-18 07:20</w:t>
      </w:r>
    </w:p>
    <w:p>
      <w:pPr>
        <w:spacing w:after="0"/>
        <w:ind w:left="0"/>
        <w:jc w:val="left"/>
      </w:pPr>
      <w:r>
        <w:br/>
      </w:r>
    </w:p>
    <w:p>
      <w:pPr>
        <w:spacing w:after="0"/>
        <w:ind w:left="0"/>
        <w:jc w:val="both"/>
      </w:pPr>
      <w:r>
        <w:drawing>
          <wp:inline distT="0" distB="0" distL="0" distR="0">
            <wp:extent cx="304800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47"/>
                    <a:stretch>
                      <a:fillRect/>
                    </a:stretch>
                  </pic:blipFill>
                  <pic:spPr>
                    <a:xfrm>
                      <a:off x="0" y="0"/>
                      <a:ext cx="3048000" cy="2286000"/>
                    </a:xfrm>
                    <a:prstGeom prst="rect">
                      <a:avLst/>
                    </a:prstGeom>
                  </pic:spPr>
                </pic:pic>
              </a:graphicData>
            </a:graphic>
          </wp:inline>
        </w:drawing>
      </w:r>
      <w:hyperlink r:id="rId548">
        <w:r>
          <w:rPr>
            <w:rStyle w:val="Hyperlink"/>
            <w:b w:val="false"/>
            <w:i w:val="false"/>
            <w:color w:val="0000ff"/>
            <w:sz w:val="22"/>
            <w:u w:val="single"/>
          </w:rPr>
          <w:t> </w:t>
        </w:r>
      </w:hyperlink>
      <w:r>
        <w:br/>
      </w:r>
      <w:r>
        <w:rPr>
          <w:b w:val="false"/>
          <w:i w:val="false"/>
          <w:color w:val="000000"/>
          <w:sz w:val="22"/>
        </w:rPr>
        <w:t>Image by Ed Gaillard via Flickr</w:t>
      </w:r>
    </w:p>
    <w:p>
      <w:pPr>
        <w:spacing w:after="0"/>
        <w:ind w:left="0"/>
        <w:jc w:val="both"/>
      </w:pPr>
      <w:r>
        <w:rPr>
          <w:b w:val="false"/>
          <w:i w:val="false"/>
          <w:color w:val="000000"/>
          <w:sz w:val="22"/>
        </w:rPr>
        <w:t>
The story is told of a man; times of old.
Who ran through the streets all alone.
His yell could be heard above all the herd,
As he spoke of judgment to come.
So tired of he, did the people become.
He simply became "just a noise".
And they went bout their day, without notice of him
Paying deafness, as if his reward.
Till one passerby was struck by the plight,
Of this old man who no one did notice.
So he stopped the old man and spoke with concern,
"Why do you make such a fuss?
You yell and you scream, as if to arouse.
But none of us pay you a thought.
So why do you insist in becoming a stench?
Surely you notice your lot."
The old man stopped moving, his face became soft.
And his eyes danced as he looked deep within.
Then a frown slowly grew, and his eyes became strong.
And he focused on this one who would ask.
"I don't scream for you, nor the hoard all about;
These words of Truth and Sure Terror.
I make such a noise, and travel about
For the sake of my own soul, my friend."
</w:t>
      </w:r>
    </w:p>
    <w:p>
      <w:pPr>
        <w:spacing w:after="0"/>
        <w:ind w:left="0"/>
        <w:jc w:val="left"/>
      </w:pPr>
      <w:r>
        <w:br/>
      </w:r>
      <w:r>
        <w:br/>
      </w:r>
      <w:r>
        <w:rPr>
          <w:b w:val="false"/>
          <w:i w:val="false"/>
          <w:color w:val="000000"/>
          <w:sz w:val="22"/>
        </w:rPr>
        <w:t>
</w:t>
      </w:r>
    </w:p>
    <w:p>
      <w:pPr>
        <w:spacing w:after="0"/>
        <w:ind w:left="0"/>
        <w:jc w:val="left"/>
      </w:pPr>
      <w:r>
        <w:rPr>
          <w:b/>
          <w:i w:val="false"/>
          <w:color w:val="000000"/>
        </w:rPr>
        <w:t>What or Why</w:t>
      </w:r>
      <w:r>
        <w:rPr>
          <w:b/>
          <w:i w:val="false"/>
          <w:color w:val="000000"/>
        </w:rPr>
        <w:t xml:space="preserve"> - 2011-10-19 09:19</w:t>
      </w:r>
    </w:p>
    <w:p>
      <w:pPr>
        <w:spacing w:after="0"/>
        <w:ind w:left="0"/>
        <w:jc w:val="left"/>
      </w:pPr>
      <w:r>
        <w:br/>
      </w:r>
    </w:p>
    <w:p>
      <w:pPr>
        <w:spacing w:after="0"/>
        <w:ind w:left="0"/>
        <w:jc w:val="both"/>
      </w:pPr>
      <w:r>
        <w:drawing>
          <wp:inline distT="0" distB="0" distL="0" distR="0">
            <wp:extent cx="2857500" cy="34956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49"/>
                    <a:stretch>
                      <a:fillRect/>
                    </a:stretch>
                  </pic:blipFill>
                  <pic:spPr>
                    <a:xfrm>
                      <a:off x="0" y="0"/>
                      <a:ext cx="2857500" cy="3495675"/>
                    </a:xfrm>
                    <a:prstGeom prst="rect">
                      <a:avLst/>
                    </a:prstGeom>
                  </pic:spPr>
                </pic:pic>
              </a:graphicData>
            </a:graphic>
          </wp:inline>
        </w:drawing>
      </w:r>
      <w:hyperlink r:id="rId550">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In understanding life, far too many ask the wrong line of questions.  Instead of asking "What", we find asking "Why" to be far more fruitful.   When we begin to ask why, we begin to receive answers that "What" can't supply.  Even so, when many begin to understand the answers they get, they don't like them.  So they return to asking "what".  But if you endure, and are willing to receive the truth, "why" will provide them.  In the end, you will find Jesus as the answer.  Asking "what" things are is a matter of definition.  It becomes a simple exercise of language.  People who have no serious interest in understanding life limit their questions to "what".
And let us remember that "why" is the central question of young children.  And look at how irritating that gets to their parents.  Could it be that the parents haven't asked "why" enough?
</w:t>
      </w:r>
    </w:p>
    <w:p>
      <w:pPr>
        <w:spacing w:after="0"/>
        <w:ind w:left="0"/>
        <w:jc w:val="left"/>
      </w:pPr>
      <w:r>
        <w:br/>
      </w:r>
      <w:r>
        <w:br/>
      </w:r>
      <w:r>
        <w:rPr>
          <w:b w:val="false"/>
          <w:i w:val="false"/>
          <w:color w:val="000000"/>
          <w:sz w:val="22"/>
        </w:rPr>
        <w:t>
</w:t>
      </w:r>
    </w:p>
    <w:p>
      <w:pPr>
        <w:spacing w:after="0"/>
        <w:ind w:left="0"/>
        <w:jc w:val="left"/>
      </w:pPr>
      <w:r>
        <w:rPr>
          <w:b/>
          <w:i w:val="false"/>
          <w:color w:val="000000"/>
        </w:rPr>
        <w:t>"I Found One!"</w:t>
      </w:r>
      <w:r>
        <w:rPr>
          <w:b/>
          <w:i w:val="false"/>
          <w:color w:val="000000"/>
        </w:rPr>
        <w:t xml:space="preserve"> - 2011-10-19 10:10</w:t>
      </w:r>
    </w:p>
    <w:p>
      <w:pPr>
        <w:spacing w:after="0"/>
        <w:ind w:left="0"/>
        <w:jc w:val="left"/>
      </w:pPr>
      <w:r>
        <w:br/>
      </w:r>
    </w:p>
    <w:p>
      <w:pPr>
        <w:spacing w:after="0"/>
        <w:ind w:left="0"/>
        <w:jc w:val="both"/>
      </w:pPr>
      <w:r>
        <w:drawing>
          <wp:inline distT="0" distB="0" distL="0" distR="0">
            <wp:extent cx="2540000" cy="2540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51"/>
                    <a:stretch>
                      <a:fillRect/>
                    </a:stretch>
                  </pic:blipFill>
                  <pic:spPr>
                    <a:xfrm>
                      <a:off x="0" y="0"/>
                      <a:ext cx="2540000" cy="2540000"/>
                    </a:xfrm>
                    <a:prstGeom prst="rect">
                      <a:avLst/>
                    </a:prstGeom>
                  </pic:spPr>
                </pic:pic>
              </a:graphicData>
            </a:graphic>
          </wp:inline>
        </w:drawing>
      </w:r>
      <w:hyperlink r:id="rId552">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Two people work together to put a puzzle together.  It's not a small puzzle, built for a child.  There are 600,294,385,001 pieces.  And they search with furrowed brows to find even one match.
"I found one!"  One of the people screams out with great joy.  The other's head levels with inspecting eyes.  "Are you sure?"  Deft little fingers put the two together.  All the edges match perfectly.  The colors blend in seamlessly.  "YES!"
"What is it?"  A pause ensues.  Turning the two joined pieces around and around, they inspect the item of joy for any hope of understanding.  But in the end there is no possible way to know what it truly is.  Oh there's colors that could be identified in various ways.  But in the end, there is simply joy that an answer has been found.  And back to their work they go.  But now they search with a renewed vigor.  For they have been given proof that some of the pieces DO fit.
This is what walking with God in Christ Jesus is like.  We hold in our hands only the answers we know we have found.   But we leave the Glory of understanding the bigger picture to the Lord who supplied both the puzzle and the two who work together.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Truth or Right</w:t>
      </w:r>
      <w:r>
        <w:rPr>
          <w:b/>
          <w:i w:val="false"/>
          <w:color w:val="000000"/>
        </w:rPr>
        <w:t xml:space="preserve"> - 2011-10-19 10:54</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53"/>
                    <a:stretch>
                      <a:fillRect/>
                    </a:stretch>
                  </pic:blipFill>
                  <pic:spPr>
                    <a:xfrm>
                      <a:off x="0" y="0"/>
                      <a:ext cx="2286000" cy="1714500"/>
                    </a:xfrm>
                    <a:prstGeom prst="rect">
                      <a:avLst/>
                    </a:prstGeom>
                  </pic:spPr>
                </pic:pic>
              </a:graphicData>
            </a:graphic>
          </wp:inline>
        </w:drawing>
      </w:r>
      <w:hyperlink r:id="rId554">
        <w:r>
          <w:rPr>
            <w:rStyle w:val="Hyperlink"/>
            <w:b w:val="false"/>
            <w:i w:val="false"/>
            <w:color w:val="0000ff"/>
            <w:sz w:val="22"/>
            <w:u w:val="single"/>
          </w:rPr>
          <w:t> </w:t>
        </w:r>
      </w:hyperlink>
    </w:p>
    <w:p>
      <w:pPr>
        <w:spacing w:after="0"/>
        <w:ind w:left="0"/>
        <w:jc w:val="both"/>
      </w:pPr>
      <w:r>
        <w:rPr>
          <w:b w:val="false"/>
          <w:i w:val="false"/>
          <w:color w:val="000000"/>
          <w:sz w:val="22"/>
        </w:rPr>
        <w:t>
Are we interested in truth?  Or are we interested in being right?  A person who is interested in truth has already dealt with the issue of pride.  The person who is proud is not interested in truth.  For when truth is presented by another, the proud person considers their words evil.  The humble person will take words of truth regardless the source.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Beautiful agony</w:t>
      </w:r>
      <w:r>
        <w:rPr>
          <w:b/>
          <w:i w:val="false"/>
          <w:color w:val="000000"/>
        </w:rPr>
        <w:t xml:space="preserve"> - 2011-10-19 11:25</w:t>
      </w:r>
    </w:p>
    <w:p>
      <w:pPr>
        <w:spacing w:after="0"/>
        <w:ind w:left="0"/>
        <w:jc w:val="left"/>
      </w:pPr>
      <w:r>
        <w:br/>
      </w:r>
    </w:p>
    <w:p>
      <w:pPr>
        <w:spacing w:after="0"/>
        <w:ind w:left="0"/>
        <w:jc w:val="both"/>
      </w:pPr>
      <w:r>
        <w:drawing>
          <wp:inline distT="0" distB="0" distL="0" distR="0">
            <wp:extent cx="2286000" cy="15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55"/>
                    <a:stretch>
                      <a:fillRect/>
                    </a:stretch>
                  </pic:blipFill>
                  <pic:spPr>
                    <a:xfrm>
                      <a:off x="0" y="0"/>
                      <a:ext cx="2286000" cy="1524000"/>
                    </a:xfrm>
                    <a:prstGeom prst="rect">
                      <a:avLst/>
                    </a:prstGeom>
                  </pic:spPr>
                </pic:pic>
              </a:graphicData>
            </a:graphic>
          </wp:inline>
        </w:drawing>
      </w:r>
      <w:hyperlink r:id="rId556">
        <w:r>
          <w:rPr>
            <w:rStyle w:val="Hyperlink"/>
            <w:b w:val="false"/>
            <w:i w:val="false"/>
            <w:color w:val="0000ff"/>
            <w:sz w:val="22"/>
            <w:u w:val="single"/>
          </w:rPr>
          <w:t> </w:t>
        </w:r>
      </w:hyperlink>
      <w:r>
        <w:br/>
      </w:r>
      <w:r>
        <w:rPr>
          <w:b w:val="false"/>
          <w:i w:val="false"/>
          <w:color w:val="000000"/>
          <w:sz w:val="22"/>
        </w:rPr>
        <w:t>Image by Cajie via Flickr</w:t>
      </w:r>
    </w:p>
    <w:p>
      <w:pPr>
        <w:spacing w:after="0"/>
        <w:ind w:left="0"/>
        <w:jc w:val="both"/>
      </w:pPr>
      <w:r>
        <w:rPr>
          <w:b w:val="false"/>
          <w:i w:val="false"/>
          <w:color w:val="000000"/>
          <w:sz w:val="22"/>
        </w:rPr>
        <w:t>
I am caught up, and that for the rest of my life, in such a beautiful anxiety; an agony of love.  Every person I meet is a possible brother or sister of mine.  Oh how I yearn to see Christ in them!  And this anxiety presents itself in a distinct peace.  For I know that this desire, when fanned into flame, will produce the love necessary to accomplish His Will.
Father, I rest in You.  Through the power of Your Holy Son I rest in You.  Even in this anxiety so tender and sweet, I rest in You.  May Your will be done forever!  Amen.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An Echo of a Moment</w:t>
      </w:r>
      <w:r>
        <w:rPr>
          <w:b/>
          <w:i w:val="false"/>
          <w:color w:val="000000"/>
        </w:rPr>
        <w:t xml:space="preserve"> - 2011-10-19 12:57</w:t>
      </w:r>
    </w:p>
    <w:p>
      <w:pPr>
        <w:spacing w:after="0"/>
        <w:ind w:left="0"/>
        <w:jc w:val="left"/>
      </w:pPr>
      <w:r>
        <w:br/>
      </w:r>
    </w:p>
    <w:p>
      <w:pPr>
        <w:spacing w:after="0"/>
        <w:ind w:left="0"/>
        <w:jc w:val="both"/>
      </w:pPr>
      <w:r>
        <w:rPr>
          <w:b w:val="false"/>
          <w:i w:val="false"/>
          <w:color w:val="000000"/>
          <w:sz w:val="22"/>
        </w:rPr>
        <w:t>Sometimes a situation or question arrises which provokes special and pointed understandings.  It is impossible to replicate the words and thoughts at a later date.  And maybe it's God's way of removing pride from His people as we share His wisdom.  For this reason, I provide the following link to a conversation. 
</w:t>
      </w:r>
      <w:hyperlink r:id="rId557">
        <w:r>
          <w:rPr>
            <w:rStyle w:val="Hyperlink"/>
            <w:b w:val="false"/>
            <w:i w:val="false"/>
            <w:color w:val="0000ff"/>
            <w:sz w:val="22"/>
            <w:u w:val="single"/>
          </w:rPr>
          <w:t>http://zukunftsaugen.wordpress.com/2011/10/19/a-joke-or-a-revelation/</w:t>
        </w:r>
      </w:hyperlink>
    </w:p>
    <w:p>
      <w:pPr>
        <w:spacing w:after="0"/>
        <w:ind w:left="0"/>
        <w:jc w:val="left"/>
      </w:pPr>
      <w:r>
        <w:br/>
      </w:r>
      <w:r>
        <w:br/>
      </w:r>
      <w:r>
        <w:rPr>
          <w:b w:val="false"/>
          <w:i w:val="false"/>
          <w:color w:val="000000"/>
          <w:sz w:val="22"/>
        </w:rPr>
        <w:t>
</w:t>
      </w:r>
    </w:p>
    <w:p>
      <w:pPr>
        <w:spacing w:after="0"/>
        <w:ind w:left="0"/>
        <w:jc w:val="left"/>
      </w:pPr>
      <w:r>
        <w:rPr>
          <w:b/>
          <w:i w:val="false"/>
          <w:color w:val="000000"/>
        </w:rPr>
        <w:t>Rise up! Open the Door!</w:t>
      </w:r>
      <w:r>
        <w:rPr>
          <w:b/>
          <w:i w:val="false"/>
          <w:color w:val="000000"/>
        </w:rPr>
        <w:t xml:space="preserve"> - 2011-10-21 07:06</w:t>
      </w:r>
    </w:p>
    <w:p>
      <w:pPr>
        <w:spacing w:after="0"/>
        <w:ind w:left="0"/>
        <w:jc w:val="left"/>
      </w:pPr>
      <w:r>
        <w:br/>
      </w:r>
    </w:p>
    <w:p>
      <w:pPr>
        <w:spacing w:after="0"/>
        <w:ind w:left="0"/>
        <w:jc w:val="both"/>
      </w:pPr>
      <w:r>
        <w:drawing>
          <wp:inline distT="0" distB="0" distL="0" distR="0">
            <wp:extent cx="1628775"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58"/>
                    <a:stretch>
                      <a:fillRect/>
                    </a:stretch>
                  </pic:blipFill>
                  <pic:spPr>
                    <a:xfrm>
                      <a:off x="0" y="0"/>
                      <a:ext cx="1628775" cy="2286000"/>
                    </a:xfrm>
                    <a:prstGeom prst="rect">
                      <a:avLst/>
                    </a:prstGeom>
                  </pic:spPr>
                </pic:pic>
              </a:graphicData>
            </a:graphic>
          </wp:inline>
        </w:drawing>
      </w:r>
      <w:hyperlink r:id="rId559">
        <w:r>
          <w:rPr>
            <w:rStyle w:val="Hyperlink"/>
            <w:b w:val="false"/>
            <w:i w:val="false"/>
            <w:color w:val="0000ff"/>
            <w:sz w:val="22"/>
            <w:u w:val="single"/>
          </w:rPr>
          <w:t> </w:t>
        </w:r>
      </w:hyperlink>
      <w:r>
        <w:br/>
      </w:r>
      <w:r>
        <w:rPr>
          <w:b w:val="false"/>
          <w:i w:val="false"/>
          <w:color w:val="000000"/>
          <w:sz w:val="22"/>
        </w:rPr>
        <w:t>Image by [phil h] via Flickr</w:t>
      </w:r>
    </w:p>
    <w:p>
      <w:pPr>
        <w:spacing w:after="0"/>
        <w:ind w:left="0"/>
        <w:jc w:val="both"/>
      </w:pPr>
      <w:r>
        <w:rPr>
          <w:b w:val="false"/>
          <w:i w:val="false"/>
          <w:color w:val="000000"/>
          <w:sz w:val="22"/>
        </w:rPr>
        <w:t>
Darkness abounds.  Men grope about, touching unfamiliar objects.  Though the Sun rises and light appears to dawn in the land of the living dead, they do not perceive the Light which has shown from eternity to eternity.  To their loss, men continue to grope.  And in this frantic reaching for that which does not last, they live as if dead.  The rot of their greed is a stench which their noses do not smell.  With eyes glazed over with the things of this world, they see nothing.  They speak of things which have no meaning but destruction; to themselves and those who hear their words.  But they do not perceive their plight.
"Behold, I stand at the door, and knock: if any man hear my voice, and open the door, I will come in to him, and will sup with him, and he with me."  Like a man who fears the one who holds death in his hand, the living dead fear the sound of this knocking.  In their dead lives they perceive God's calling as an omen of tragedy.  Yet, what do they have that is not tragedy?  How can encountering this Beautiful One be more terrible than the life they are now leading?  Still, how very few even ask, "Who is it who knocks on the door of my heart?"
Why do you fear what you do not understand?  What is this smell of fear in your house?  From who does that odor come?  It comes from you.  What do you have to lose that you have not already lost?  What do you have to gain that you have never tasted?  And with what will you redeem even one of your sins? 
Rise up and open the door!  You are already dead before the Throne of the Most High God.  For the sentence is already passed on those who live without the Lord Jesus.  And those who say they serve Him, yet walk in darkness will not fare much better.  There is a place where those who have proclaimed the name of the Lord, but never walked with Him, will be shown for who they were.  And they will be assigned a place with the unbelievers.  Rise up!  Open the Door!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Who's Your Hero?</w:t>
      </w:r>
      <w:r>
        <w:rPr>
          <w:b/>
          <w:i w:val="false"/>
          <w:color w:val="000000"/>
        </w:rPr>
        <w:t xml:space="preserve"> - 2011-10-21 08:15</w:t>
      </w:r>
    </w:p>
    <w:p>
      <w:pPr>
        <w:spacing w:after="0"/>
        <w:ind w:left="0"/>
        <w:jc w:val="left"/>
      </w:pPr>
      <w:r>
        <w:br/>
      </w:r>
    </w:p>
    <w:p>
      <w:pPr>
        <w:spacing w:after="0"/>
        <w:ind w:left="0"/>
        <w:jc w:val="both"/>
      </w:pPr>
      <w:r>
        <w:drawing>
          <wp:inline distT="0" distB="0" distL="0" distR="0">
            <wp:extent cx="285750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60"/>
                    <a:stretch>
                      <a:fillRect/>
                    </a:stretch>
                  </pic:blipFill>
                  <pic:spPr>
                    <a:xfrm>
                      <a:off x="0" y="0"/>
                      <a:ext cx="2857500" cy="2286000"/>
                    </a:xfrm>
                    <a:prstGeom prst="rect">
                      <a:avLst/>
                    </a:prstGeom>
                  </pic:spPr>
                </pic:pic>
              </a:graphicData>
            </a:graphic>
          </wp:inline>
        </w:drawing>
      </w:r>
      <w:hyperlink r:id="rId561">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 am often struck with a deep sense of sadness and awe at how men praise each other yet offer no praise to the One who made men.  Though I have had my heros among men, this foolishness no longer has any attraction for me.
I was looking within my heart, the other day, to see who I admire among men.  I was looking for that particular "hero".  I was looking to find the one who inspired me to continue toward what is better or best.  And I was amused to find no one rise to the top.  There have been many who have set a good example for me to consider.  But none rise far enough to become my hero.  Most of those who have held that position in my life were men who denied God His rightful place.  And they held that place within me before I knew the Most High God through Jesus. 
Does a man live well without a hero?  The answer is: "My people die for lack of vision."  No man can render anything more than destruction without finding The source of creation and life.  Though most live with a hero who is far less than "good", who they aspire to become will dictate where the arrive.  If my hero is the one who puts together a thatch hut, a thatch hut is what I will build.  If  my hero is he who has built a castle, a castle is what I will build.  And if my hero is He who lives forever, living forever is that to which I will aspire.
Who's your hero?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Defeating the Twins of Darkness. « Cite Simon
 (2011-11-23 03:34:18)</w:t>
      </w:r>
    </w:p>
    <w:p>
      <w:pPr>
        <w:spacing w:after="0"/>
        <w:ind w:left="0"/>
        <w:jc w:val="left"/>
      </w:pPr>
      <w:r>
        <w:rPr>
          <w:b w:val="false"/>
          <w:i w:val="false"/>
          <w:color w:val="000000"/>
          <w:sz w:val="22"/>
        </w:rPr>
        <w:t>[...] Who’s Your Hero? (hiwaychristian.wordpress.com)     GA_googleAddAttr("AdOpt", "1"); GA_googleAddAttr("Origin", "other"); GA_googleAddAttr("theme_bg", "ffffff"); GA_googleAddAttr("theme_border", "5ba1e0"); GA_googleAddAttr("theme_text", "4e4e4e"); GA_googleAddAttr("theme_link", "0071bb"); GA_googleAddAttr("theme_url", "44a1fb"); GA_googleAddAttr("LangId", "1"); GA_googleAddAttr("Autotag", "religion"); GA_googleAddAttr("Tag", "active-faith"); GA_googleAddAttr("Tag", "self-awareness"); GA_googleAddAttr("Tag", "christianity"); GA_googleAddAttr("Tag", "fantasy-world"); GA_googleAddAttr("Tag", "favoritism"); GA_googleAddAttr("Tag", "prejudice"); GA_googleAddAttr("Tag", "reaganomics"); GA_googleAddAttr("Tag", "religion-and-spirituality"); GA_googleAddAttr("Tag", "self-confidence"); GA_googleAddAttr("Tag", "self-image"); GA_googleFillSlot("wpcom_sharethrough");  Share this:TwitterFacebookPrintEmailLinkedInStumbleUponMoreDiggRedditLike this:LikeBe the first to like this post. [...]
</w:t>
      </w:r>
    </w:p>
    <w:p>
      <w:pPr>
        <w:spacing w:after="0"/>
        <w:ind w:left="0"/>
        <w:jc w:val="left"/>
      </w:pPr>
      <w:r>
        <w:rPr>
          <w:b w:val="false"/>
          <w:i w:val="false"/>
          <w:color w:val="000000"/>
          <w:sz w:val="22"/>
        </w:rPr>
        <w:t>My Hero Man! « Fisch Fail, INC.
 (2011-12-14 22:01:53)</w:t>
      </w:r>
    </w:p>
    <w:p>
      <w:pPr>
        <w:spacing w:after="0"/>
        <w:ind w:left="0"/>
        <w:jc w:val="left"/>
      </w:pPr>
      <w:r>
        <w:rPr>
          <w:b w:val="false"/>
          <w:i w:val="false"/>
          <w:color w:val="000000"/>
          <w:sz w:val="22"/>
        </w:rPr>
        <w:t>[...] Who’s Your Hero? (hiwaychristian.wordpress.com) [...]
</w:t>
      </w:r>
    </w:p>
    <w:p>
      <w:pPr>
        <w:spacing w:after="0"/>
        <w:ind w:left="0"/>
        <w:jc w:val="left"/>
      </w:pPr>
      <w:r>
        <w:rPr>
          <w:b w:val="false"/>
          <w:i w:val="false"/>
          <w:color w:val="000000"/>
          <w:sz w:val="22"/>
        </w:rPr>
        <w:t>My Guest Blog | Hero with a Rebel Cause | Wrestling the Muse
 (2011-10-21 22:56:35)</w:t>
      </w:r>
    </w:p>
    <w:p>
      <w:pPr>
        <w:spacing w:after="0"/>
        <w:ind w:left="0"/>
        <w:jc w:val="left"/>
      </w:pPr>
      <w:r>
        <w:rPr>
          <w:b w:val="false"/>
          <w:i w:val="false"/>
          <w:color w:val="000000"/>
          <w:sz w:val="22"/>
        </w:rPr>
        <w:t>[...] Who’s Your Hero? (hiwaychristian.wordpress.com) [...]
</w:t>
      </w:r>
    </w:p>
    <w:p>
      <w:pPr>
        <w:spacing w:after="0"/>
        <w:ind w:left="0"/>
        <w:jc w:val="left"/>
      </w:pPr>
      <w:r>
        <w:rPr>
          <w:b w:val="false"/>
          <w:i w:val="false"/>
          <w:color w:val="000000"/>
          <w:sz w:val="22"/>
        </w:rPr>
        <w:t>My Guest Blog | Hero with a Rebel Cause | Kim Koning
 (2013-07-01 20:00:17)</w:t>
      </w:r>
    </w:p>
    <w:p>
      <w:pPr>
        <w:spacing w:after="0"/>
        <w:ind w:left="0"/>
        <w:jc w:val="left"/>
      </w:pPr>
      <w:r>
        <w:rPr>
          <w:b w:val="false"/>
          <w:i w:val="false"/>
          <w:color w:val="000000"/>
          <w:sz w:val="22"/>
        </w:rPr>
        <w:t>[…] Who’s Your Hero? (hiwaychristian.wordpress.com) […]
</w:t>
      </w:r>
    </w:p>
    <w:p>
      <w:pPr>
        <w:spacing w:after="0"/>
        <w:ind w:left="0"/>
        <w:jc w:val="left"/>
      </w:pPr>
      <w:r>
        <w:br/>
      </w:r>
      <w:r>
        <w:br/>
      </w:r>
      <w:r>
        <w:rPr>
          <w:b w:val="false"/>
          <w:i w:val="false"/>
          <w:color w:val="000000"/>
          <w:sz w:val="22"/>
        </w:rPr>
        <w:t>
</w:t>
      </w:r>
    </w:p>
    <w:p>
      <w:pPr>
        <w:spacing w:after="0"/>
        <w:ind w:left="0"/>
        <w:jc w:val="left"/>
      </w:pPr>
      <w:r>
        <w:rPr>
          <w:b/>
          <w:i w:val="false"/>
          <w:color w:val="000000"/>
        </w:rPr>
        <w:t>A Beautiful Suicide</w:t>
      </w:r>
      <w:r>
        <w:rPr>
          <w:b/>
          <w:i w:val="false"/>
          <w:color w:val="000000"/>
        </w:rPr>
        <w:t xml:space="preserve"> - 2011-10-21 08:39</w:t>
      </w:r>
    </w:p>
    <w:p>
      <w:pPr>
        <w:spacing w:after="0"/>
        <w:ind w:left="0"/>
        <w:jc w:val="left"/>
      </w:pPr>
      <w:r>
        <w:br/>
      </w:r>
    </w:p>
    <w:p>
      <w:pPr>
        <w:spacing w:after="0"/>
        <w:ind w:left="0"/>
        <w:jc w:val="both"/>
      </w:pPr>
      <w:r>
        <w:drawing>
          <wp:inline distT="0" distB="0" distL="0" distR="0">
            <wp:extent cx="2286000" cy="15335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62"/>
                    <a:stretch>
                      <a:fillRect/>
                    </a:stretch>
                  </pic:blipFill>
                  <pic:spPr>
                    <a:xfrm>
                      <a:off x="0" y="0"/>
                      <a:ext cx="2286000" cy="1533525"/>
                    </a:xfrm>
                    <a:prstGeom prst="rect">
                      <a:avLst/>
                    </a:prstGeom>
                  </pic:spPr>
                </pic:pic>
              </a:graphicData>
            </a:graphic>
          </wp:inline>
        </w:drawing>
      </w:r>
      <w:hyperlink r:id="rId563">
        <w:r>
          <w:rPr>
            <w:rStyle w:val="Hyperlink"/>
            <w:b w:val="false"/>
            <w:i w:val="false"/>
            <w:color w:val="0000ff"/>
            <w:sz w:val="22"/>
            <w:u w:val="single"/>
          </w:rPr>
          <w:t> </w:t>
        </w:r>
      </w:hyperlink>
      <w:r>
        <w:br/>
      </w:r>
      <w:r>
        <w:rPr>
          <w:b w:val="false"/>
          <w:i w:val="false"/>
          <w:color w:val="000000"/>
          <w:sz w:val="22"/>
        </w:rPr>
        <w:t>Image by freefotouk via Flickr</w:t>
      </w:r>
    </w:p>
    <w:p>
      <w:pPr>
        <w:spacing w:after="0"/>
        <w:ind w:left="0"/>
        <w:jc w:val="both"/>
      </w:pPr>
      <w:r>
        <w:rPr>
          <w:b w:val="false"/>
          <w:i w:val="false"/>
          <w:color w:val="000000"/>
          <w:sz w:val="22"/>
        </w:rPr>
        <w:t>
A delicate proposition is presented to all. 
An ending proposed.
All potential destroyed.
And in it's place, a standing tall.
What was held within the hand;
A futile life indeed.
No hope of better days.
A place appears, for standing tall.
Come over here, you pride of man.
You've cursed me far too long.
It's time to meet your blackest day.
Light dawns, for standing tall.
Within my hand is placed the tool,
Which ends your bloody cravings.
What you desire is not to be.
In this place for standing tall.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The Atheist
 (2011-10-22 07:25:01)</w:t>
      </w:r>
    </w:p>
    <w:p>
      <w:pPr>
        <w:spacing w:after="0"/>
        <w:ind w:left="0"/>
        <w:jc w:val="left"/>
      </w:pPr>
      <w:r>
        <w:rPr>
          <w:b w:val="false"/>
          <w:i w:val="false"/>
          <w:color w:val="000000"/>
          <w:sz w:val="22"/>
        </w:rPr>
        <w:t>Suicide is rarely beautiful.  In some cases it can be a final, welcome end to pain, like a painful terminal illness for example.  In most cases, it's the result of an inability to find a better way out of the pain.  Usually there is a way out.  Sometimes people can find a way out on their own.  But often enough they can't.  When they can't, they need the help of others.  There is no shame in seeking out help.  Professional psychologists are trained to help people find the answers that are hidden within themselves, answers that they can't always find on their own.  It can mean the difference between savoring your remaining years and having positive impact on the lives of your loved ones, or forfeiting those years forever.
</w:t>
      </w:r>
    </w:p>
    <w:p>
      <w:pPr>
        <w:spacing w:after="0"/>
        <w:ind w:left="0"/>
        <w:jc w:val="left"/>
      </w:pPr>
      <w:r>
        <w:rPr>
          <w:b w:val="false"/>
          <w:i w:val="false"/>
          <w:color w:val="000000"/>
          <w:sz w:val="22"/>
        </w:rPr>
        <w:t>hiwaychristian
 (2011-10-22 11:17:49)</w:t>
      </w:r>
    </w:p>
    <w:p>
      <w:pPr>
        <w:spacing w:after="0"/>
        <w:ind w:left="0"/>
        <w:jc w:val="left"/>
      </w:pPr>
      <w:r>
        <w:rPr>
          <w:b w:val="false"/>
          <w:i w:val="false"/>
          <w:color w:val="000000"/>
          <w:sz w:val="22"/>
        </w:rPr>
        <w:t>While the killing of one's self is a seriously foolish end to many wrong choices, there is a death spoken of in this post which is absolutely necessary; the killing of the pride of man.  I'd like to think you didn't miss the point.
</w:t>
      </w:r>
    </w:p>
    <w:p>
      <w:pPr>
        <w:spacing w:after="0"/>
        <w:ind w:left="0"/>
        <w:jc w:val="left"/>
      </w:pPr>
      <w:r>
        <w:rPr>
          <w:b w:val="false"/>
          <w:i w:val="false"/>
          <w:color w:val="000000"/>
          <w:sz w:val="22"/>
        </w:rPr>
        <w:t>concertofprayer
 (2011-11-03 15:27:03)</w:t>
      </w:r>
    </w:p>
    <w:p>
      <w:pPr>
        <w:spacing w:after="0"/>
        <w:ind w:left="0"/>
        <w:jc w:val="left"/>
      </w:pPr>
      <w:r>
        <w:rPr>
          <w:b w:val="false"/>
          <w:i w:val="false"/>
          <w:color w:val="000000"/>
          <w:sz w:val="22"/>
        </w:rPr>
        <w:t>Well said hiway christian.  The death spoken of in this post must be self inflicted.  Absolutely beautiful post!   Your writing is incredible.
</w:t>
      </w:r>
    </w:p>
    <w:p>
      <w:pPr>
        <w:spacing w:after="0"/>
        <w:ind w:left="0"/>
        <w:jc w:val="left"/>
      </w:pPr>
      <w:r>
        <w:rPr>
          <w:b w:val="false"/>
          <w:i w:val="false"/>
          <w:color w:val="000000"/>
          <w:sz w:val="22"/>
        </w:rPr>
        <w:t>hiwaychristian
 (2011-11-03 15:38:45)</w:t>
      </w:r>
    </w:p>
    <w:p>
      <w:pPr>
        <w:spacing w:after="0"/>
        <w:ind w:left="0"/>
        <w:jc w:val="left"/>
      </w:pPr>
      <w:r>
        <w:rPr>
          <w:b w:val="false"/>
          <w:i w:val="false"/>
          <w:color w:val="000000"/>
          <w:sz w:val="22"/>
        </w:rPr>
        <w:t>The Lord Jesus gathers Glory for The Father, by His work in all His children.  
Thank you Father, for Your gentle mercy to allow such words to be spoken.  And thank You for the right and privilage of putting the pride of man to death.  Glory to You Forever!  Amen.
</w:t>
      </w:r>
    </w:p>
    <w:p>
      <w:pPr>
        <w:spacing w:after="0"/>
        <w:ind w:left="0"/>
        <w:jc w:val="left"/>
      </w:pPr>
      <w:r>
        <w:br/>
      </w:r>
      <w:r>
        <w:br/>
      </w:r>
      <w:r>
        <w:rPr>
          <w:b w:val="false"/>
          <w:i w:val="false"/>
          <w:color w:val="000000"/>
          <w:sz w:val="22"/>
        </w:rPr>
        <w:t>
</w:t>
      </w:r>
    </w:p>
    <w:p>
      <w:pPr>
        <w:spacing w:after="0"/>
        <w:ind w:left="0"/>
        <w:jc w:val="left"/>
      </w:pPr>
      <w:r>
        <w:rPr>
          <w:b/>
          <w:i w:val="false"/>
          <w:color w:val="000000"/>
        </w:rPr>
        <w:t>"I Could Have Told You Vincent"</w:t>
      </w:r>
      <w:r>
        <w:rPr>
          <w:b/>
          <w:i w:val="false"/>
          <w:color w:val="000000"/>
        </w:rPr>
        <w:t xml:space="preserve"> - 2011-10-21 09:05</w:t>
      </w:r>
    </w:p>
    <w:p>
      <w:pPr>
        <w:spacing w:after="0"/>
        <w:ind w:left="0"/>
        <w:jc w:val="left"/>
      </w:pPr>
      <w:r>
        <w:br/>
      </w:r>
    </w:p>
    <w:p>
      <w:pPr>
        <w:spacing w:after="0"/>
        <w:ind w:left="0"/>
        <w:jc w:val="both"/>
      </w:pPr>
      <w:r>
        <w:drawing>
          <wp:inline distT="0" distB="0" distL="0" distR="0">
            <wp:extent cx="2857500" cy="42576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64"/>
                    <a:stretch>
                      <a:fillRect/>
                    </a:stretch>
                  </pic:blipFill>
                  <pic:spPr>
                    <a:xfrm>
                      <a:off x="0" y="0"/>
                      <a:ext cx="2857500" cy="4257675"/>
                    </a:xfrm>
                    <a:prstGeom prst="rect">
                      <a:avLst/>
                    </a:prstGeom>
                  </pic:spPr>
                </pic:pic>
              </a:graphicData>
            </a:graphic>
          </wp:inline>
        </w:drawing>
      </w:r>
      <w:hyperlink r:id="rId565">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drawing>
          <wp:inline distT="0" distB="0" distL="0" distR="0">
            <wp:extent cx="1905000" cy="1905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66"/>
                    <a:stretch>
                      <a:fillRect/>
                    </a:stretch>
                  </pic:blipFill>
                  <pic:spPr>
                    <a:xfrm>
                      <a:off x="0" y="0"/>
                      <a:ext cx="1905000" cy="1905000"/>
                    </a:xfrm>
                    <a:prstGeom prst="rect">
                      <a:avLst/>
                    </a:prstGeom>
                  </pic:spPr>
                </pic:pic>
              </a:graphicData>
            </a:graphic>
          </wp:inline>
        </w:drawing>
      </w:r>
      <w:hyperlink r:id="rId567">
        <w:r>
          <w:rPr>
            <w:rStyle w:val="Hyperlink"/>
            <w:b w:val="false"/>
            <w:i w:val="false"/>
            <w:color w:val="0000ff"/>
            <w:sz w:val="22"/>
            <w:u w:val="single"/>
          </w:rPr>
          <w:t> </w:t>
        </w:r>
      </w:hyperlink>
    </w:p>
    <w:p>
      <w:pPr>
        <w:spacing w:after="0"/>
        <w:ind w:left="600"/>
        <w:jc w:val="both"/>
      </w:pPr>
      <w:r>
        <w:rPr>
          <w:b w:val="false"/>
          <w:i w:val="false"/>
          <w:color w:val="000000"/>
          <w:sz w:val="22"/>
        </w:rPr>
        <w:t>Image via Wikipedia</w:t>
      </w:r>
    </w:p>
    <w:p>
      <w:pPr>
        <w:spacing w:after="0"/>
        <w:ind w:left="0"/>
        <w:jc w:val="both"/>
      </w:pPr>
      <w:r>
        <w:rPr>
          <w:b w:val="false"/>
          <w:i w:val="false"/>
          <w:color w:val="000000"/>
          <w:sz w:val="22"/>
        </w:rPr>
        <w:t xml:space="preserve">
"But </w:t>
      </w:r>
      <w:r>
        <w:rPr>
          <w:b w:val="false"/>
          <w:i/>
          <w:color w:val="000000"/>
          <w:sz w:val="22"/>
        </w:rPr>
        <w:t>I could have told you</w:t>
      </w:r>
      <w:r>
        <w:rPr>
          <w:b w:val="false"/>
          <w:i w:val="false"/>
          <w:color w:val="000000"/>
          <w:sz w:val="22"/>
        </w:rPr>
        <w:t xml:space="preserve">, </w:t>
      </w:r>
      <w:r>
        <w:rPr>
          <w:b w:val="false"/>
          <w:i/>
          <w:color w:val="000000"/>
          <w:sz w:val="22"/>
        </w:rPr>
        <w:t>Vincent</w:t>
      </w:r>
      <w:r>
        <w:rPr>
          <w:b w:val="false"/>
          <w:i w:val="false"/>
          <w:color w:val="000000"/>
          <w:sz w:val="22"/>
        </w:rPr>
        <w:t>, This world was never meant for one. As beautiful as you."  Don Mclean sung words which he did not understand the full meaning to.  Others have sung another song: "This world is not my home, I'm just a passing through."  Indeed, this world was never meant as a home to those who serve Love.  There is a place where God's people are destined to appear.  Yet, until we reach that place we will be utterly misunderstood and cast out of the world's favor.  "They went about in sheepskins and goatskins, destitute, persecuted and mistreated the world was not worthy of them."
"How you suffered for your sanity.  How you tried to set them free.  They did not listen, they did not know how.  Perhaps they'll listen now."  Then the words render a different note of horror:  ". . . perhaps they never will."  What is it to us if they listen or not?  We are bound by the Glory of God to testify!   And testify I will, regardless the response!
Were these words spoken as a testimony to your faith in Jesus, would you feel the power of that testimony?  Could they be spoken of you?  Will you permit me to ask you a question without turning toward pride?  What is stopping you from becoming a blazing flame of testimony for the One who has redeemed you?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Asked to Haul too Much too Far?</w:t>
      </w:r>
      <w:r>
        <w:rPr>
          <w:b/>
          <w:i w:val="false"/>
          <w:color w:val="000000"/>
        </w:rPr>
        <w:t xml:space="preserve"> - 2011-10-22 07:03</w:t>
      </w:r>
    </w:p>
    <w:p>
      <w:pPr>
        <w:spacing w:after="0"/>
        <w:ind w:left="0"/>
        <w:jc w:val="left"/>
      </w:pPr>
      <w:r>
        <w:br/>
      </w:r>
    </w:p>
    <w:p>
      <w:pPr>
        <w:spacing w:after="0"/>
        <w:ind w:left="0"/>
        <w:jc w:val="both"/>
      </w:pPr>
      <w:r>
        <w:drawing>
          <wp:inline distT="0" distB="0" distL="0" distR="0">
            <wp:extent cx="304800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68"/>
                    <a:stretch>
                      <a:fillRect/>
                    </a:stretch>
                  </pic:blipFill>
                  <pic:spPr>
                    <a:xfrm>
                      <a:off x="0" y="0"/>
                      <a:ext cx="3048000" cy="2286000"/>
                    </a:xfrm>
                    <a:prstGeom prst="rect">
                      <a:avLst/>
                    </a:prstGeom>
                  </pic:spPr>
                </pic:pic>
              </a:graphicData>
            </a:graphic>
          </wp:inline>
        </w:drawing>
      </w:r>
      <w:hyperlink r:id="rId569">
        <w:r>
          <w:rPr>
            <w:rStyle w:val="Hyperlink"/>
            <w:b w:val="false"/>
            <w:i w:val="false"/>
            <w:color w:val="0000ff"/>
            <w:sz w:val="22"/>
            <w:u w:val="single"/>
          </w:rPr>
          <w:t> </w:t>
        </w:r>
      </w:hyperlink>
      <w:r>
        <w:br/>
      </w:r>
      <w:r>
        <w:rPr>
          <w:b w:val="false"/>
          <w:i w:val="false"/>
          <w:color w:val="000000"/>
          <w:sz w:val="22"/>
        </w:rPr>
        <w:t>Image by TruckPR via Flickr</w:t>
      </w:r>
    </w:p>
    <w:p>
      <w:pPr>
        <w:spacing w:after="0"/>
        <w:ind w:left="0"/>
        <w:jc w:val="both"/>
      </w:pPr>
      <w:r>
        <w:rPr>
          <w:b w:val="false"/>
          <w:i w:val="false"/>
          <w:color w:val="000000"/>
          <w:sz w:val="22"/>
        </w:rPr>
        <w:t>
Give me a load to pull, and 'll start thinking of what it will take to get it there.  How many days will it take?  How much fuel?  What roads I'll have to use.  But this information can be gained.  And I come to have confidence that the load will arrive as planned.  That is, if nothing unseen stops me.  So I hook the load and start off with a freedom of conscience and no worries other than the immediate concerns of traffic and such.
But what if I hooked a load with a half tank of fuel, and was told to take that load 3000 miles.  I would expect that there would be a fuel stop somewhere.  But what if they expected me to provide the money to buy the fuel?  Let's see:  200 gallons at 4.00/gal, and 7 MPG.  Um, can I talk to someone about this?  The load is going to go a certain distance then it's gonna just stay at that certain distance.
Most people approach God like this.  They think they have been asked to be "good" and perfect in everything they do in order to please the Holy Lord of Life.  But just like that load I was asked to haul, someone else provides the money for the fuel.  Someone else provides the truck, trailer, load, seatbelt, radio, and everything but my body and mind.  In the case of God, however, He even provides the body and mind for the trip He demands from us.
If you want to treat God as a distant person who is only a task master, demanding certain things you can't do, then fine.  But you alone suffer under the burden He has not asked you to haul.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I'm a Bible Thumper!</w:t>
      </w:r>
      <w:r>
        <w:rPr>
          <w:b/>
          <w:i w:val="false"/>
          <w:color w:val="000000"/>
        </w:rPr>
        <w:t xml:space="preserve"> - 2011-10-25 11:49</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70"/>
                    <a:stretch>
                      <a:fillRect/>
                    </a:stretch>
                  </pic:blipFill>
                  <pic:spPr>
                    <a:xfrm>
                      <a:off x="0" y="0"/>
                      <a:ext cx="2286000" cy="1714500"/>
                    </a:xfrm>
                    <a:prstGeom prst="rect">
                      <a:avLst/>
                    </a:prstGeom>
                  </pic:spPr>
                </pic:pic>
              </a:graphicData>
            </a:graphic>
          </wp:inline>
        </w:drawing>
      </w:r>
      <w:hyperlink r:id="rId571">
        <w:r>
          <w:rPr>
            <w:rStyle w:val="Hyperlink"/>
            <w:b w:val="false"/>
            <w:i w:val="false"/>
            <w:color w:val="0000ff"/>
            <w:sz w:val="22"/>
            <w:u w:val="single"/>
          </w:rPr>
          <w:t> </w:t>
        </w:r>
      </w:hyperlink>
      <w:r>
        <w:br/>
      </w:r>
      <w:r>
        <w:rPr>
          <w:b w:val="false"/>
          <w:i w:val="false"/>
          <w:color w:val="000000"/>
          <w:sz w:val="22"/>
        </w:rPr>
        <w:t>Image by Hc_07 via Flickr</w:t>
      </w:r>
    </w:p>
    <w:p>
      <w:pPr>
        <w:spacing w:after="0"/>
        <w:ind w:left="0"/>
        <w:jc w:val="both"/>
      </w:pPr>
      <w:r>
        <w:rPr>
          <w:b w:val="false"/>
          <w:i w:val="false"/>
          <w:color w:val="000000"/>
          <w:sz w:val="22"/>
        </w:rPr>
        <w:t>
We who love Him, thump our Bible with a soft rhythm; a rhythm akin to a faint echo of a hammer striking a nail. We tap our fingers on the Bible for the sake of those who cannot yet listen. With the tender noise of a drop of Holy Blood impacting a harsh ground, thus we thump our Bible.  Such a faint thump. Yet witness the reaction. Is the music of salvation really so faint that human ears cannot hear it? Yet, what sound does a drop Jesus' blood make when it falls on a baked hill top?
Perhaps they'll listen now...............
</w:t>
      </w:r>
    </w:p>
    <w:p>
      <w:pPr>
        <w:spacing w:after="0"/>
        <w:ind w:left="0"/>
        <w:jc w:val="left"/>
      </w:pPr>
      <w:r>
        <w:br/>
      </w:r>
      <w:r>
        <w:br/>
      </w:r>
      <w:r>
        <w:rPr>
          <w:b w:val="false"/>
          <w:i w:val="false"/>
          <w:color w:val="000000"/>
          <w:sz w:val="22"/>
        </w:rPr>
        <w:t>
</w:t>
      </w:r>
    </w:p>
    <w:p>
      <w:pPr>
        <w:spacing w:after="0"/>
        <w:ind w:left="0"/>
        <w:jc w:val="left"/>
      </w:pPr>
      <w:r>
        <w:rPr>
          <w:b/>
          <w:i w:val="false"/>
          <w:color w:val="000000"/>
        </w:rPr>
        <w:t>Sleep</w:t>
      </w:r>
      <w:r>
        <w:rPr>
          <w:b/>
          <w:i w:val="false"/>
          <w:color w:val="000000"/>
        </w:rPr>
        <w:t xml:space="preserve"> - 2011-10-26 04:54</w:t>
      </w:r>
    </w:p>
    <w:p>
      <w:pPr>
        <w:spacing w:after="0"/>
        <w:ind w:left="0"/>
        <w:jc w:val="left"/>
      </w:pPr>
      <w:r>
        <w:br/>
      </w:r>
    </w:p>
    <w:p>
      <w:pPr>
        <w:spacing w:after="0"/>
        <w:ind w:left="0"/>
        <w:jc w:val="both"/>
      </w:pPr>
      <w:r>
        <w:drawing>
          <wp:inline distT="0" distB="0" distL="0" distR="0">
            <wp:extent cx="2286000" cy="15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72"/>
                    <a:stretch>
                      <a:fillRect/>
                    </a:stretch>
                  </pic:blipFill>
                  <pic:spPr>
                    <a:xfrm>
                      <a:off x="0" y="0"/>
                      <a:ext cx="2286000" cy="1524000"/>
                    </a:xfrm>
                    <a:prstGeom prst="rect">
                      <a:avLst/>
                    </a:prstGeom>
                  </pic:spPr>
                </pic:pic>
              </a:graphicData>
            </a:graphic>
          </wp:inline>
        </w:drawing>
      </w:r>
      <w:hyperlink r:id="rId573">
        <w:r>
          <w:rPr>
            <w:rStyle w:val="Hyperlink"/>
            <w:b w:val="false"/>
            <w:i w:val="false"/>
            <w:color w:val="0000ff"/>
            <w:sz w:val="22"/>
            <w:u w:val="single"/>
          </w:rPr>
          <w:t> </w:t>
        </w:r>
      </w:hyperlink>
      <w:r>
        <w:br/>
      </w:r>
      <w:r>
        <w:rPr>
          <w:b w:val="false"/>
          <w:i w:val="false"/>
          <w:color w:val="000000"/>
          <w:sz w:val="22"/>
        </w:rPr>
        <w:t>Image by Christoffer Greiss via Flickr</w:t>
      </w:r>
    </w:p>
    <w:p>
      <w:pPr>
        <w:spacing w:after="0"/>
        <w:ind w:left="0"/>
        <w:jc w:val="both"/>
      </w:pPr>
      <w:r>
        <w:rPr>
          <w:b w:val="false"/>
          <w:i w:val="false"/>
          <w:color w:val="000000"/>
          <w:sz w:val="22"/>
        </w:rPr>
        <w:t>
What is sleep?
While I sleep I cannot taste Him.
Fitful sleep is best.
For it wakens me to kiss Him.
The storm has knocked hard against the walls and windows.
"Rise up", it whispers with Loud Thunderous Breath.
I will gladly rise to see His hand move through this place of restless sleep.
I need Your touch, O' Lord of Life!
Sleep, what is sleep?
Sleep is a restless, void, black,  yet with a promise of Dawn.
An awakening from silence.
I would rather hear His voice.
</w:t>
      </w:r>
    </w:p>
    <w:p>
      <w:pPr>
        <w:spacing w:after="0"/>
        <w:ind w:left="0"/>
        <w:jc w:val="left"/>
      </w:pPr>
      <w:r>
        <w:br/>
      </w:r>
      <w:r>
        <w:br/>
      </w:r>
      <w:r>
        <w:rPr>
          <w:b w:val="false"/>
          <w:i w:val="false"/>
          <w:color w:val="000000"/>
          <w:sz w:val="22"/>
        </w:rPr>
        <w:t>
</w:t>
      </w:r>
    </w:p>
    <w:p>
      <w:pPr>
        <w:spacing w:after="0"/>
        <w:ind w:left="0"/>
        <w:jc w:val="left"/>
      </w:pPr>
      <w:r>
        <w:rPr>
          <w:b/>
          <w:i w:val="false"/>
          <w:color w:val="000000"/>
        </w:rPr>
        <w:t>The Painter.</w:t>
      </w:r>
      <w:r>
        <w:rPr>
          <w:b/>
          <w:i w:val="false"/>
          <w:color w:val="000000"/>
        </w:rPr>
        <w:t xml:space="preserve"> - 2011-10-26 05:09</w:t>
      </w:r>
    </w:p>
    <w:p>
      <w:pPr>
        <w:spacing w:after="0"/>
        <w:ind w:left="0"/>
        <w:jc w:val="left"/>
      </w:pPr>
      <w:r>
        <w:br/>
      </w:r>
    </w:p>
    <w:p>
      <w:pPr>
        <w:spacing w:after="0"/>
        <w:ind w:left="0"/>
        <w:jc w:val="both"/>
      </w:pPr>
      <w:r>
        <w:drawing>
          <wp:inline distT="0" distB="0" distL="0" distR="0">
            <wp:extent cx="2286000" cy="15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74"/>
                    <a:stretch>
                      <a:fillRect/>
                    </a:stretch>
                  </pic:blipFill>
                  <pic:spPr>
                    <a:xfrm>
                      <a:off x="0" y="0"/>
                      <a:ext cx="2286000" cy="1524000"/>
                    </a:xfrm>
                    <a:prstGeom prst="rect">
                      <a:avLst/>
                    </a:prstGeom>
                  </pic:spPr>
                </pic:pic>
              </a:graphicData>
            </a:graphic>
          </wp:inline>
        </w:drawing>
      </w:r>
      <w:hyperlink r:id="rId575">
        <w:r>
          <w:rPr>
            <w:rStyle w:val="Hyperlink"/>
            <w:b w:val="false"/>
            <w:i w:val="false"/>
            <w:color w:val="0000ff"/>
            <w:sz w:val="22"/>
            <w:u w:val="single"/>
          </w:rPr>
          <w:t> </w:t>
        </w:r>
      </w:hyperlink>
      <w:r>
        <w:br/>
      </w:r>
      <w:r>
        <w:rPr>
          <w:b w:val="false"/>
          <w:i w:val="false"/>
          <w:color w:val="000000"/>
          <w:sz w:val="22"/>
        </w:rPr>
        <w:t>Image by † David Gunter via Flickr</w:t>
      </w:r>
    </w:p>
    <w:p>
      <w:pPr>
        <w:spacing w:after="0"/>
        <w:ind w:left="0"/>
        <w:jc w:val="both"/>
      </w:pPr>
      <w:r>
        <w:rPr>
          <w:b w:val="false"/>
          <w:i w:val="false"/>
          <w:color w:val="000000"/>
          <w:sz w:val="22"/>
        </w:rPr>
        <w:t>
I am a painter.
I sit myself down to paint "I Am".
What colors should I choose?
I will lift black from the pallet.
For that is the color of words.
What shall I paint?
I spill the paint upon the canvas.
For "I Am" is All.
 </w:t>
      </w:r>
    </w:p>
    <w:p>
      <w:pPr>
        <w:spacing w:after="0"/>
        <w:ind w:left="0"/>
        <w:jc w:val="left"/>
      </w:pPr>
      <w:r>
        <w:br/>
      </w:r>
      <w:r>
        <w:br/>
      </w:r>
      <w:r>
        <w:rPr>
          <w:b w:val="false"/>
          <w:i w:val="false"/>
          <w:color w:val="000000"/>
          <w:sz w:val="22"/>
        </w:rPr>
        <w:t>
</w:t>
      </w:r>
    </w:p>
    <w:p>
      <w:pPr>
        <w:spacing w:after="0"/>
        <w:ind w:left="0"/>
        <w:jc w:val="left"/>
      </w:pPr>
      <w:r>
        <w:rPr>
          <w:b/>
          <w:i w:val="false"/>
          <w:color w:val="000000"/>
        </w:rPr>
        <w:t>None of "We"</w:t>
      </w:r>
      <w:r>
        <w:rPr>
          <w:b/>
          <w:i w:val="false"/>
          <w:color w:val="000000"/>
        </w:rPr>
        <w:t xml:space="preserve"> - 2011-10-26 09:00</w:t>
      </w:r>
    </w:p>
    <w:p>
      <w:pPr>
        <w:spacing w:after="0"/>
        <w:ind w:left="0"/>
        <w:jc w:val="left"/>
      </w:pPr>
      <w:r>
        <w:br/>
      </w:r>
    </w:p>
    <w:p>
      <w:pPr>
        <w:spacing w:after="0"/>
        <w:ind w:left="0"/>
        <w:jc w:val="both"/>
      </w:pPr>
      <w:r>
        <w:drawing>
          <wp:inline distT="0" distB="0" distL="0" distR="0">
            <wp:extent cx="2286000" cy="15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76"/>
                    <a:stretch>
                      <a:fillRect/>
                    </a:stretch>
                  </pic:blipFill>
                  <pic:spPr>
                    <a:xfrm>
                      <a:off x="0" y="0"/>
                      <a:ext cx="2286000" cy="1524000"/>
                    </a:xfrm>
                    <a:prstGeom prst="rect">
                      <a:avLst/>
                    </a:prstGeom>
                  </pic:spPr>
                </pic:pic>
              </a:graphicData>
            </a:graphic>
          </wp:inline>
        </w:drawing>
      </w:r>
      <w:hyperlink r:id="rId577">
        <w:r>
          <w:rPr>
            <w:rStyle w:val="Hyperlink"/>
            <w:b w:val="false"/>
            <w:i w:val="false"/>
            <w:color w:val="0000ff"/>
            <w:sz w:val="22"/>
            <w:u w:val="single"/>
          </w:rPr>
          <w:t> </w:t>
        </w:r>
      </w:hyperlink>
      <w:r>
        <w:br/>
      </w:r>
      <w:r>
        <w:rPr>
          <w:b w:val="false"/>
          <w:i w:val="false"/>
          <w:color w:val="000000"/>
          <w:sz w:val="22"/>
        </w:rPr>
        <w:t>Image by Adam Tinworth via Flickr</w:t>
      </w:r>
    </w:p>
    <w:p>
      <w:pPr>
        <w:spacing w:after="0"/>
        <w:ind w:left="0"/>
        <w:jc w:val="both"/>
      </w:pPr>
      <w:r>
        <w:rPr>
          <w:b w:val="false"/>
          <w:i w:val="false"/>
          <w:color w:val="000000"/>
          <w:sz w:val="22"/>
        </w:rPr>
        <w:t>
Who am I that my words should be known? 
My words are mine alone.
I prattle like a lonely maid
as solitude fills my soul.
Yet if I speak of He who IS
And keep my mind on places His,
My lips add dew to healing's pool.
Not one exists to fill the role
Of grand acclaim as He.
And every word which fills the heart
Finds source from none of we.
 </w:t>
      </w:r>
    </w:p>
    <w:p>
      <w:pPr>
        <w:spacing w:after="0"/>
        <w:ind w:left="0"/>
        <w:jc w:val="left"/>
      </w:pPr>
      <w:r>
        <w:br/>
      </w:r>
      <w:r>
        <w:br/>
      </w:r>
      <w:r>
        <w:rPr>
          <w:b w:val="false"/>
          <w:i w:val="false"/>
          <w:color w:val="000000"/>
          <w:sz w:val="22"/>
        </w:rPr>
        <w:t>
</w:t>
      </w:r>
    </w:p>
    <w:p>
      <w:pPr>
        <w:spacing w:after="0"/>
        <w:ind w:left="0"/>
        <w:jc w:val="left"/>
      </w:pPr>
      <w:r>
        <w:rPr>
          <w:b/>
          <w:i w:val="false"/>
          <w:color w:val="000000"/>
        </w:rPr>
        <w:t>600,000. To Every Church. To Every Christian.</w:t>
      </w:r>
      <w:r>
        <w:rPr>
          <w:b/>
          <w:i w:val="false"/>
          <w:color w:val="000000"/>
        </w:rPr>
        <w:t xml:space="preserve"> - 2011-10-28 13:09</w:t>
      </w:r>
    </w:p>
    <w:p>
      <w:pPr>
        <w:spacing w:after="0"/>
        <w:ind w:left="0"/>
        <w:jc w:val="left"/>
      </w:pPr>
      <w:r>
        <w:br/>
      </w:r>
    </w:p>
    <w:p>
      <w:pPr>
        <w:spacing w:after="0"/>
        <w:ind w:left="0"/>
        <w:jc w:val="both"/>
      </w:pPr>
      <w:r>
        <w:drawing>
          <wp:inline distT="0" distB="0" distL="0" distR="0">
            <wp:extent cx="2676525" cy="2857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78"/>
                    <a:stretch>
                      <a:fillRect/>
                    </a:stretch>
                  </pic:blipFill>
                  <pic:spPr>
                    <a:xfrm>
                      <a:off x="0" y="0"/>
                      <a:ext cx="2676525" cy="2857500"/>
                    </a:xfrm>
                    <a:prstGeom prst="rect">
                      <a:avLst/>
                    </a:prstGeom>
                  </pic:spPr>
                </pic:pic>
              </a:graphicData>
            </a:graphic>
          </wp:inline>
        </w:drawing>
      </w:r>
      <w:hyperlink r:id="rId579">
        <w:r>
          <w:rPr>
            <w:rStyle w:val="Hyperlink"/>
            <w:b w:val="false"/>
            <w:i w:val="false"/>
            <w:color w:val="0000ff"/>
            <w:sz w:val="22"/>
            <w:u w:val="single"/>
          </w:rPr>
          <w:t> </w:t>
        </w:r>
      </w:hyperlink>
      <w:r>
        <w:rPr>
          <w:b w:val="false"/>
          <w:i w:val="false"/>
          <w:color w:val="000000"/>
          <w:sz w:val="22"/>
        </w:rPr>
        <w:t>600,000 men, including their women and children were led out of Egypt by great wonders and signs from God.  Yet none of them will inherit eternal life.  God swore by Himself that they would not enter His rest.  Though they were witnesses of His majesty among them, they did not combine their witness with faith.  What does this mean?  Does this apply to us today?
Hebrews says that those people heard the Gospel just as we have.  But they did not combine it with faith.  Read the account in Exodus.  Then read the witness against them in Hebrews.  Then consider this:
What have we heard?  We have heard that God sent His son into the world to save the world by offering Himself as a sacrifice for any who would receive Him.  But what does it mean to receive Him?  You have heard that Christians refer to Jesus as Lord.  Nevertheless, many refuse to turn away from the things of this world.  They retain a perceived “right” to do as they please without considering the Will of God in their daily lives.  To do this is to act just as those 600,000 who are never to see Life.
Those 600,000+ saw the plagues God sent upon Egypt.  They received the orders from Moses regarding the Passover.  They obeyed by a certain fear, born of the sights and sounds they witnessed.  They received valuables from the people of Egypt as they left.  And in this way, they plundered the slave masters who had beaten them for no reason.  They encamped against the sea as Egypt’s army approached.  They witnessed the fantastic miracle of a parting sea.  And they walked across the sea on dry land.  They watched with great surprise as the power of death at the hands of Egypt was crushed by tons of water; not one soldier survived.  They were given food and water; food from heaven and water from a rock.  Yet they complained constantly saying, “It would have been better for us to have died in Egypt.”  For this reason, God swore on oath that they would never enter His rest.
God is willing to reveal Himself to those who separate themselves from this world and worship Him through Jesus.  And in this way, we are now counted as those being tested as they were.  How many millions have already received that same oath against them?  To those who think that calling themselves something makes them that something, God remains concealed.  There is a place where we enter in.  Those who submit to Jesus’ Lordship know of that place.  While those who insist on having their own way, do not know of that place.  To them, this article speaks of something they know nothing about.  They will discount its value without consideration of what I am saying here.
What does it mean to see the wonders of God and not combine it with faith?  Simply put, it means that we recognize the work of God in our lives and put our faith in His guidance, protection, and willingness to sustain us in all things.  We turn our troubles over to Him.  We obey the call to read His Word the Bible.  We learn to pray according to the prompting of the Holy Spirit.  And we grow in the knowledge of the Lord as we work out our own salvation with fear and trembling.  These are actions, which display a faith born of the witness of His Glory, which is given to all people.  And as we walk under these things, we learn to do the Holy Works of God.  We no longer do as we please.  Rather, we learn to do as we are taught.  And in the end, it is God who will receive the Glory for His works among us.  No more of this: “God will receive me for I am a good person.”
Those who are found empty of these things are not inheriting the Kingdom of Heaven.  Though you observe many rituals and words, they are void and empty if you do not submit your life to the Lordship of Jesus.  How can I say this any clearer?  How many men have tried to warn us of these things?  Yet, how many still think that to mouth words is sufficient.  Have those who believe this ever heard it said that they honor Him with their lips, but their heart is far from Him?
Millions today think that if they do enough good deeds God will welcome them into the Kingdom of Heaven with respect and glory.  But do they do the deeds of God?  A good deed in the eyes of man has as much a chance of being a good deed of God as a frog has of becoming a gnat.  God said, and we would do well to give this great consideration, that every good deed of man is as filthy rags (the rag of a woman’s period).  How can He say this of such selfless work on the part of man?  Is it selfless indeed?  Aren’t you doing these things so that you will receive?  Even if you do not expect to receive from men a return for the work you do for them, you do expect to receive from God because you perceive yourself as such a good person.  Your good deeds, done from your own mind are selfish acts of rebellion.  God alone knows what is Good!  And your not turning to Him for guidance and restraint of selfishness will be counted against you.
I do not know how to say this any clearer.  I do not want any who hear of the Lord Jesus to receive that oath of curse.  How I long to see the number of God’s people grow.  However, you will have none of it!  Why?  Why won’t you listen to these words?  Why won’t you reason regarding the Gospel?  Why do you insist on being worthy of God’s praise without God’s leadership in your life?  Why?
Jesus alone has done the will of God in the body.  And He alone will be the source of salvation.  Nothing we can do will usher us into the Glory of God the Father.  It is Jesus alone, who has that privilege.  I caution you to consider this truth with sobriety.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Lucky You, Blessed Me.</w:t>
      </w:r>
      <w:r>
        <w:rPr>
          <w:b/>
          <w:i w:val="false"/>
          <w:color w:val="000000"/>
        </w:rPr>
        <w:t xml:space="preserve"> - 2011-10-29 08:16</w:t>
      </w:r>
    </w:p>
    <w:p>
      <w:pPr>
        <w:spacing w:after="0"/>
        <w:ind w:left="0"/>
        <w:jc w:val="left"/>
      </w:pPr>
      <w:r>
        <w:br/>
      </w:r>
    </w:p>
    <w:p>
      <w:pPr>
        <w:spacing w:after="0"/>
        <w:ind w:left="0"/>
        <w:jc w:val="both"/>
      </w:pPr>
      <w:r>
        <w:drawing>
          <wp:inline distT="0" distB="0" distL="0" distR="0">
            <wp:extent cx="3810000" cy="13716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80"/>
                    <a:stretch>
                      <a:fillRect/>
                    </a:stretch>
                  </pic:blipFill>
                  <pic:spPr>
                    <a:xfrm>
                      <a:off x="0" y="0"/>
                      <a:ext cx="3810000" cy="1371600"/>
                    </a:xfrm>
                    <a:prstGeom prst="rect">
                      <a:avLst/>
                    </a:prstGeom>
                  </pic:spPr>
                </pic:pic>
              </a:graphicData>
            </a:graphic>
          </wp:inline>
        </w:drawing>
      </w:r>
      <w:hyperlink r:id="rId581">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Jesus is the Son of the Living God.  It is not appropriate to consider Him as someone who set the universe in motion then stepped aside to see what would happen.  That would be to make God a God who embraces chance.  And chance is a figment of man's imagination which pushes the Living God away.  Luck is of that pedigree; men desire to become lucky because they ignore the Living God's call to faith. 
The Living God will show Himself to any who humble themselves to serve Him.  His revelation comes to man as he accepts the Holy Majesty of God's control in his life.  As we fan this humility into flame by obeying what we hear, read, and observe from Him, He continues to give more of Himself.  But as we ignore His Holy ways, we endure a peculiar blindness. 
Perhaps you don't believe what I've just said.  Humble yourself before the Most High, calling on the name of His Holy Son, and you will begin to see what is true.  Remain in doubt and you will remain simply lucky; living your life according to chance.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Relevant Elevant.</w:t>
      </w:r>
      <w:r>
        <w:rPr>
          <w:b/>
          <w:i w:val="false"/>
          <w:color w:val="000000"/>
        </w:rPr>
        <w:t xml:space="preserve"> - 2011-10-29 08:46</w:t>
      </w:r>
    </w:p>
    <w:p>
      <w:pPr>
        <w:spacing w:after="0"/>
        <w:ind w:left="0"/>
        <w:jc w:val="left"/>
      </w:pPr>
      <w:r>
        <w:br/>
      </w:r>
    </w:p>
    <w:p>
      <w:pPr>
        <w:spacing w:after="0"/>
        <w:ind w:left="0"/>
        <w:jc w:val="both"/>
      </w:pPr>
      <w:r>
        <w:drawing>
          <wp:inline distT="0" distB="0" distL="0" distR="0">
            <wp:extent cx="2857500" cy="1905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82"/>
                    <a:stretch>
                      <a:fillRect/>
                    </a:stretch>
                  </pic:blipFill>
                  <pic:spPr>
                    <a:xfrm>
                      <a:off x="0" y="0"/>
                      <a:ext cx="2857500" cy="1905000"/>
                    </a:xfrm>
                    <a:prstGeom prst="rect">
                      <a:avLst/>
                    </a:prstGeom>
                  </pic:spPr>
                </pic:pic>
              </a:graphicData>
            </a:graphic>
          </wp:inline>
        </w:drawing>
      </w:r>
      <w:hyperlink r:id="rId583">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The story of the blind men and the elephant is a cool story.  But it approaches the Truth of God from man's perspective.  That story is based on man's understanding of the nature of things apparent.  But it does little to clarify the Holy and Living God in Christ Jesus.
</w:t>
      </w:r>
    </w:p>
    <w:p>
      <w:pPr>
        <w:spacing w:after="0"/>
        <w:ind w:left="0"/>
        <w:jc w:val="left"/>
      </w:pPr>
      <w:r>
        <w:br/>
      </w:r>
      <w:r>
        <w:br/>
      </w:r>
      <w:r>
        <w:rPr>
          <w:b w:val="false"/>
          <w:i w:val="false"/>
          <w:color w:val="000000"/>
          <w:sz w:val="22"/>
        </w:rPr>
        <w:t>
</w:t>
      </w:r>
    </w:p>
    <w:p>
      <w:pPr>
        <w:spacing w:after="0"/>
        <w:ind w:left="0"/>
        <w:jc w:val="left"/>
      </w:pPr>
      <w:r>
        <w:rPr>
          <w:b/>
          <w:i w:val="false"/>
          <w:color w:val="000000"/>
        </w:rPr>
        <w:t>Letters to a Dear Friend</w:t>
      </w:r>
      <w:r>
        <w:rPr>
          <w:b/>
          <w:i w:val="false"/>
          <w:color w:val="000000"/>
        </w:rPr>
        <w:t xml:space="preserve"> - 2011-10-30 06:46</w:t>
      </w:r>
    </w:p>
    <w:p>
      <w:pPr>
        <w:spacing w:after="0"/>
        <w:ind w:left="0"/>
        <w:jc w:val="left"/>
      </w:pPr>
      <w:r>
        <w:br/>
      </w:r>
    </w:p>
    <w:p>
      <w:pPr>
        <w:spacing w:after="0"/>
        <w:ind w:left="0"/>
        <w:jc w:val="both"/>
      </w:pPr>
      <w:r>
        <w:rPr>
          <w:b w:val="false"/>
          <w:i w:val="false"/>
          <w:color w:val="000000"/>
          <w:sz w:val="22"/>
        </w:rPr>
        <w:t>There is a place where hatred dies. I’ve often been in the place where hatred thrives. It has blocked the sun on a summer’s day. It has stopped the rain’s noise on the roof. It has leveled an earth cracked from drought. It has made me nothing more than a lump of flesh. And it has appeared often and powerfully, as if to brood over me as a cloud without color; not black or grey.
But there is a place where hatred dies. Now I look back to those days when it came to press upon me. Even there I remember that hatred was something. When I had nothing, I at least had hatred. But there is a place where even hatred dies. Then there is nothing. And the prospect of that agony is more than the brooding hatred.
So I searched out for anything I could do while it brooded over me. Perhaps I could twirl a coin. But there is a place where even twirling cannot be done; this place where hatred dies. Many think they will be rid of hatred and find a place of peace. But in the finding of that peace, they will find that even hatred has died in that place. As it has been our only friend, now even it has died. And nothing is left for eternity
</w:t>
      </w:r>
      <w:r>
        <w:drawing>
          <wp:inline distT="0" distB="0" distL="0" distR="0">
            <wp:extent cx="2857500" cy="21431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84"/>
                    <a:stretch>
                      <a:fillRect/>
                    </a:stretch>
                  </pic:blipFill>
                  <pic:spPr>
                    <a:xfrm>
                      <a:off x="0" y="0"/>
                      <a:ext cx="2857500" cy="2143125"/>
                    </a:xfrm>
                    <a:prstGeom prst="rect">
                      <a:avLst/>
                    </a:prstGeom>
                  </pic:spPr>
                </pic:pic>
              </a:graphicData>
            </a:graphic>
          </wp:inline>
        </w:drawing>
      </w:r>
      <w:hyperlink r:id="rId585">
        <w:r>
          <w:rPr>
            <w:rStyle w:val="Hyperlink"/>
            <w:b w:val="false"/>
            <w:i w:val="false"/>
            <w:color w:val="0000ff"/>
            <w:sz w:val="22"/>
            <w:u w:val="single"/>
          </w:rPr>
          <w:t> </w:t>
        </w:r>
      </w:hyperlink>
      <w:r>
        <w:rPr>
          <w:b w:val="false"/>
          <w:i w:val="false"/>
          <w:color w:val="000000"/>
          <w:sz w:val="22"/>
        </w:rPr>
        <w:t>
This place where hatred dies, which I spoke of before, is not to be found while we still wear skin. I have heard people speak of this current place as the place where even hatred dies. But a simple look around shows that this is not so. And the death of love is also a myth born by those who walk in this place of testing. Among so many myths whispered by skin wearers, this one reigns supreme.
Wonderful and Horrible were brothers. One was and the other only pretended to be. Yet, Wonderful kept to Himself and only shared His thoughts with His closest friends. Horrible, on the other hand, shared his thoughts and belongings with everyone he ever met. I say this from the perspective of one who stands on the mountain top and looks back over the spreading village below, where horrible lives. I am nearly to Wonderful’s city. And I can hear the music of His people as they sing of He who Is.
He who never was, will never be. It’s a promise of truth from Wonderful’s lips. And in the city where I am bound, Horrible is never to set foot. The beauty is that those who live in the village can climb to this place if they are willing to simply ask Wonderful for help. Horrible is the stingy one. But Wonderful is generous and kind. Horrible takes and takes until nothing is left to consume. Wonderful gives and gives until His friends are full and complete.
Come with me and we will dance to the melody of those who know Wonderful face to face. One step. It takes one step across the threshold of your door. A simple “ask” is all it takes. Colors await, never again a colorless day again. Even the darkest moment in the company of Wonderful is filled with awe inspiring vibrance.
__Note:
Horrible's village produces only one product of any meaningful value, paper.   When he is gone who will be left to run the mill?
</w:t>
      </w:r>
      <w:hyperlink r:id="rId586">
        <w:r>
          <w:rPr>
            <w:rStyle w:val="Hyperlink"/>
            <w:b w:val="false"/>
            <w:i w:val="false"/>
            <w:color w:val="0000ff"/>
            <w:sz w:val="22"/>
            <w:u w:val="single"/>
          </w:rPr>
          <w:t>http://faithtdavies.wordpress.com/2011/10/25/beautiful/</w:t>
        </w:r>
      </w:hyperlink>
    </w:p>
    <w:p>
      <w:pPr>
        <w:spacing w:after="0"/>
        <w:ind w:left="0"/>
        <w:jc w:val="left"/>
      </w:pPr>
      <w:r>
        <w:br/>
      </w:r>
      <w:r>
        <w:br/>
      </w:r>
      <w:r>
        <w:rPr>
          <w:b w:val="false"/>
          <w:i w:val="false"/>
          <w:color w:val="000000"/>
          <w:sz w:val="22"/>
        </w:rPr>
        <w:t>
</w:t>
      </w:r>
    </w:p>
    <w:p>
      <w:pPr>
        <w:spacing w:after="0"/>
        <w:ind w:left="0"/>
        <w:jc w:val="left"/>
      </w:pPr>
      <w:r>
        <w:rPr>
          <w:b/>
          <w:i w:val="false"/>
          <w:color w:val="000000"/>
        </w:rPr>
        <w:t>Got Understanding?</w:t>
      </w:r>
      <w:r>
        <w:rPr>
          <w:b/>
          <w:i w:val="false"/>
          <w:color w:val="000000"/>
        </w:rPr>
        <w:t xml:space="preserve"> - 2011-10-30 07:11</w:t>
      </w:r>
    </w:p>
    <w:p>
      <w:pPr>
        <w:spacing w:after="0"/>
        <w:ind w:left="0"/>
        <w:jc w:val="left"/>
      </w:pPr>
      <w:r>
        <w:br/>
      </w:r>
    </w:p>
    <w:p>
      <w:pPr>
        <w:spacing w:after="0"/>
        <w:ind w:left="0"/>
        <w:jc w:val="both"/>
      </w:pPr>
      <w:r>
        <w:drawing>
          <wp:inline distT="0" distB="0" distL="0" distR="0">
            <wp:extent cx="190500" cy="190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87"/>
                    <a:stretch>
                      <a:fillRect/>
                    </a:stretch>
                  </pic:blipFill>
                  <pic:spPr>
                    <a:xfrm>
                      <a:off x="0" y="0"/>
                      <a:ext cx="190500" cy="190500"/>
                    </a:xfrm>
                    <a:prstGeom prst="rect">
                      <a:avLst/>
                    </a:prstGeom>
                  </pic:spPr>
                </pic:pic>
              </a:graphicData>
            </a:graphic>
          </wp:inline>
        </w:drawing>
      </w:r>
      <w:hyperlink r:id="rId588">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Who is the one who has been given understanding?  Perhaps you sleep a short sleep.  Perhaps your prayers are being heard even now.  Perhaps the day is consuming you as you serve the Living God.  Perhaps you are nearer to me than I presently know.  But who is the one who has been given understanding?
We all catch melodies as we mingle with this world.  A jingle sticks in the mind like a bur in wool.  Then we scrape against an experience and the bur leaves us.  We walk along grateful that the irritating melody is finally gone, only to encounter another.
I have had a melody ring in my heart for weeks now.  "I could have told you Vincent.  This world was never meant for one as beautiful as you."  Where is the one who has been given understanding?   Are you able to divide truth from fiction regarding this?  Are you willing, because you have been given understanding, to shed light on this for me?
I find applications as the days go by.  But there is a "something" I can't yet grasp regarding this melody.  And I know it as well as a grown person.  Perhaps the Lord is building something which will be revealed in a certain moment of time not yet arrived.  Perhaps this post is the engine which propels the answer to me.  But I ask again:  Where and who is the one who has been given understanding?
 </w:t>
      </w:r>
    </w:p>
    <w:p>
      <w:pPr>
        <w:spacing w:after="0"/>
        <w:ind w:left="0"/>
        <w:jc w:val="left"/>
      </w:pPr>
      <w:r>
        <w:br/>
      </w:r>
      <w:r>
        <w:br/>
      </w:r>
      <w:r>
        <w:rPr>
          <w:b w:val="false"/>
          <w:i w:val="false"/>
          <w:color w:val="000000"/>
          <w:sz w:val="22"/>
        </w:rPr>
        <w:t>
</w:t>
      </w:r>
    </w:p>
    <w:p>
      <w:pPr>
        <w:spacing w:after="0"/>
        <w:ind w:left="0"/>
        <w:jc w:val="left"/>
      </w:pPr>
      <w:r>
        <w:rPr>
          <w:b/>
          <w:i w:val="false"/>
          <w:color w:val="000000"/>
        </w:rPr>
        <w:t>Believe the Testimony and Live!</w:t>
      </w:r>
      <w:r>
        <w:rPr>
          <w:b/>
          <w:i w:val="false"/>
          <w:color w:val="000000"/>
        </w:rPr>
        <w:t xml:space="preserve"> - 2011-10-30 07:34</w:t>
      </w:r>
    </w:p>
    <w:p>
      <w:pPr>
        <w:spacing w:after="0"/>
        <w:ind w:left="0"/>
        <w:jc w:val="left"/>
      </w:pPr>
      <w:r>
        <w:br/>
      </w:r>
    </w:p>
    <w:p>
      <w:pPr>
        <w:spacing w:after="0"/>
        <w:ind w:left="0"/>
        <w:jc w:val="both"/>
      </w:pPr>
      <w:r>
        <w:drawing>
          <wp:inline distT="0" distB="0" distL="0" distR="0">
            <wp:extent cx="2857500" cy="37909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89"/>
                    <a:stretch>
                      <a:fillRect/>
                    </a:stretch>
                  </pic:blipFill>
                  <pic:spPr>
                    <a:xfrm>
                      <a:off x="0" y="0"/>
                      <a:ext cx="2857500" cy="3790950"/>
                    </a:xfrm>
                    <a:prstGeom prst="rect">
                      <a:avLst/>
                    </a:prstGeom>
                  </pic:spPr>
                </pic:pic>
              </a:graphicData>
            </a:graphic>
          </wp:inline>
        </w:drawing>
      </w:r>
      <w:hyperlink r:id="rId590">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 testify to all that God is True.   I testify to all that Jesus is Able to bring you home.  I testify to all that the foolish, desperate, wicked of heart, mentally deficient, physically lacking, and socially repressed and outcast, can be saved from their ailments.  I testify to this because I know there is one who testifies that such is not true.  And there are far more who believe in that one, than of those who rest in God's promises.
Do not discount what I have just said.  It is absolutely true and correct.  But you may ask, "Then why am I not healed from those things I hate so much?"  Do you really want my answer to you?   "Believe on the Lord Jesus Christ and you will be saved.  For all who call on the name of the Lord will be saved."
 </w:t>
      </w:r>
      <w:r>
        <w:rPr>
          <w:b w:val="false"/>
          <w:i w:val="false"/>
          <w:color w:val="000000"/>
          <w:vertAlign w:val="superscript"/>
        </w:rPr>
        <w:t>1</w:t>
      </w:r>
      <w:r>
        <w:rPr>
          <w:b w:val="false"/>
          <w:i w:val="false"/>
          <w:color w:val="000000"/>
          <w:sz w:val="22"/>
        </w:rPr>
        <w:t xml:space="preserve"> “Here is my servant, whom I uphold,
my chosen one in whom I delight;
I will put my Spirit on him,
and he will bring justice to the nations.
</w:t>
      </w:r>
      <w:r>
        <w:rPr>
          <w:b w:val="false"/>
          <w:i w:val="false"/>
          <w:color w:val="000000"/>
          <w:vertAlign w:val="superscript"/>
        </w:rPr>
        <w:t>2</w:t>
      </w:r>
      <w:r>
        <w:rPr>
          <w:b w:val="false"/>
          <w:i w:val="false"/>
          <w:color w:val="000000"/>
          <w:sz w:val="22"/>
        </w:rPr>
        <w:t xml:space="preserve"> He will not shout or cry out,
or raise his voice in the streets.
</w:t>
      </w:r>
      <w:r>
        <w:rPr>
          <w:b w:val="false"/>
          <w:i w:val="false"/>
          <w:color w:val="000000"/>
          <w:vertAlign w:val="superscript"/>
        </w:rPr>
        <w:t>3</w:t>
      </w:r>
      <w:r>
        <w:rPr>
          <w:b w:val="false"/>
          <w:i w:val="false"/>
          <w:color w:val="000000"/>
          <w:sz w:val="22"/>
        </w:rPr>
        <w:t xml:space="preserve"> A bruised reed he will not break,
and a smoldering wick he will not snuff out.
In faithfulness he will bring forth justice;
</w:t>
      </w:r>
      <w:r>
        <w:rPr>
          <w:b w:val="false"/>
          <w:i w:val="false"/>
          <w:color w:val="000000"/>
          <w:vertAlign w:val="superscript"/>
        </w:rPr>
        <w:t>4</w:t>
      </w:r>
      <w:r>
        <w:rPr>
          <w:b w:val="false"/>
          <w:i w:val="false"/>
          <w:color w:val="000000"/>
          <w:sz w:val="22"/>
        </w:rPr>
        <w:t xml:space="preserve"> he will not falter or be discouraged
till he establishes justice on earth.
In his teaching the islands will put their hope.”
</w:t>
      </w:r>
    </w:p>
    <w:p>
      <w:pPr>
        <w:spacing w:after="0"/>
        <w:ind w:left="0"/>
        <w:jc w:val="left"/>
      </w:pPr>
      <w:r>
        <w:br/>
      </w:r>
      <w:r>
        <w:br/>
      </w:r>
      <w:r>
        <w:rPr>
          <w:b w:val="false"/>
          <w:i w:val="false"/>
          <w:color w:val="000000"/>
          <w:sz w:val="22"/>
        </w:rPr>
        <w:t>
</w:t>
      </w:r>
    </w:p>
    <w:p>
      <w:pPr>
        <w:spacing w:after="0"/>
        <w:ind w:left="0"/>
        <w:jc w:val="left"/>
      </w:pPr>
      <w:r>
        <w:rPr>
          <w:b/>
          <w:i w:val="false"/>
          <w:color w:val="000000"/>
        </w:rPr>
        <w:t>2011 - 11</w:t>
      </w:r>
    </w:p>
    <w:p>
      <w:pPr>
        <w:spacing w:after="0"/>
        <w:ind w:left="0"/>
        <w:jc w:val="left"/>
      </w:pPr>
      <w:r>
        <w:rPr>
          <w:b/>
          <w:i w:val="false"/>
          <w:color w:val="000000"/>
        </w:rPr>
        <w:t>The Stream</w:t>
      </w:r>
      <w:r>
        <w:rPr>
          <w:b/>
          <w:i w:val="false"/>
          <w:color w:val="000000"/>
        </w:rPr>
        <w:t xml:space="preserve"> - 2011-11-01 14:55</w:t>
      </w:r>
    </w:p>
    <w:p>
      <w:pPr>
        <w:spacing w:after="0"/>
        <w:ind w:left="0"/>
        <w:jc w:val="left"/>
      </w:pPr>
      <w:r>
        <w:br/>
      </w:r>
    </w:p>
    <w:p>
      <w:pPr>
        <w:spacing w:after="0"/>
        <w:ind w:left="0"/>
        <w:jc w:val="center"/>
      </w:pPr>
      <w:r>
        <w:drawing>
          <wp:inline distT="0" distB="0" distL="0" distR="0">
            <wp:extent cx="2857500" cy="21431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91"/>
                    <a:stretch>
                      <a:fillRect/>
                    </a:stretch>
                  </pic:blipFill>
                  <pic:spPr>
                    <a:xfrm>
                      <a:off x="0" y="0"/>
                      <a:ext cx="2857500" cy="2143125"/>
                    </a:xfrm>
                    <a:prstGeom prst="rect">
                      <a:avLst/>
                    </a:prstGeom>
                  </pic:spPr>
                </pic:pic>
              </a:graphicData>
            </a:graphic>
          </wp:inline>
        </w:drawing>
      </w:r>
      <w:hyperlink r:id="rId592">
        <w:r>
          <w:rPr>
            <w:rStyle w:val="Hyperlink"/>
            <w:b w:val="false"/>
            <w:i w:val="false"/>
            <w:color w:val="0000ff"/>
            <w:sz w:val="22"/>
            <w:u w:val="single"/>
          </w:rPr>
          <w:t> </w:t>
        </w:r>
      </w:hyperlink>
    </w:p>
    <w:p>
      <w:pPr>
        <w:spacing w:after="0"/>
        <w:ind w:left="600"/>
        <w:jc w:val="center"/>
      </w:pPr>
      <w:r>
        <w:rPr>
          <w:b w:val="false"/>
          <w:i w:val="false"/>
          <w:color w:val="000000"/>
          <w:sz w:val="22"/>
        </w:rPr>
        <w:t>Image via Wikipedia</w:t>
      </w:r>
    </w:p>
    <w:p>
      <w:pPr>
        <w:spacing w:after="0"/>
        <w:ind w:left="0"/>
        <w:jc w:val="center"/>
      </w:pPr>
      <w:r>
        <w:rPr>
          <w:b w:val="false"/>
          <w:i w:val="false"/>
          <w:color w:val="000000"/>
          <w:sz w:val="22"/>
        </w:rPr>
        <w:t>What a curious place I've come to rest.</w:t>
      </w:r>
    </w:p>
    <w:p>
      <w:pPr>
        <w:spacing w:after="0"/>
        <w:ind w:left="0"/>
        <w:jc w:val="center"/>
      </w:pPr>
      <w:r>
        <w:rPr>
          <w:b w:val="false"/>
          <w:i w:val="false"/>
          <w:color w:val="000000"/>
          <w:sz w:val="22"/>
        </w:rPr>
        <w:t>The hills and valleys behind me speak of a journey to here.</w:t>
      </w:r>
    </w:p>
    <w:p>
      <w:pPr>
        <w:spacing w:after="0"/>
        <w:ind w:left="0"/>
        <w:jc w:val="center"/>
      </w:pPr>
      <w:r>
        <w:rPr>
          <w:b w:val="false"/>
          <w:i w:val="false"/>
          <w:color w:val="000000"/>
          <w:sz w:val="22"/>
        </w:rPr>
        <w:t>I sit beside a stream today and observe what lay below.</w:t>
      </w:r>
    </w:p>
    <w:p>
      <w:pPr>
        <w:spacing w:after="0"/>
        <w:ind w:left="0"/>
        <w:jc w:val="center"/>
      </w:pPr>
      <w:r>
        <w:rPr>
          <w:b w:val="false"/>
          <w:i w:val="false"/>
          <w:color w:val="000000"/>
          <w:sz w:val="22"/>
        </w:rPr>
        <w:t>The waters have the appearance of moving.</w:t>
      </w:r>
    </w:p>
    <w:p>
      <w:pPr>
        <w:spacing w:after="0"/>
        <w:ind w:left="0"/>
        <w:jc w:val="center"/>
      </w:pPr>
      <w:r>
        <w:rPr>
          <w:b w:val="false"/>
          <w:i w:val="false"/>
          <w:color w:val="000000"/>
          <w:sz w:val="22"/>
        </w:rPr>
        <w:t>Yet they only writhe with life.</w:t>
      </w:r>
    </w:p>
    <w:p>
      <w:pPr>
        <w:spacing w:after="0"/>
        <w:ind w:left="0"/>
        <w:jc w:val="center"/>
      </w:pPr>
      <w:r>
        <w:rPr>
          <w:b w:val="false"/>
          <w:i w:val="false"/>
          <w:color w:val="000000"/>
          <w:sz w:val="22"/>
        </w:rPr>
        <w:t>Shimmering in the shafts of sunlight caused to be by the One who made all the earth.</w:t>
      </w:r>
    </w:p>
    <w:p>
      <w:pPr>
        <w:spacing w:after="0"/>
        <w:ind w:left="0"/>
        <w:jc w:val="center"/>
      </w:pPr>
      <w:r>
        <w:rPr>
          <w:b w:val="false"/>
          <w:i w:val="false"/>
          <w:color w:val="000000"/>
          <w:sz w:val="22"/>
        </w:rPr>
        <w:t>I listen in the cool of the day. </w:t>
      </w:r>
    </w:p>
    <w:p>
      <w:pPr>
        <w:spacing w:after="0"/>
        <w:ind w:left="0"/>
        <w:jc w:val="center"/>
      </w:pPr>
      <w:r>
        <w:rPr>
          <w:b w:val="false"/>
          <w:i w:val="false"/>
          <w:color w:val="000000"/>
          <w:sz w:val="22"/>
        </w:rPr>
        <w:t>And I watch with wonder and concern.</w:t>
      </w:r>
    </w:p>
    <w:p>
      <w:pPr>
        <w:spacing w:after="0"/>
        <w:ind w:left="0"/>
        <w:jc w:val="center"/>
      </w:pPr>
      <w:r>
        <w:rPr>
          <w:b w:val="false"/>
          <w:i w:val="false"/>
          <w:color w:val="000000"/>
          <w:sz w:val="22"/>
        </w:rPr>
        <w:t>Listen to the noise the stream makes.</w:t>
      </w:r>
    </w:p>
    <w:p>
      <w:pPr>
        <w:spacing w:after="0"/>
        <w:ind w:left="0"/>
        <w:jc w:val="center"/>
      </w:pPr>
      <w:r>
        <w:rPr>
          <w:b w:val="false"/>
          <w:i w:val="false"/>
          <w:color w:val="000000"/>
          <w:sz w:val="22"/>
        </w:rPr>
        <w:t>A certain babbling and an occasional whisper of intelligence.</w:t>
      </w:r>
    </w:p>
    <w:p>
      <w:pPr>
        <w:spacing w:after="0"/>
        <w:ind w:left="0"/>
        <w:jc w:val="center"/>
      </w:pPr>
      <w:r>
        <w:rPr>
          <w:b w:val="false"/>
          <w:i w:val="false"/>
          <w:color w:val="000000"/>
          <w:sz w:val="22"/>
        </w:rPr>
        <w:t>I hear the name of God called out.</w:t>
      </w:r>
    </w:p>
    <w:p>
      <w:pPr>
        <w:spacing w:after="0"/>
        <w:ind w:left="0"/>
        <w:jc w:val="center"/>
      </w:pPr>
      <w:r>
        <w:rPr>
          <w:b w:val="false"/>
          <w:i w:val="false"/>
          <w:color w:val="000000"/>
          <w:sz w:val="22"/>
        </w:rPr>
        <w:t>But it's not the name I've come to know.</w:t>
      </w:r>
    </w:p>
    <w:p>
      <w:pPr>
        <w:spacing w:after="0"/>
        <w:ind w:left="0"/>
        <w:jc w:val="center"/>
      </w:pPr>
      <w:r>
        <w:rPr>
          <w:b w:val="false"/>
          <w:i w:val="false"/>
          <w:color w:val="000000"/>
          <w:sz w:val="22"/>
        </w:rPr>
        <w:t>Once in a while a hand lifts up, as if asking for help from somewhere.</w:t>
      </w:r>
    </w:p>
    <w:p>
      <w:pPr>
        <w:spacing w:after="0"/>
        <w:ind w:left="0"/>
        <w:jc w:val="center"/>
      </w:pPr>
      <w:r>
        <w:rPr>
          <w:b w:val="false"/>
          <w:i w:val="false"/>
          <w:color w:val="000000"/>
          <w:sz w:val="22"/>
        </w:rPr>
        <w:t>But no help arrives, and no notice is given.</w:t>
      </w:r>
    </w:p>
    <w:p>
      <w:pPr>
        <w:spacing w:after="0"/>
        <w:ind w:left="0"/>
        <w:jc w:val="center"/>
      </w:pPr>
      <w:r>
        <w:rPr>
          <w:b w:val="false"/>
          <w:i w:val="false"/>
          <w:color w:val="000000"/>
          <w:sz w:val="22"/>
        </w:rPr>
        <w:t>The banks of the stream are high and have worn themselves steep over time.</w:t>
      </w:r>
    </w:p>
    <w:p>
      <w:pPr>
        <w:spacing w:after="0"/>
        <w:ind w:left="0"/>
        <w:jc w:val="center"/>
      </w:pPr>
      <w:r>
        <w:rPr>
          <w:b w:val="false"/>
          <w:i w:val="false"/>
          <w:color w:val="000000"/>
          <w:sz w:val="22"/>
        </w:rPr>
        <w:t>"This far you shall come and no more" is written on the banks.</w:t>
      </w:r>
    </w:p>
    <w:p>
      <w:pPr>
        <w:spacing w:after="0"/>
        <w:ind w:left="0"/>
        <w:jc w:val="center"/>
      </w:pPr>
      <w:r>
        <w:rPr>
          <w:b w:val="false"/>
          <w:i w:val="false"/>
          <w:color w:val="000000"/>
          <w:sz w:val="22"/>
        </w:rPr>
        <w:t>This stream is not a stream of water. </w:t>
      </w:r>
    </w:p>
    <w:p>
      <w:pPr>
        <w:spacing w:after="0"/>
        <w:ind w:left="0"/>
        <w:jc w:val="center"/>
      </w:pPr>
      <w:r>
        <w:rPr>
          <w:b w:val="false"/>
          <w:i w:val="false"/>
          <w:color w:val="000000"/>
          <w:sz w:val="22"/>
        </w:rPr>
        <w:t>And the source of it's birth is never found.</w:t>
      </w:r>
    </w:p>
    <w:p>
      <w:pPr>
        <w:spacing w:after="0"/>
        <w:ind w:left="0"/>
        <w:jc w:val="center"/>
      </w:pPr>
      <w:r>
        <w:rPr>
          <w:b w:val="false"/>
          <w:i w:val="false"/>
          <w:color w:val="000000"/>
          <w:sz w:val="22"/>
        </w:rPr>
        <w:t>For the stream is the parade of humanity;</w:t>
      </w:r>
    </w:p>
    <w:p>
      <w:pPr>
        <w:spacing w:after="0"/>
        <w:ind w:left="0"/>
        <w:jc w:val="center"/>
      </w:pPr>
      <w:r>
        <w:rPr>
          <w:b w:val="false"/>
          <w:i w:val="false"/>
          <w:color w:val="000000"/>
          <w:sz w:val="22"/>
        </w:rPr>
        <w:t>That brood of souls which wanders through eternity according to a clock.</w:t>
      </w:r>
    </w:p>
    <w:p>
      <w:pPr>
        <w:spacing w:after="0"/>
        <w:ind w:left="0"/>
        <w:jc w:val="center"/>
      </w:pPr>
      <w:r>
        <w:rPr>
          <w:b w:val="false"/>
          <w:i w:val="false"/>
          <w:color w:val="000000"/>
          <w:sz w:val="22"/>
        </w:rPr>
        <w:t>I have tried to speak to them.</w:t>
      </w:r>
    </w:p>
    <w:p>
      <w:pPr>
        <w:spacing w:after="0"/>
        <w:ind w:left="0"/>
        <w:jc w:val="center"/>
      </w:pPr>
      <w:r>
        <w:rPr>
          <w:b w:val="false"/>
          <w:i w:val="false"/>
          <w:color w:val="000000"/>
          <w:sz w:val="22"/>
        </w:rPr>
        <w:t>But my language is not understood.</w:t>
      </w:r>
    </w:p>
    <w:p>
      <w:pPr>
        <w:spacing w:after="0"/>
        <w:ind w:left="0"/>
        <w:jc w:val="center"/>
      </w:pPr>
      <w:r>
        <w:rPr>
          <w:b w:val="false"/>
          <w:i w:val="false"/>
          <w:color w:val="000000"/>
          <w:sz w:val="22"/>
        </w:rPr>
        <w:t>How desperate I became, from time to time,</w:t>
      </w:r>
    </w:p>
    <w:p>
      <w:pPr>
        <w:spacing w:after="0"/>
        <w:ind w:left="0"/>
        <w:jc w:val="center"/>
      </w:pPr>
      <w:r>
        <w:rPr>
          <w:b w:val="false"/>
          <w:i w:val="false"/>
          <w:color w:val="000000"/>
          <w:sz w:val="22"/>
        </w:rPr>
        <w:t>Yet they would not hear.</w:t>
      </w:r>
    </w:p>
    <w:p>
      <w:pPr>
        <w:spacing w:after="0"/>
        <w:ind w:left="0"/>
        <w:jc w:val="center"/>
      </w:pPr>
      <w:r>
        <w:rPr>
          <w:b w:val="false"/>
          <w:i w:val="false"/>
          <w:color w:val="000000"/>
          <w:sz w:val="22"/>
        </w:rPr>
        <w:t>Looking left and right, I seek another to share this vision.</w:t>
      </w:r>
    </w:p>
    <w:p>
      <w:pPr>
        <w:spacing w:after="0"/>
        <w:ind w:left="0"/>
        <w:jc w:val="center"/>
      </w:pPr>
      <w:r>
        <w:rPr>
          <w:b w:val="false"/>
          <w:i w:val="false"/>
          <w:color w:val="000000"/>
          <w:sz w:val="22"/>
        </w:rPr>
        <w:t>But there is none to be found.</w:t>
      </w:r>
    </w:p>
    <w:p>
      <w:pPr>
        <w:spacing w:after="0"/>
        <w:ind w:left="0"/>
        <w:jc w:val="center"/>
      </w:pPr>
      <w:r>
        <w:rPr>
          <w:b w:val="false"/>
          <w:i w:val="false"/>
          <w:color w:val="000000"/>
          <w:sz w:val="22"/>
        </w:rPr>
        <w:t>For I have arrived in this place in the forest alone,</w:t>
      </w:r>
    </w:p>
    <w:p>
      <w:pPr>
        <w:spacing w:after="0"/>
        <w:ind w:left="0"/>
        <w:jc w:val="center"/>
      </w:pPr>
      <w:r>
        <w:rPr>
          <w:b w:val="false"/>
          <w:i w:val="false"/>
          <w:color w:val="000000"/>
          <w:sz w:val="22"/>
        </w:rPr>
        <w:t>But for the Glory of God in Christ which led me here.</w:t>
      </w:r>
    </w:p>
    <w:p>
      <w:pPr>
        <w:spacing w:after="0"/>
        <w:ind w:left="0"/>
        <w:jc w:val="center"/>
      </w:pPr>
      <w:r>
        <w:rPr>
          <w:b w:val="false"/>
          <w:i w:val="false"/>
          <w:color w:val="000000"/>
          <w:sz w:val="22"/>
        </w:rPr>
        <w:t>So I whisper in His ear the sights I perceive.</w:t>
      </w:r>
    </w:p>
    <w:p>
      <w:pPr>
        <w:spacing w:after="0"/>
        <w:ind w:left="0"/>
        <w:jc w:val="center"/>
      </w:pPr>
      <w:r>
        <w:rPr>
          <w:b w:val="false"/>
          <w:i w:val="false"/>
          <w:color w:val="000000"/>
          <w:sz w:val="22"/>
        </w:rPr>
        <w:t>And how limp my bones have become.</w:t>
      </w:r>
    </w:p>
    <w:p>
      <w:pPr>
        <w:spacing w:after="0"/>
        <w:ind w:left="0"/>
        <w:jc w:val="center"/>
      </w:pPr>
      <w:r>
        <w:rPr>
          <w:b w:val="false"/>
          <w:i w:val="false"/>
          <w:color w:val="000000"/>
          <w:sz w:val="22"/>
        </w:rPr>
        <w:t>For those who constitute the waters below are destined to dry up</w:t>
      </w:r>
    </w:p>
    <w:p>
      <w:pPr>
        <w:spacing w:after="0"/>
        <w:ind w:left="0"/>
        <w:jc w:val="center"/>
      </w:pPr>
      <w:r>
        <w:rPr>
          <w:b w:val="false"/>
          <w:i w:val="false"/>
          <w:color w:val="000000"/>
          <w:sz w:val="22"/>
        </w:rPr>
        <w:t>When they reach the arid sands, yet unknown.</w:t>
      </w:r>
    </w:p>
    <w:p>
      <w:pPr>
        <w:spacing w:after="0"/>
        <w:ind w:left="0"/>
        <w:jc w:val="center"/>
      </w:pPr>
      <w:r>
        <w:rPr>
          <w:b w:val="false"/>
          <w:i w:val="false"/>
          <w:color w:val="000000"/>
          <w:sz w:val="22"/>
        </w:rPr>
        <w:t>It is He who leads which will lead them out.</w:t>
      </w:r>
    </w:p>
    <w:p>
      <w:pPr>
        <w:spacing w:after="0"/>
        <w:ind w:left="0"/>
        <w:jc w:val="center"/>
      </w:pPr>
      <w:r>
        <w:rPr>
          <w:b w:val="false"/>
          <w:i w:val="false"/>
          <w:color w:val="000000"/>
          <w:sz w:val="22"/>
        </w:rPr>
        <w:t>But they do not know His ways.</w:t>
      </w:r>
    </w:p>
    <w:p>
      <w:pPr>
        <w:spacing w:after="0"/>
        <w:ind w:left="0"/>
        <w:jc w:val="center"/>
      </w:pPr>
      <w:r>
        <w:rPr>
          <w:b w:val="false"/>
          <w:i w:val="false"/>
          <w:color w:val="000000"/>
          <w:sz w:val="22"/>
        </w:rPr>
        <w:t>Their hands are busy praising their own works.</w:t>
      </w:r>
    </w:p>
    <w:p>
      <w:pPr>
        <w:spacing w:after="0"/>
        <w:ind w:left="0"/>
        <w:jc w:val="center"/>
      </w:pPr>
      <w:r>
        <w:rPr>
          <w:b w:val="false"/>
          <w:i w:val="false"/>
          <w:color w:val="000000"/>
          <w:sz w:val="22"/>
        </w:rPr>
        <w:t>As the Leader has promised would be so.</w:t>
      </w:r>
    </w:p>
    <w:p>
      <w:pPr>
        <w:spacing w:after="0"/>
        <w:ind w:left="0"/>
        <w:jc w:val="center"/>
      </w:pPr>
      <w:r>
        <w:rPr>
          <w:b w:val="false"/>
          <w:i w:val="false"/>
          <w:color w:val="000000"/>
          <w:sz w:val="22"/>
        </w:rPr>
        <w:t>Even so, "Come Lord Jesus!"</w:t>
      </w:r>
    </w:p>
    <w:p>
      <w:pPr>
        <w:spacing w:after="0"/>
        <w:ind w:left="0"/>
        <w:jc w:val="center"/>
      </w:pPr>
      <w:r>
        <w:rPr>
          <w:b w:val="false"/>
          <w:i w:val="false"/>
          <w:color w:val="000000"/>
          <w:sz w:val="22"/>
        </w:rPr>
        <w:t>Come in all Your splendor!</w:t>
      </w:r>
    </w:p>
    <w:p>
      <w:pPr>
        <w:spacing w:after="0"/>
        <w:ind w:left="0"/>
        <w:jc w:val="center"/>
      </w:pPr>
      <w:r>
        <w:rPr>
          <w:b w:val="false"/>
          <w:i w:val="false"/>
          <w:color w:val="000000"/>
          <w:sz w:val="22"/>
        </w:rPr>
        <w:t>The Holy Will of the Father must be accomplished!</w:t>
      </w:r>
    </w:p>
    <w:p>
      <w:pPr>
        <w:spacing w:after="0"/>
        <w:ind w:left="0"/>
        <w:jc w:val="center"/>
      </w:pPr>
      <w:r>
        <w:rPr>
          <w:b w:val="false"/>
          <w:i w:val="false"/>
          <w:color w:val="000000"/>
          <w:sz w:val="22"/>
        </w:rPr>
        <w:t>Regardless the plight of those who hate the Light,</w:t>
      </w:r>
    </w:p>
    <w:p>
      <w:pPr>
        <w:spacing w:after="0"/>
        <w:ind w:left="0"/>
        <w:jc w:val="center"/>
      </w:pPr>
      <w:r>
        <w:rPr>
          <w:b w:val="false"/>
          <w:i w:val="false"/>
          <w:color w:val="000000"/>
          <w:sz w:val="22"/>
        </w:rPr>
        <w:t>The Holy Will of the Father must be accomplished!</w:t>
      </w:r>
    </w:p>
    <w:p>
      <w:pPr>
        <w:spacing w:after="0"/>
        <w:ind w:left="0"/>
        <w:jc w:val="center"/>
      </w:pPr>
      <w:r>
        <w:rPr>
          <w:b w:val="false"/>
          <w:i w:val="false"/>
          <w:color w:val="000000"/>
          <w:sz w:val="22"/>
        </w:rPr>
        <w:t>Amen, Amen, and Amen!</w:t>
      </w:r>
    </w:p>
    <w:p>
      <w:pPr>
        <w:spacing w:after="0"/>
        <w:ind w:left="0"/>
        <w:jc w:val="center"/>
      </w:pPr>
      <w:r>
        <w:rPr>
          <w:b w:val="false"/>
          <w:i w:val="false"/>
          <w:color w:val="000000"/>
          <w:sz w:val="22"/>
        </w:rPr>
        <w:t>By His Grace.</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fromtheheartofj
 (2011-11-01 15:32:07)</w:t>
      </w:r>
    </w:p>
    <w:p>
      <w:pPr>
        <w:spacing w:after="0"/>
        <w:ind w:left="0"/>
        <w:jc w:val="left"/>
      </w:pPr>
      <w:r>
        <w:rPr>
          <w:b w:val="false"/>
          <w:i w:val="false"/>
          <w:color w:val="000000"/>
          <w:sz w:val="22"/>
        </w:rPr>
        <w:t>Absolutely beautiful....thank you!
</w:t>
      </w:r>
    </w:p>
    <w:p>
      <w:pPr>
        <w:spacing w:after="0"/>
        <w:ind w:left="0"/>
        <w:jc w:val="left"/>
      </w:pPr>
      <w:r>
        <w:br/>
      </w:r>
      <w:r>
        <w:br/>
      </w:r>
      <w:r>
        <w:rPr>
          <w:b w:val="false"/>
          <w:i w:val="false"/>
          <w:color w:val="000000"/>
          <w:sz w:val="22"/>
        </w:rPr>
        <w:t>
</w:t>
      </w:r>
    </w:p>
    <w:p>
      <w:pPr>
        <w:spacing w:after="0"/>
        <w:ind w:left="0"/>
        <w:jc w:val="left"/>
      </w:pPr>
      <w:r>
        <w:rPr>
          <w:b/>
          <w:i w:val="false"/>
          <w:color w:val="000000"/>
        </w:rPr>
        <w:t>Our Day is Here</w:t>
      </w:r>
      <w:r>
        <w:rPr>
          <w:b/>
          <w:i w:val="false"/>
          <w:color w:val="000000"/>
        </w:rPr>
        <w:t xml:space="preserve"> - 2011-11-01 19:42</w:t>
      </w:r>
    </w:p>
    <w:p>
      <w:pPr>
        <w:spacing w:after="0"/>
        <w:ind w:left="0"/>
        <w:jc w:val="left"/>
      </w:pPr>
      <w:r>
        <w:br/>
      </w:r>
    </w:p>
    <w:p>
      <w:pPr>
        <w:spacing w:after="0"/>
        <w:ind w:left="0"/>
        <w:jc w:val="both"/>
      </w:pPr>
      <w:r>
        <w:rPr>
          <w:b w:val="false"/>
          <w:i w:val="false"/>
          <w:color w:val="000000"/>
          <w:sz w:val="22"/>
        </w:rPr>
        <w:t>We have left all to follow after the promise of Jesus.  The world scorns us as fools, for we do not any longer live as they.  Let them laugh, scorn, whisper against us, and mock the Lord we serve.  We are compelled to seek His face.  He has spoken to us as to the burden of sins which are sure to drag us into oblivion.  And with this speaking He has announced to each one of us the promise of eternal life in His Holy Son.
</w:t>
      </w:r>
    </w:p>
    <w:p>
      <w:pPr>
        <w:spacing w:after="0"/>
        <w:ind w:left="0"/>
        <w:jc w:val="center"/>
      </w:pPr>
      <w:r>
        <w:rPr>
          <w:b w:val="false"/>
          <w:i w:val="false"/>
          <w:color w:val="000000"/>
          <w:sz w:val="22"/>
        </w:rPr>
        <w:t>Let them consider Jesus' people as human waste. </w:t>
      </w:r>
    </w:p>
    <w:p>
      <w:pPr>
        <w:spacing w:after="0"/>
        <w:ind w:left="0"/>
        <w:jc w:val="center"/>
      </w:pPr>
      <w:r>
        <w:rPr>
          <w:b w:val="false"/>
          <w:i w:val="false"/>
          <w:color w:val="000000"/>
          <w:sz w:val="22"/>
        </w:rPr>
        <w:t>Their day is fast approaching. </w:t>
      </w:r>
    </w:p>
    <w:p>
      <w:pPr>
        <w:spacing w:after="0"/>
        <w:ind w:left="0"/>
        <w:jc w:val="center"/>
      </w:pPr>
      <w:r>
        <w:rPr>
          <w:b w:val="false"/>
          <w:i w:val="false"/>
          <w:color w:val="000000"/>
          <w:sz w:val="22"/>
        </w:rPr>
        <w:t>Let them live in filth of soul. </w:t>
      </w:r>
    </w:p>
    <w:p>
      <w:pPr>
        <w:spacing w:after="0"/>
        <w:ind w:left="0"/>
        <w:jc w:val="center"/>
      </w:pPr>
      <w:r>
        <w:rPr>
          <w:b w:val="false"/>
          <w:i w:val="false"/>
          <w:color w:val="000000"/>
          <w:sz w:val="22"/>
        </w:rPr>
        <w:t>Their day is fast approaching.</w:t>
      </w:r>
    </w:p>
    <w:p>
      <w:pPr>
        <w:spacing w:after="0"/>
        <w:ind w:left="0"/>
        <w:jc w:val="center"/>
      </w:pPr>
      <w:r>
        <w:rPr>
          <w:b w:val="false"/>
          <w:i w:val="false"/>
          <w:color w:val="000000"/>
          <w:sz w:val="22"/>
        </w:rPr>
        <w:t>Let them be first.</w:t>
      </w:r>
    </w:p>
    <w:p>
      <w:pPr>
        <w:spacing w:after="0"/>
        <w:ind w:left="0"/>
        <w:jc w:val="center"/>
      </w:pPr>
      <w:r>
        <w:rPr>
          <w:b w:val="false"/>
          <w:i w:val="false"/>
          <w:color w:val="000000"/>
          <w:sz w:val="22"/>
        </w:rPr>
        <w:t>Their day is fast approaching.</w:t>
      </w:r>
    </w:p>
    <w:p>
      <w:pPr>
        <w:spacing w:after="0"/>
        <w:ind w:left="0"/>
        <w:jc w:val="center"/>
      </w:pPr>
      <w:r>
        <w:rPr>
          <w:b w:val="false"/>
          <w:i w:val="false"/>
          <w:color w:val="000000"/>
          <w:sz w:val="22"/>
        </w:rPr>
        <w:t>Let them win according to the world's definition of the word "win".</w:t>
      </w:r>
    </w:p>
    <w:p>
      <w:pPr>
        <w:spacing w:after="0"/>
        <w:ind w:left="0"/>
        <w:jc w:val="center"/>
      </w:pPr>
      <w:r>
        <w:rPr>
          <w:b w:val="false"/>
          <w:i w:val="false"/>
          <w:color w:val="000000"/>
          <w:sz w:val="22"/>
        </w:rPr>
        <w:t>Their day is fast approaching.</w:t>
      </w:r>
    </w:p>
    <w:p>
      <w:pPr>
        <w:spacing w:after="0"/>
        <w:ind w:left="0"/>
        <w:jc w:val="center"/>
      </w:pPr>
      <w:r>
        <w:rPr>
          <w:b w:val="false"/>
          <w:i w:val="false"/>
          <w:color w:val="000000"/>
          <w:sz w:val="22"/>
        </w:rPr>
        <w:t>The Christian's day is here!</w:t>
      </w:r>
    </w:p>
    <w:p>
      <w:pPr>
        <w:spacing w:after="0"/>
        <w:ind w:left="0"/>
        <w:jc w:val="center"/>
      </w:pPr>
      <w:r>
        <w:rPr>
          <w:b w:val="false"/>
          <w:i w:val="false"/>
          <w:color w:val="000000"/>
          <w:sz w:val="22"/>
        </w:rPr>
        <w:t>God cannot lie, and He has promised life to all who:</w:t>
      </w:r>
    </w:p>
    <w:p>
      <w:pPr>
        <w:spacing w:after="0"/>
        <w:ind w:left="0"/>
        <w:jc w:val="center"/>
      </w:pPr>
      <w:r>
        <w:rPr>
          <w:b w:val="false"/>
          <w:i w:val="false"/>
          <w:color w:val="000000"/>
          <w:sz w:val="22"/>
        </w:rPr>
        <w:t>Call upon the Holy name of His Son,</w:t>
      </w:r>
    </w:p>
    <w:p>
      <w:pPr>
        <w:spacing w:after="0"/>
        <w:ind w:left="0"/>
        <w:jc w:val="center"/>
      </w:pPr>
      <w:r>
        <w:rPr>
          <w:b w:val="false"/>
          <w:i w:val="false"/>
          <w:color w:val="000000"/>
          <w:sz w:val="22"/>
        </w:rPr>
        <w:t>And who submit themselves to His Holy Rule;</w:t>
      </w:r>
    </w:p>
    <w:p>
      <w:pPr>
        <w:spacing w:after="0"/>
        <w:ind w:left="0"/>
        <w:jc w:val="center"/>
      </w:pPr>
      <w:r>
        <w:rPr>
          <w:b w:val="false"/>
          <w:i w:val="false"/>
          <w:color w:val="000000"/>
          <w:sz w:val="22"/>
        </w:rPr>
        <w:t>To rid themselves of every evil thing which brings Him shame.</w:t>
      </w:r>
    </w:p>
    <w:p>
      <w:pPr>
        <w:spacing w:after="0"/>
        <w:ind w:left="0"/>
        <w:jc w:val="center"/>
      </w:pPr>
      <w:r>
        <w:rPr>
          <w:b w:val="false"/>
          <w:i w:val="false"/>
          <w:color w:val="000000"/>
          <w:sz w:val="22"/>
        </w:rPr>
        <w:t>Their day is coming.</w:t>
      </w:r>
    </w:p>
    <w:p>
      <w:pPr>
        <w:spacing w:after="0"/>
        <w:ind w:left="0"/>
        <w:jc w:val="center"/>
      </w:pPr>
      <w:r>
        <w:rPr>
          <w:b w:val="false"/>
          <w:i w:val="false"/>
          <w:color w:val="000000"/>
          <w:sz w:val="22"/>
        </w:rPr>
        <w:t>Our day is here!</w:t>
      </w:r>
    </w:p>
    <w:p>
      <w:pPr>
        <w:spacing w:after="0"/>
        <w:ind w:left="0"/>
        <w:jc w:val="both"/>
      </w:pPr>
      <w:r>
        <w:rPr>
          <w:b w:val="false"/>
          <w:i w:val="false"/>
          <w:color w:val="000000"/>
          <w:sz w:val="22"/>
        </w:rPr>
        <w: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Pilgrim's Progress, the Animated Version</w:t>
      </w:r>
      <w:r>
        <w:rPr>
          <w:b/>
          <w:i w:val="false"/>
          <w:color w:val="000000"/>
        </w:rPr>
        <w:t xml:space="preserve"> - 2011-11-01 19:56</w:t>
      </w:r>
    </w:p>
    <w:p>
      <w:pPr>
        <w:spacing w:after="0"/>
        <w:ind w:left="0"/>
        <w:jc w:val="left"/>
      </w:pPr>
      <w:r>
        <w:br/>
      </w:r>
    </w:p>
    <w:p>
      <w:pPr>
        <w:spacing w:after="0"/>
        <w:ind w:left="0"/>
        <w:jc w:val="both"/>
      </w:pPr>
      <w:r>
        <w:drawing>
          <wp:inline distT="0" distB="0" distL="0" distR="0">
            <wp:extent cx="2857500" cy="48768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93"/>
                    <a:stretch>
                      <a:fillRect/>
                    </a:stretch>
                  </pic:blipFill>
                  <pic:spPr>
                    <a:xfrm>
                      <a:off x="0" y="0"/>
                      <a:ext cx="2857500" cy="4876800"/>
                    </a:xfrm>
                    <a:prstGeom prst="rect">
                      <a:avLst/>
                    </a:prstGeom>
                  </pic:spPr>
                </pic:pic>
              </a:graphicData>
            </a:graphic>
          </wp:inline>
        </w:drawing>
      </w:r>
      <w:hyperlink r:id="rId594">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Pilgrim's Progress, the animated version:
</w:t>
      </w:r>
      <w:hyperlink r:id="rId595">
        <w:r>
          <w:rPr>
            <w:rStyle w:val="Hyperlink"/>
            <w:b w:val="false"/>
            <w:i w:val="false"/>
            <w:color w:val="0000ff"/>
            <w:sz w:val="22"/>
            <w:u w:val="single"/>
          </w:rPr>
          <w:t>http://www.youtube.com/watch?v=yz9QG2ifiWg&amp;feature=colike</w:t>
        </w:r>
      </w:hyperlink>
    </w:p>
    <w:p>
      <w:pPr>
        <w:spacing w:after="0"/>
        <w:ind w:left="0"/>
        <w:jc w:val="left"/>
      </w:pPr>
      <w:r>
        <w:br/>
      </w:r>
      <w:r>
        <w:br/>
      </w:r>
      <w:r>
        <w:rPr>
          <w:b w:val="false"/>
          <w:i w:val="false"/>
          <w:color w:val="000000"/>
          <w:sz w:val="22"/>
        </w:rPr>
        <w:t>
</w:t>
      </w:r>
    </w:p>
    <w:p>
      <w:pPr>
        <w:spacing w:after="0"/>
        <w:ind w:left="0"/>
        <w:jc w:val="left"/>
      </w:pPr>
      <w:r>
        <w:rPr>
          <w:b/>
          <w:i w:val="false"/>
          <w:color w:val="000000"/>
        </w:rPr>
        <w:t>No Legs to Stand</w:t>
      </w:r>
      <w:r>
        <w:rPr>
          <w:b/>
          <w:i w:val="false"/>
          <w:color w:val="000000"/>
        </w:rPr>
        <w:t xml:space="preserve"> - 2011-11-02 06:07</w:t>
      </w:r>
    </w:p>
    <w:p>
      <w:pPr>
        <w:spacing w:after="0"/>
        <w:ind w:left="0"/>
        <w:jc w:val="left"/>
      </w:pPr>
      <w:r>
        <w:br/>
      </w:r>
    </w:p>
    <w:p>
      <w:pPr>
        <w:spacing w:after="0"/>
        <w:ind w:left="0"/>
        <w:jc w:val="both"/>
      </w:pPr>
      <w:r>
        <w:rPr>
          <w:b w:val="false"/>
          <w:i w:val="false"/>
          <w:color w:val="000000"/>
          <w:sz w:val="22"/>
        </w:rPr>
        <w:t>You thought you were expected to right all wrongs.
You considered the power of God a "noneffect".
It was written about you,
"They will act religious, but they will reject the power that could make them godly."
Then you will stand and present yourself for inspection.
You will give account of yourself and all the things you thought you did with righteousness.
But what will be said?
Perhaps you will say that you gathered all information and stood your ground against wrongs.
Perhaps you will point to others and say that they did not allow you to perform godly actions.
Perhaps you will render all your deeds and realize that God was not part of any of them.
When you are asked to give account of yourself, what pocket will you reach into to draw proof?
What chance will you have to say, "May I have a moment to reflect?"
Your tongue will betray your fear and words will come regardless your desire to stem their tide.
Before Him you are standing, on that day.
He who has provided the power to accomplish God's will.
But you decided here to do all things according to your own imagination.
You read the Bible and determined that you could obey the Holy Law of God.
How's that working out for you?
You see social injustice and take it upon yourself to correct the flood of lawless men.
You made a "good" life for yourself and your family.
And it is your hands which have constructed the house you now live in.
Have you never heard the Gospel?
Will you recount, on that day, that everything you have to present to the Holy Father has been done by Jesus His Son?
Perhaps you have not heard this:
</w:t>
      </w:r>
    </w:p>
    <w:p>
      <w:pPr>
        <w:spacing w:after="0"/>
        <w:ind w:left="0"/>
        <w:jc w:val="center"/>
      </w:pPr>
      <w:r>
        <w:rPr>
          <w:b w:val="false"/>
          <w:i w:val="false"/>
          <w:color w:val="000000"/>
          <w:sz w:val="22"/>
        </w:rPr>
        <w:t> </w:t>
      </w:r>
      <w:r>
        <w:rPr>
          <w:b/>
          <w:i w:val="false"/>
          <w:color w:val="000000"/>
          <w:sz w:val="22"/>
        </w:rPr>
        <w:t xml:space="preserve">Unless the LORD builds the house, </w:t>
      </w:r>
      <w:r>
        <w:rPr>
          <w:b w:val="false"/>
          <w:i w:val="false"/>
          <w:color w:val="000000"/>
          <w:sz w:val="22"/>
        </w:rPr>
        <w:t>
</w:t>
      </w:r>
      <w:r>
        <w:rPr>
          <w:b/>
          <w:i w:val="false"/>
          <w:color w:val="000000"/>
          <w:sz w:val="22"/>
        </w:rPr>
        <w:t xml:space="preserve">   the builders labor in vain. </w:t>
      </w:r>
      <w:r>
        <w:rPr>
          <w:b w:val="false"/>
          <w:i w:val="false"/>
          <w:color w:val="000000"/>
          <w:sz w:val="22"/>
        </w:rPr>
        <w:t>
</w:t>
      </w:r>
      <w:r>
        <w:rPr>
          <w:b/>
          <w:i w:val="false"/>
          <w:color w:val="000000"/>
          <w:sz w:val="22"/>
        </w:rPr>
        <w:t xml:space="preserve">Unless the LORD watches over the city, </w:t>
      </w:r>
      <w:r>
        <w:rPr>
          <w:b w:val="false"/>
          <w:i w:val="false"/>
          <w:color w:val="000000"/>
          <w:sz w:val="22"/>
        </w:rPr>
        <w:t>
</w:t>
      </w:r>
      <w:r>
        <w:rPr>
          <w:b/>
          <w:i w:val="false"/>
          <w:color w:val="000000"/>
          <w:sz w:val="22"/>
        </w:rPr>
        <w:t xml:space="preserve">   the guards stand watch in vain. </w:t>
      </w:r>
      <w:r>
        <w:rPr>
          <w:b w:val="false"/>
          <w:i w:val="false"/>
          <w:color w:val="000000"/>
          <w:sz w:val="22"/>
        </w:rPr>
        <w:t>
</w:t>
      </w:r>
      <w:r>
        <w:rPr>
          <w:b/>
          <w:i w:val="false"/>
          <w:color w:val="000000"/>
          <w:sz w:val="22"/>
        </w:rPr>
        <w:t xml:space="preserve">In vain you rise early </w:t>
      </w:r>
      <w:r>
        <w:rPr>
          <w:b w:val="false"/>
          <w:i w:val="false"/>
          <w:color w:val="000000"/>
          <w:sz w:val="22"/>
        </w:rPr>
        <w:t>
</w:t>
      </w:r>
      <w:r>
        <w:rPr>
          <w:b/>
          <w:i w:val="false"/>
          <w:color w:val="000000"/>
          <w:sz w:val="22"/>
        </w:rPr>
        <w:t xml:space="preserve">   and stay up late, </w:t>
      </w:r>
      <w:r>
        <w:rPr>
          <w:b w:val="false"/>
          <w:i w:val="false"/>
          <w:color w:val="000000"/>
          <w:sz w:val="22"/>
        </w:rPr>
        <w:t>
</w:t>
      </w:r>
      <w:r>
        <w:rPr>
          <w:b/>
          <w:i w:val="false"/>
          <w:color w:val="000000"/>
          <w:sz w:val="22"/>
        </w:rPr>
        <w:t xml:space="preserve">toiling for food to eat— </w:t>
      </w:r>
      <w:r>
        <w:rPr>
          <w:b w:val="false"/>
          <w:i w:val="false"/>
          <w:color w:val="000000"/>
          <w:sz w:val="22"/>
        </w:rPr>
        <w:t>
</w:t>
      </w:r>
      <w:r>
        <w:rPr>
          <w:b/>
          <w:i w:val="false"/>
          <w:color w:val="000000"/>
          <w:sz w:val="22"/>
        </w:rPr>
        <w:t>   for he grants sleep to those he loves.</w:t>
      </w:r>
    </w:p>
    <w:p>
      <w:pPr>
        <w:spacing w:after="0"/>
        <w:ind w:left="0"/>
        <w:jc w:val="left"/>
      </w:pPr>
      <w:r>
        <w:rPr>
          <w:b w:val="false"/>
          <w:i w:val="false"/>
          <w:color w:val="000000"/>
          <w:sz w:val="22"/>
        </w:rPr>
        <w:t>May God grant you understanding before you stand before Him.</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The Beagle
 (2011-11-05 16:49:16)</w:t>
      </w:r>
    </w:p>
    <w:p>
      <w:pPr>
        <w:spacing w:after="0"/>
        <w:ind w:left="0"/>
        <w:jc w:val="left"/>
      </w:pPr>
      <w:r>
        <w:rPr>
          <w:b w:val="false"/>
          <w:i w:val="false"/>
          <w:color w:val="000000"/>
          <w:sz w:val="22"/>
        </w:rPr>
        <w:t>I would say what this guy said: http://www.youtube.com/watch?feature=player_detailpage&amp;v=dqz0plz6DEs
:)
</w:t>
      </w:r>
    </w:p>
    <w:p>
      <w:pPr>
        <w:spacing w:after="0"/>
        <w:ind w:left="0"/>
        <w:jc w:val="left"/>
      </w:pPr>
      <w:r>
        <w:br/>
      </w:r>
      <w:r>
        <w:br/>
      </w:r>
      <w:r>
        <w:rPr>
          <w:b w:val="false"/>
          <w:i w:val="false"/>
          <w:color w:val="000000"/>
          <w:sz w:val="22"/>
        </w:rPr>
        <w:t>
</w:t>
      </w:r>
    </w:p>
    <w:p>
      <w:pPr>
        <w:spacing w:after="0"/>
        <w:ind w:left="0"/>
        <w:jc w:val="left"/>
      </w:pPr>
      <w:r>
        <w:rPr>
          <w:b/>
          <w:i w:val="false"/>
          <w:color w:val="000000"/>
        </w:rPr>
        <w:t>The Slough of Dispond</w:t>
      </w:r>
      <w:r>
        <w:rPr>
          <w:b/>
          <w:i w:val="false"/>
          <w:color w:val="000000"/>
        </w:rPr>
        <w:t xml:space="preserve"> - 2011-11-02 07:16</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96"/>
                    <a:stretch>
                      <a:fillRect/>
                    </a:stretch>
                  </pic:blipFill>
                  <pic:spPr>
                    <a:xfrm>
                      <a:off x="0" y="0"/>
                      <a:ext cx="2286000" cy="1714500"/>
                    </a:xfrm>
                    <a:prstGeom prst="rect">
                      <a:avLst/>
                    </a:prstGeom>
                  </pic:spPr>
                </pic:pic>
              </a:graphicData>
            </a:graphic>
          </wp:inline>
        </w:drawing>
      </w:r>
      <w:hyperlink r:id="rId597">
        <w:r>
          <w:rPr>
            <w:rStyle w:val="Hyperlink"/>
            <w:b w:val="false"/>
            <w:i w:val="false"/>
            <w:color w:val="0000ff"/>
            <w:sz w:val="22"/>
            <w:u w:val="single"/>
          </w:rPr>
          <w:t> </w:t>
        </w:r>
      </w:hyperlink>
      <w:r>
        <w:br/>
      </w:r>
      <w:r>
        <w:rPr>
          <w:b w:val="false"/>
          <w:i w:val="false"/>
          <w:color w:val="000000"/>
          <w:sz w:val="22"/>
        </w:rPr>
        <w:t>Image by born1945 via Flickr</w:t>
      </w:r>
    </w:p>
    <w:p>
      <w:pPr>
        <w:spacing w:after="0"/>
        <w:ind w:left="0"/>
        <w:jc w:val="both"/>
      </w:pPr>
      <w:r>
        <w:rPr>
          <w:b w:val="false"/>
          <w:i w:val="false"/>
          <w:color w:val="000000"/>
          <w:sz w:val="22"/>
        </w:rPr>
        <w:t>
The Lord has given me many words to the unsaved and the proud.  Yet there are many who will take heed from those words.  I write this post for them.
As we encounter the Truth of God regarding our sins, we often fall into a state of disrepair and despair (I take note of the similarity of those two words).   It will be expected that receiving Jesus' gift of Life is going to become a heavy burden at first.  More weight will be pressed upon the one who receives His guidance.  For all we have done will surface for us to examine.  This is expected and will surely surprise the one who thought "The Way" would be an easy saunter, all the way to the Holy Throne of God.  "The Way" is both the hardest way for a man or woman to live and the easiest.  John Bunyan wrote of this in his book "Pilgrim's Progress".
"</w:t>
      </w:r>
      <w:r>
        <w:rPr>
          <w:b/>
          <w:i w:val="false"/>
          <w:color w:val="000000"/>
          <w:sz w:val="22"/>
        </w:rPr>
        <w:t>This miry Slough is such a place as cannot be mended; it is the descent whither the scum and filth that attends conviction for sin doth continually run, and therefore is it called the Slough of Despond: for still as the sinner is awakened about his lost condition, there ariseth in his soul many fears, and doubts, and discouraging apprehensions, which all of them get together, and settle in this place; and this is the reason of the badness of this ground."</w:t>
      </w:r>
      <w:r>
        <w:rPr>
          <w:b w:val="false"/>
          <w:i w:val="false"/>
          <w:color w:val="000000"/>
          <w:sz w:val="22"/>
        </w:rPr>
        <w:t>
I do not want anyone to fall into hopelessness because of the burdens that will press upon them.  Keep your hope in Jesus and believe.  This place of horror will not last forever.  Yet it is a necessary part of accepting Jesus.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Awake! They Also Rise.</w:t>
      </w:r>
      <w:r>
        <w:rPr>
          <w:b/>
          <w:i w:val="false"/>
          <w:color w:val="000000"/>
        </w:rPr>
        <w:t xml:space="preserve"> - 2011-11-04 06:26</w:t>
      </w:r>
    </w:p>
    <w:p>
      <w:pPr>
        <w:spacing w:after="0"/>
        <w:ind w:left="0"/>
        <w:jc w:val="left"/>
      </w:pPr>
      <w:r>
        <w:br/>
      </w:r>
    </w:p>
    <w:p>
      <w:pPr>
        <w:spacing w:after="0"/>
        <w:ind w:left="0"/>
        <w:jc w:val="both"/>
      </w:pPr>
      <w:r>
        <w:rPr>
          <w:b w:val="false"/>
          <w:i w:val="false"/>
          <w:color w:val="000000"/>
          <w:sz w:val="22"/>
        </w:rPr>
        <w:t xml:space="preserve">"Early in the morning, </w:t>
      </w:r>
      <w:r>
        <w:rPr>
          <w:b w:val="false"/>
          <w:i/>
          <w:color w:val="000000"/>
          <w:sz w:val="22"/>
        </w:rPr>
        <w:t>while it was still dark</w:t>
      </w:r>
      <w:r>
        <w:rPr>
          <w:b w:val="false"/>
          <w:i w:val="false"/>
          <w:color w:val="000000"/>
          <w:sz w:val="22"/>
        </w:rPr>
        <w:t xml:space="preserve">, he [Jesus] rose up and went out, and departed into a deserted place, and prayed there."
I rise at the call of the Spirit, "Enough sleep.  Rise and seek the God of your soul.  Search your heart before Him and ask the things which are life.  For the day is approaching, and the wicked stir in their beds."
Soon, while the prayer ensues, the lights of houses from New York City to Los Angeles will shine.  The world around me begins to wake.  The wicked of the night stumble to their beds to sleep the sleep of thieves.  While the wicked of the day stumble to the bathroom to begin their assault on each other for the sake of "gain".  </w:t>
      </w:r>
      <w:r>
        <w:drawing>
          <wp:inline distT="0" distB="0" distL="0" distR="0">
            <wp:extent cx="2857500" cy="24574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98"/>
                    <a:stretch>
                      <a:fillRect/>
                    </a:stretch>
                  </pic:blipFill>
                  <pic:spPr>
                    <a:xfrm>
                      <a:off x="0" y="0"/>
                      <a:ext cx="2857500" cy="2457450"/>
                    </a:xfrm>
                    <a:prstGeom prst="rect">
                      <a:avLst/>
                    </a:prstGeom>
                  </pic:spPr>
                </pic:pic>
              </a:graphicData>
            </a:graphic>
          </wp:inline>
        </w:drawing>
      </w:r>
      <w:hyperlink r:id="rId599">
        <w:r>
          <w:rPr>
            <w:rStyle w:val="Hyperlink"/>
            <w:b w:val="false"/>
            <w:i w:val="false"/>
            <w:color w:val="0000ff"/>
            <w:sz w:val="22"/>
            <w:u w:val="single"/>
          </w:rPr>
          <w:t> </w:t>
        </w:r>
      </w:hyperlink>
      <w:r>
        <w:rPr>
          <w:b w:val="false"/>
          <w:i w:val="false"/>
          <w:color w:val="000000"/>
          <w:sz w:val="22"/>
        </w:rPr>
        <w:t>
This was so in the very day when Jesus rose before sunrise to seek His Holy Father.  Frankly, it should be more so for those who love Him today.  I will say no more.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What a Silly Generation We Find Ourselves Among!</w:t>
      </w:r>
      <w:r>
        <w:rPr>
          <w:b/>
          <w:i w:val="false"/>
          <w:color w:val="000000"/>
        </w:rPr>
        <w:t xml:space="preserve"> - 2011-11-04 15:20</w:t>
      </w:r>
    </w:p>
    <w:p>
      <w:pPr>
        <w:spacing w:after="0"/>
        <w:ind w:left="0"/>
        <w:jc w:val="left"/>
      </w:pPr>
      <w:r>
        <w:br/>
      </w:r>
    </w:p>
    <w:p>
      <w:pPr>
        <w:spacing w:after="0"/>
        <w:ind w:left="0"/>
        <w:jc w:val="both"/>
      </w:pPr>
      <w:r>
        <w:drawing>
          <wp:inline distT="0" distB="0" distL="0" distR="0">
            <wp:extent cx="3810000" cy="3810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00"/>
                    <a:stretch>
                      <a:fillRect/>
                    </a:stretch>
                  </pic:blipFill>
                  <pic:spPr>
                    <a:xfrm>
                      <a:off x="0" y="0"/>
                      <a:ext cx="3810000" cy="3810000"/>
                    </a:xfrm>
                    <a:prstGeom prst="rect">
                      <a:avLst/>
                    </a:prstGeom>
                  </pic:spPr>
                </pic:pic>
              </a:graphicData>
            </a:graphic>
          </wp:inline>
        </w:drawing>
      </w:r>
      <w:hyperlink r:id="rId601">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Well now.  What shall we say?  We are allowed to talk about anything we want, except. . .  And if we talk about the "except", we're supposed to craft our words so as to not offend anyone.  We speak about "except" in terms of love only, or we risk making someone feel bad.  Hmmmmm.
Well now.  What shall we say?  I will say that if you're not interested in the whole story, why do you want to hear any of the story?  Or maybe that's the point, isn't it?
I'm on the very verge of offending for the sake of offending.  I've grown so tired of being asked to be politically correct regarding JESUS!  I feel myself being tempted to embrace a sinful anger.  And the venting would be to search out every liberal blogger just to lay a comment about the coming judgment.  That's how my two blogs got started.  I've mellowed out a bit since then, however.  And now I question why.
This tendency to reject everything simply because it makes someone feel bad is a sickeningly weak approach to the realities of life.  Such people would not have done well in past eras.  They would have been laughed at and mocked as weak and useless.   Now why should I say such a cruel thing like that?
Think about it!
</w:t>
      </w:r>
    </w:p>
    <w:p>
      <w:pPr>
        <w:spacing w:after="0"/>
        <w:ind w:left="0"/>
        <w:jc w:val="left"/>
      </w:pPr>
      <w:r>
        <w:br/>
      </w:r>
      <w:r>
        <w:br/>
      </w:r>
      <w:r>
        <w:rPr>
          <w:b w:val="false"/>
          <w:i w:val="false"/>
          <w:color w:val="000000"/>
          <w:sz w:val="22"/>
        </w:rPr>
        <w:t>
</w:t>
      </w:r>
    </w:p>
    <w:p>
      <w:pPr>
        <w:spacing w:after="0"/>
        <w:ind w:left="0"/>
        <w:jc w:val="left"/>
      </w:pPr>
      <w:r>
        <w:rPr>
          <w:b/>
          <w:i w:val="false"/>
          <w:color w:val="000000"/>
        </w:rPr>
        <w:t>The Threshold of the Second Coming</w:t>
      </w:r>
      <w:r>
        <w:rPr>
          <w:b/>
          <w:i w:val="false"/>
          <w:color w:val="000000"/>
        </w:rPr>
        <w:t xml:space="preserve"> - 2011-11-11 11:22</w:t>
      </w:r>
    </w:p>
    <w:p>
      <w:pPr>
        <w:spacing w:after="0"/>
        <w:ind w:left="0"/>
        <w:jc w:val="left"/>
      </w:pPr>
      <w:r>
        <w:br/>
      </w:r>
    </w:p>
    <w:p>
      <w:pPr>
        <w:spacing w:after="0"/>
        <w:ind w:left="0"/>
        <w:jc w:val="both"/>
      </w:pPr>
    </w:p>
    <w:p>
      <w:pPr>
        <w:spacing w:after="0"/>
        <w:ind w:left="0"/>
        <w:jc w:val="both"/>
      </w:pPr>
      <w:r>
        <w:drawing>
          <wp:inline distT="0" distB="0" distL="0" distR="0">
            <wp:extent cx="304800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02"/>
                    <a:stretch>
                      <a:fillRect/>
                    </a:stretch>
                  </pic:blipFill>
                  <pic:spPr>
                    <a:xfrm>
                      <a:off x="0" y="0"/>
                      <a:ext cx="3048000" cy="2286000"/>
                    </a:xfrm>
                    <a:prstGeom prst="rect">
                      <a:avLst/>
                    </a:prstGeom>
                  </pic:spPr>
                </pic:pic>
              </a:graphicData>
            </a:graphic>
          </wp:inline>
        </w:drawing>
      </w:r>
      <w:hyperlink r:id="rId603">
        <w:r>
          <w:rPr>
            <w:rStyle w:val="Hyperlink"/>
            <w:b w:val="false"/>
            <w:i w:val="false"/>
            <w:color w:val="0000ff"/>
            <w:sz w:val="22"/>
            <w:u w:val="single"/>
          </w:rPr>
          <w:t> </w:t>
        </w:r>
      </w:hyperlink>
      <w:r>
        <w:br/>
      </w:r>
      <w:r>
        <w:rPr>
          <w:b w:val="false"/>
          <w:i w:val="false"/>
          <w:color w:val="000000"/>
          <w:sz w:val="22"/>
        </w:rPr>
        <w:t>Image by the|G|™ via Flickr</w:t>
      </w:r>
    </w:p>
    <w:p>
      <w:pPr>
        <w:spacing w:after="0"/>
        <w:ind w:left="0"/>
        <w:jc w:val="both"/>
      </w:pPr>
      <w:r>
        <w:rPr>
          <w:b w:val="false"/>
          <w:i w:val="false"/>
          <w:color w:val="000000"/>
          <w:sz w:val="22"/>
        </w:rPr>
        <w:t>How fast the world is deteriorating into evil.  The darkness covering the land today makes the 60's look more pure.  While there was nothing holy about the rise of immorality of the 60's, the embrace the world is giving to wickedness today has increased by folds.  And all indications are that this increase will explode.  Are you ready for absolute chaos?  It is coming.
Throughout the ages, since the resurrection of Jesus, men have proclaimed the return of the Lord of Glory.  I've often pondered, as have others, just what the signs will be when the Holy God of Israel has had enough.  Because, when the Lord God sends His Son, this world will endure all manner of horror.  Many thought their age was the one in which the Lord would surely return.  But wickedness had not run its course.  This observation has given birth to an understanding within me.
If the world has become increasingly wicked and the Lord has not yet returned, just how wicked must the world become before the Lord comes?  Personally, I believe anyone would not be far wrong to expect His return very soon.  But how much more violence, godlessness, and unholiness needs to come to maturity before God responds with His Holy Promise to do away with man's rebellion?  If it's this bad now, how much more horror must man manufacture?
God has given man over to the desires of his heart.  The central desire of man is to rid himself of the God who made him.  How long will man rebel?  How much destruction will he be willing to reap from the works of his own hand?  The answer is "A LOT"!  Murders, greed, anger, rapes, thefts, lies, corruption of every sort on every level, even within families, all these things are going to increase until there is no one left on the face of the entire earth who is willing to allow God to be the King of their life.  At this time, the Lord of Glory will appear with Great suddenness; when they least expect it.
May the Lord have mercy on those who read this post.  May He open their eyes to see.  Billions and billions of blind are, even now, awaiting their fate at the hands of the Living God.  Yet hell still has room.  Why would you seal your eternity as they have?  Why not humble yourself before the Most High God, through Jesus, and accept the testimony of His people?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A Black Blog</w:t>
      </w:r>
      <w:r>
        <w:rPr>
          <w:b/>
          <w:i w:val="false"/>
          <w:color w:val="000000"/>
        </w:rPr>
        <w:t xml:space="preserve"> - 2011-11-11 11:30</w:t>
      </w:r>
    </w:p>
    <w:p>
      <w:pPr>
        <w:spacing w:after="0"/>
        <w:ind w:left="0"/>
        <w:jc w:val="left"/>
      </w:pPr>
      <w:r>
        <w:br/>
      </w:r>
    </w:p>
    <w:p>
      <w:pPr>
        <w:spacing w:after="0"/>
        <w:ind w:left="0"/>
        <w:jc w:val="both"/>
      </w:pPr>
      <w:r>
        <w:drawing>
          <wp:inline distT="0" distB="0" distL="0" distR="0">
            <wp:extent cx="2857500" cy="21431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04"/>
                    <a:stretch>
                      <a:fillRect/>
                    </a:stretch>
                  </pic:blipFill>
                  <pic:spPr>
                    <a:xfrm>
                      <a:off x="0" y="0"/>
                      <a:ext cx="2857500" cy="2143125"/>
                    </a:xfrm>
                    <a:prstGeom prst="rect">
                      <a:avLst/>
                    </a:prstGeom>
                  </pic:spPr>
                </pic:pic>
              </a:graphicData>
            </a:graphic>
          </wp:inline>
        </w:drawing>
      </w:r>
      <w:hyperlink r:id="rId605">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 have turned the background of this blog black for a reason.  The times are nearing an explosion of sin like never before.  Those who have set their hearts to follow evil abound.  Each man makes up his own religion and will gladly destroy anyone who confronts their thoughts.  Pride of man is becoming the religion of the world as never before.  And they refuse to receive instruction.  Children are being made leaders of cities.
My blog is black for the horrors which are about to pounce upon man.  Woe to all who submit themselves to evil!  Woe to all who reject the truth in favor of the horrors they are now building with an intense hatred of truth.  Woe to man for what is about to unfold upon them!
</w:t>
      </w:r>
    </w:p>
    <w:p>
      <w:pPr>
        <w:spacing w:after="0"/>
        <w:ind w:left="0"/>
        <w:jc w:val="left"/>
      </w:pPr>
      <w:r>
        <w:br/>
      </w:r>
      <w:r>
        <w:br/>
      </w:r>
      <w:r>
        <w:rPr>
          <w:b w:val="false"/>
          <w:i w:val="false"/>
          <w:color w:val="000000"/>
          <w:sz w:val="22"/>
        </w:rPr>
        <w:t>
</w:t>
      </w:r>
    </w:p>
    <w:p>
      <w:pPr>
        <w:spacing w:after="0"/>
        <w:ind w:left="0"/>
        <w:jc w:val="left"/>
      </w:pPr>
      <w:r>
        <w:rPr>
          <w:b/>
          <w:i w:val="false"/>
          <w:color w:val="000000"/>
        </w:rPr>
        <w:t>Taught by Snakes</w:t>
      </w:r>
      <w:r>
        <w:rPr>
          <w:b/>
          <w:i w:val="false"/>
          <w:color w:val="000000"/>
        </w:rPr>
        <w:t xml:space="preserve"> - 2011-11-11 11:59</w:t>
      </w:r>
    </w:p>
    <w:p>
      <w:pPr>
        <w:spacing w:after="0"/>
        <w:ind w:left="0"/>
        <w:jc w:val="left"/>
      </w:pPr>
      <w:r>
        <w:br/>
      </w:r>
    </w:p>
    <w:p>
      <w:pPr>
        <w:spacing w:after="0"/>
        <w:ind w:left="0"/>
        <w:jc w:val="both"/>
      </w:pPr>
      <w:r>
        <w:drawing>
          <wp:inline distT="0" distB="0" distL="0" distR="0">
            <wp:extent cx="2857500" cy="2857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06"/>
                    <a:stretch>
                      <a:fillRect/>
                    </a:stretch>
                  </pic:blipFill>
                  <pic:spPr>
                    <a:xfrm>
                      <a:off x="0" y="0"/>
                      <a:ext cx="2857500" cy="2857500"/>
                    </a:xfrm>
                    <a:prstGeom prst="rect">
                      <a:avLst/>
                    </a:prstGeom>
                  </pic:spPr>
                </pic:pic>
              </a:graphicData>
            </a:graphic>
          </wp:inline>
        </w:drawing>
      </w:r>
      <w:hyperlink r:id="rId607">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The number of those who teach evil are far more than those who teach the Truth of God.  For the mature in Christ, this is no worrisome statement.  For those who are young in Christ, this statement must find a place of resound within their hearts, or they will be lead astray.  For the youth of this world, I caution you to invest a heavy amount of your time in the Bible and prayer.  For you are being taught by snakes in this world.  Millions of wicked men and women have set themselves over the young of the world.  They teach lies in such a format that the young are easily slipped into embracing those lies.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fromtheheartofj
 (2011-11-11 15:20:23)</w:t>
      </w:r>
    </w:p>
    <w:p>
      <w:pPr>
        <w:spacing w:after="0"/>
        <w:ind w:left="0"/>
        <w:jc w:val="left"/>
      </w:pPr>
      <w:r>
        <w:rPr>
          <w:b w:val="false"/>
          <w:i w:val="false"/>
          <w:color w:val="000000"/>
          <w:sz w:val="22"/>
        </w:rPr>
        <w:t>Wow, sobering but so true.
</w:t>
      </w:r>
    </w:p>
    <w:p>
      <w:pPr>
        <w:spacing w:after="0"/>
        <w:ind w:left="0"/>
        <w:jc w:val="left"/>
      </w:pPr>
      <w:r>
        <w:br/>
      </w:r>
      <w:r>
        <w:br/>
      </w:r>
      <w:r>
        <w:rPr>
          <w:b w:val="false"/>
          <w:i w:val="false"/>
          <w:color w:val="000000"/>
          <w:sz w:val="22"/>
        </w:rPr>
        <w:t>
</w:t>
      </w:r>
    </w:p>
    <w:p>
      <w:pPr>
        <w:spacing w:after="0"/>
        <w:ind w:left="0"/>
        <w:jc w:val="left"/>
      </w:pPr>
      <w:r>
        <w:rPr>
          <w:b/>
          <w:i w:val="false"/>
          <w:color w:val="000000"/>
        </w:rPr>
        <w:t>Violence of Today</w:t>
      </w:r>
      <w:r>
        <w:rPr>
          <w:b/>
          <w:i w:val="false"/>
          <w:color w:val="000000"/>
        </w:rPr>
        <w:t xml:space="preserve"> - 2011-11-12 06:02</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08"/>
                    <a:stretch>
                      <a:fillRect/>
                    </a:stretch>
                  </pic:blipFill>
                  <pic:spPr>
                    <a:xfrm>
                      <a:off x="0" y="0"/>
                      <a:ext cx="2286000" cy="1714500"/>
                    </a:xfrm>
                    <a:prstGeom prst="rect">
                      <a:avLst/>
                    </a:prstGeom>
                  </pic:spPr>
                </pic:pic>
              </a:graphicData>
            </a:graphic>
          </wp:inline>
        </w:drawing>
      </w:r>
      <w:hyperlink r:id="rId609">
        <w:r>
          <w:rPr>
            <w:rStyle w:val="Hyperlink"/>
            <w:b w:val="false"/>
            <w:i w:val="false"/>
            <w:color w:val="0000ff"/>
            <w:sz w:val="22"/>
            <w:u w:val="single"/>
          </w:rPr>
          <w:t> </w:t>
        </w:r>
      </w:hyperlink>
      <w:r>
        <w:br/>
      </w:r>
      <w:r>
        <w:rPr>
          <w:b w:val="false"/>
          <w:i w:val="false"/>
          <w:color w:val="000000"/>
          <w:sz w:val="22"/>
        </w:rPr>
        <w:t>Image by ollesvensson via Flickr</w:t>
      </w:r>
    </w:p>
    <w:p>
      <w:pPr>
        <w:spacing w:after="0"/>
        <w:ind w:left="0"/>
        <w:jc w:val="both"/>
      </w:pPr>
      <w:r>
        <w:rPr>
          <w:b w:val="false"/>
          <w:i w:val="false"/>
          <w:color w:val="000000"/>
          <w:sz w:val="22"/>
        </w:rPr>
        <w:t>
When did the violence we see today begin?  It began the very moment Eve listened to the snake and allowed herself to give in to temptation.
When did the violence we see today begin?  The very moment any man considers the laws of God of "non-effect" in his own life.
Can this violence be stopped, now that it is in such a popular demand?  No.  It will escalate now.  Consider this:  I could be considered sexist for stating that it was a woman who began all the violence.  Ponderous stuff folks.
</w:t>
      </w:r>
    </w:p>
    <w:p>
      <w:pPr>
        <w:spacing w:after="0"/>
        <w:ind w:left="0"/>
        <w:jc w:val="left"/>
      </w:pPr>
      <w:r>
        <w:br/>
      </w:r>
      <w:r>
        <w:br/>
      </w:r>
      <w:r>
        <w:rPr>
          <w:b w:val="false"/>
          <w:i w:val="false"/>
          <w:color w:val="000000"/>
          <w:sz w:val="22"/>
        </w:rPr>
        <w:t>
</w:t>
      </w:r>
    </w:p>
    <w:p>
      <w:pPr>
        <w:spacing w:after="0"/>
        <w:ind w:left="0"/>
        <w:jc w:val="left"/>
      </w:pPr>
      <w:r>
        <w:rPr>
          <w:b/>
          <w:i w:val="false"/>
          <w:color w:val="000000"/>
        </w:rPr>
        <w:t>The Faith of David</w:t>
      </w:r>
      <w:r>
        <w:rPr>
          <w:b/>
          <w:i w:val="false"/>
          <w:color w:val="000000"/>
        </w:rPr>
        <w:t xml:space="preserve"> - 2011-11-12 06:43</w:t>
      </w:r>
    </w:p>
    <w:p>
      <w:pPr>
        <w:spacing w:after="0"/>
        <w:ind w:left="0"/>
        <w:jc w:val="left"/>
      </w:pPr>
      <w:r>
        <w:br/>
      </w:r>
    </w:p>
    <w:p>
      <w:pPr>
        <w:spacing w:after="0"/>
        <w:ind w:left="0"/>
        <w:jc w:val="both"/>
      </w:pPr>
      <w:r>
        <w:drawing>
          <wp:inline distT="0" distB="0" distL="0" distR="0">
            <wp:extent cx="3810000" cy="3429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10"/>
                    <a:stretch>
                      <a:fillRect/>
                    </a:stretch>
                  </pic:blipFill>
                  <pic:spPr>
                    <a:xfrm>
                      <a:off x="0" y="0"/>
                      <a:ext cx="3810000" cy="3429000"/>
                    </a:xfrm>
                    <a:prstGeom prst="rect">
                      <a:avLst/>
                    </a:prstGeom>
                  </pic:spPr>
                </pic:pic>
              </a:graphicData>
            </a:graphic>
          </wp:inline>
        </w:drawing>
      </w:r>
      <w:hyperlink r:id="rId611">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David, the second King of Israel, was a man of amazing understanding regarding the character of God.  David tumbled into sin as do we all.  He saw a woman, when he should have been with his men in the battlefield.  He called for her, and allowed his lust to carry through with temptation.  Upon her announcement of pregnancy, David had the woman's husband killed.  I don't state these things as an accusation toward David.  I state them to build an understanding of the severity of David's sin.
The point is not what David did.  The point is what David did before God.  God told David the child would die and that bloodshed would not leave his family.  What did David do in response?  He appealed to God that God should change His mind regarding the punishment.  But when David saw that no change of mind would come, he rose, washed his face and went to have dinner.
We are told that there is no fear of punishment at the hands of God in those who love Him.  And I see no fear in David's response.  David trusted the wisdom of the Most High God.  So it is in my own experience with God.  Yes, I have sinned before the face of the Lord.  But should that be the end of me?  Perhaps it should be the end of me.  But that's not what God promises.  He says that we are sin, even our righteous acts are as filthy rags.  Groveling like a worm under the heat of the sun is not what God desires from His people.  God desires that we admit our state of affairs before Him, believe His promises, and rise up to serve.  What else can we do?  What else shall we think?  Can we conjure up some kind of sacrifice that will undo our sins?  No.
So swallow your pride, drop to your knees and confess to Him.  Accept His promise, and rise up forgiven.  Billions would call that hypocrisy.  God calls that The Faith.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Famous Bad Advice. Stupid is What Stupid Does.</w:t>
      </w:r>
      <w:r>
        <w:rPr>
          <w:b/>
          <w:i w:val="false"/>
          <w:color w:val="000000"/>
        </w:rPr>
        <w:t xml:space="preserve"> - 2011-11-14 08:50</w:t>
      </w:r>
    </w:p>
    <w:p>
      <w:pPr>
        <w:spacing w:after="0"/>
        <w:ind w:left="0"/>
        <w:jc w:val="left"/>
      </w:pPr>
      <w:r>
        <w:br/>
      </w:r>
    </w:p>
    <w:p>
      <w:pPr>
        <w:spacing w:after="0"/>
        <w:ind w:left="0"/>
        <w:jc w:val="center"/>
      </w:pPr>
      <w:r>
        <w:drawing>
          <wp:inline distT="0" distB="0" distL="0" distR="0">
            <wp:extent cx="2286000" cy="15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12"/>
                    <a:stretch>
                      <a:fillRect/>
                    </a:stretch>
                  </pic:blipFill>
                  <pic:spPr>
                    <a:xfrm>
                      <a:off x="0" y="0"/>
                      <a:ext cx="2286000" cy="1524000"/>
                    </a:xfrm>
                    <a:prstGeom prst="rect">
                      <a:avLst/>
                    </a:prstGeom>
                  </pic:spPr>
                </pic:pic>
              </a:graphicData>
            </a:graphic>
          </wp:inline>
        </w:drawing>
      </w:r>
      <w:hyperlink r:id="rId613">
        <w:r>
          <w:rPr>
            <w:rStyle w:val="Hyperlink"/>
            <w:b w:val="false"/>
            <w:i w:val="false"/>
            <w:color w:val="0000ff"/>
            <w:sz w:val="22"/>
            <w:u w:val="single"/>
          </w:rPr>
          <w:t> </w:t>
        </w:r>
      </w:hyperlink>
    </w:p>
    <w:p>
      <w:pPr>
        <w:spacing w:after="0"/>
        <w:ind w:left="600"/>
        <w:jc w:val="center"/>
      </w:pPr>
      <w:r>
        <w:rPr>
          <w:b w:val="false"/>
          <w:i w:val="false"/>
          <w:color w:val="000000"/>
          <w:sz w:val="22"/>
        </w:rPr>
        <w:t>Image by @boetter via Flickr</w:t>
      </w:r>
    </w:p>
    <w:p>
      <w:pPr>
        <w:spacing w:after="0"/>
        <w:ind w:left="0"/>
        <w:jc w:val="center"/>
      </w:pPr>
      <w:r>
        <w:rPr>
          <w:b w:val="false"/>
          <w:i w:val="false"/>
          <w:color w:val="000000"/>
          <w:sz w:val="22"/>
        </w:rPr>
        <w:t>CAUTION:</w:t>
      </w:r>
    </w:p>
    <w:p>
      <w:pPr>
        <w:spacing w:after="0"/>
        <w:ind w:left="0"/>
        <w:jc w:val="center"/>
      </w:pPr>
      <w:r>
        <w:rPr>
          <w:b/>
          <w:i w:val="false"/>
          <w:color w:val="000000"/>
          <w:sz w:val="22"/>
        </w:rPr>
        <w:t>WHAT YOU ARE ABOUT TO READ MAY OFFEND YOUR SENSE OF SELF WORTH.</w:t>
      </w:r>
    </w:p>
    <w:p>
      <w:pPr>
        <w:spacing w:after="0"/>
        <w:ind w:left="0"/>
        <w:jc w:val="both"/>
      </w:pPr>
      <w:r>
        <w:rPr>
          <w:b w:val="false"/>
          <w:i w:val="false"/>
          <w:color w:val="000000"/>
          <w:sz w:val="22"/>
        </w:rPr>
        <w:t>
</w:t>
      </w:r>
      <w:r>
        <w:rPr>
          <w:b/>
          <w:i w:val="false"/>
          <w:color w:val="000000"/>
          <w:sz w:val="22"/>
        </w:rPr>
        <w:t>MY INTENT IN THIS POST WAS NOT TO CONSOLE THE MASS OF HUMANITY.  I'VE REALLY TRIED HARD TO OFFEND EVERYONE IN THIS POST.  IF YOU FIND YOURSELF UNOFFENDED AFTER READING THIS, PLEASE INFORM GOD.  PERHAPS HE WILL REMIND ME OF SOME OTHER STATEMENTS. </w:t>
      </w:r>
      <w:r>
        <w:rPr>
          <w:b w:val="false"/>
          <w:i w:val="false"/>
          <w:color w:val="000000"/>
          <w:sz w:val="22"/>
        </w:rPr>
        <w:t>
"You're not in a boat that is sinking.  You're getting ready to go swimming."
"You're not about to drown.  You're about to drink a whole lot of water."
"You're not going to be eaten by sharks.  You're helping feed the earth."
"The world isn't corrupt.  It's only doing what it can get away with."
"You wouldn't have done that if you knew what was going to happen."
"You're not sinning.  You're only doing what comes natural."
"Liberal thinking isn't wrong.  It's simply questioning the definition of the word truth."
"You don't have to work for a living.  If you look pathetic enough long enough, someone else will feed you."
"Nobody owns anything they weren't given by the government."
"If you do enough good deeds God will accept you."
"The state of the world is God's fault.  After all, He's the one who put the two trees in the Garden of Eden."
"I am not a liar.  I just don't tell the truth sometimes."
"Just because somebody asks you to stop doing something doesn't mean they really mean 'stop'."
"Sexual immorality isn't sin.  It's just testing the waters."
"I know you didn't mean to kill him.  After you stabbed him the first time you were just being merciful to stab him the other hundred times."
"It's only a yellow light."
"The cops won't give you a ticket for only breaking the speed limit by 5 miles an hour.  Besides, you're in a hurry."
"Jesus isn't the only way to God.  God just thinks of Him as His Son."
"God watches to see how you dress, what kind of car you drive, how much money you can make, and how popular you are.  He uses those things to determine how good of a person you are."
"You can make up your own rules about God.  It's ok.  There's too many versions to be sure anyway."
"It's ok to believe God is just a myth.  After all, no one has seen Him."
"Panic on my part is justified if you failed to plan your life.  After all, I am my brother's keeper, right?"
"Marriage isn't restricted to a man and woman.  It's the union of really good friends."
"It's ok to take that paper clip from work.  They'll never miss it, and you need it more than the company."
"You didn't kill anybody.  You just caused them to cry a little bit."
"You were only late for work because you over slept.  It doesn't mean you don't care."
"It's ok to not read the Bible.  After all, it only makes you feel bad.  And there's just too much bad feelings in the world already."
"You're not a bad man.  You just get a little violent once in a while."
"It's ok to look down on the stupid people.  After all, you know what's right."
"Prayer isn't all that important.  (shrug shrug)  God knows everything anyway."
"If you do what everyone else is doing, God will forgive you.  After all, you're only human."
"When you find someone who's done something worse than you, it's ok to hate them."
"Jesus is willing to forgive everyone's sins (even the most horrible).  But your sins are too much."
"You're not going to be judged by the Most High God.  You're only going to get a chance to see what this 'Hell' thingy is all about.
Eternity isn't that long.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akateacher
 (2011-11-14 09:09:43)</w:t>
      </w:r>
    </w:p>
    <w:p>
      <w:pPr>
        <w:spacing w:after="0"/>
        <w:ind w:left="0"/>
        <w:jc w:val="left"/>
      </w:pPr>
      <w:r>
        <w:rPr>
          <w:b w:val="false"/>
          <w:i w:val="false"/>
          <w:color w:val="000000"/>
          <w:sz w:val="22"/>
        </w:rPr>
        <w:t>While many of these gave me a good chuckle, it's sad to think that this is the rationality of many people, including some Christians.  Thank you for the truth of the matter (and a little humor, to boot)!
</w:t>
      </w:r>
    </w:p>
    <w:p>
      <w:pPr>
        <w:spacing w:after="0"/>
        <w:ind w:left="0"/>
        <w:jc w:val="left"/>
      </w:pPr>
      <w:r>
        <w:br/>
      </w:r>
      <w:r>
        <w:br/>
      </w:r>
      <w:r>
        <w:rPr>
          <w:b w:val="false"/>
          <w:i w:val="false"/>
          <w:color w:val="000000"/>
          <w:sz w:val="22"/>
        </w:rPr>
        <w:t>
</w:t>
      </w:r>
    </w:p>
    <w:p>
      <w:pPr>
        <w:spacing w:after="0"/>
        <w:ind w:left="0"/>
        <w:jc w:val="left"/>
      </w:pPr>
      <w:r>
        <w:rPr>
          <w:b/>
          <w:i w:val="false"/>
          <w:color w:val="000000"/>
        </w:rPr>
        <w:t>"I Only Killed Him a Little Bit."</w:t>
      </w:r>
      <w:r>
        <w:rPr>
          <w:b/>
          <w:i w:val="false"/>
          <w:color w:val="000000"/>
        </w:rPr>
        <w:t xml:space="preserve"> - 2011-11-14 11:25</w:t>
      </w:r>
    </w:p>
    <w:p>
      <w:pPr>
        <w:spacing w:after="0"/>
        <w:ind w:left="0"/>
        <w:jc w:val="left"/>
      </w:pPr>
      <w:r>
        <w:br/>
      </w:r>
    </w:p>
    <w:p>
      <w:pPr>
        <w:spacing w:after="0"/>
        <w:ind w:left="0"/>
        <w:jc w:val="both"/>
      </w:pPr>
      <w:r>
        <w:drawing>
          <wp:inline distT="0" distB="0" distL="0" distR="0">
            <wp:extent cx="1590675"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14"/>
                    <a:stretch>
                      <a:fillRect/>
                    </a:stretch>
                  </pic:blipFill>
                  <pic:spPr>
                    <a:xfrm>
                      <a:off x="0" y="0"/>
                      <a:ext cx="1590675" cy="2286000"/>
                    </a:xfrm>
                    <a:prstGeom prst="rect">
                      <a:avLst/>
                    </a:prstGeom>
                  </pic:spPr>
                </pic:pic>
              </a:graphicData>
            </a:graphic>
          </wp:inline>
        </w:drawing>
      </w:r>
      <w:hyperlink r:id="rId615">
        <w:r>
          <w:rPr>
            <w:rStyle w:val="Hyperlink"/>
            <w:b w:val="false"/>
            <w:i w:val="false"/>
            <w:color w:val="0000ff"/>
            <w:sz w:val="22"/>
            <w:u w:val="single"/>
          </w:rPr>
          <w:t> </w:t>
        </w:r>
      </w:hyperlink>
      <w:r>
        <w:rPr>
          <w:b w:val="false"/>
          <w:i w:val="false"/>
          <w:color w:val="000000"/>
          <w:sz w:val="22"/>
        </w:rPr>
        <w:t>Reading the news, I just saw someone use the term, "soft corruption".  You gotta be kidding me!  Corrupt means that something isn't what it should be.  So you're telling me that something can be "sort of what it should be"?  Really.  Leave it to the liberal mind to come up with another way of softening the word "sin".
</w:t>
      </w:r>
    </w:p>
    <w:p>
      <w:pPr>
        <w:spacing w:after="0"/>
        <w:ind w:left="0"/>
        <w:jc w:val="left"/>
      </w:pPr>
      <w:r>
        <w:br/>
      </w:r>
      <w:r>
        <w:br/>
      </w:r>
      <w:r>
        <w:rPr>
          <w:b w:val="false"/>
          <w:i w:val="false"/>
          <w:color w:val="000000"/>
          <w:sz w:val="22"/>
        </w:rPr>
        <w:t>
</w:t>
      </w:r>
    </w:p>
    <w:p>
      <w:pPr>
        <w:spacing w:after="0"/>
        <w:ind w:left="0"/>
        <w:jc w:val="left"/>
      </w:pPr>
      <w:r>
        <w:rPr>
          <w:b/>
          <w:i w:val="false"/>
          <w:color w:val="000000"/>
        </w:rPr>
        <w:t>Who is Your Neighbor?</w:t>
      </w:r>
      <w:r>
        <w:rPr>
          <w:b/>
          <w:i w:val="false"/>
          <w:color w:val="000000"/>
        </w:rPr>
        <w:t xml:space="preserve"> - 2011-11-14 11:36</w:t>
      </w:r>
    </w:p>
    <w:p>
      <w:pPr>
        <w:spacing w:after="0"/>
        <w:ind w:left="0"/>
        <w:jc w:val="left"/>
      </w:pPr>
      <w:r>
        <w:br/>
      </w:r>
    </w:p>
    <w:p>
      <w:pPr>
        <w:spacing w:after="0"/>
        <w:ind w:left="0"/>
        <w:jc w:val="both"/>
      </w:pPr>
      <w:r>
        <w:drawing>
          <wp:inline distT="0" distB="0" distL="0" distR="0">
            <wp:extent cx="2286000" cy="16383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16"/>
                    <a:stretch>
                      <a:fillRect/>
                    </a:stretch>
                  </pic:blipFill>
                  <pic:spPr>
                    <a:xfrm>
                      <a:off x="0" y="0"/>
                      <a:ext cx="2286000" cy="1638300"/>
                    </a:xfrm>
                    <a:prstGeom prst="rect">
                      <a:avLst/>
                    </a:prstGeom>
                  </pic:spPr>
                </pic:pic>
              </a:graphicData>
            </a:graphic>
          </wp:inline>
        </w:drawing>
      </w:r>
      <w:hyperlink r:id="rId617">
        <w:r>
          <w:rPr>
            <w:rStyle w:val="Hyperlink"/>
            <w:b w:val="false"/>
            <w:i w:val="false"/>
            <w:color w:val="0000ff"/>
            <w:sz w:val="22"/>
            <w:u w:val="single"/>
          </w:rPr>
          <w:t> </w:t>
        </w:r>
      </w:hyperlink>
      <w:r>
        <w:br/>
      </w:r>
      <w:r>
        <w:rPr>
          <w:b w:val="false"/>
          <w:i w:val="false"/>
          <w:color w:val="000000"/>
          <w:sz w:val="22"/>
        </w:rPr>
        <w:t>Image by TalkMediaNews via Flickr</w:t>
      </w:r>
    </w:p>
    <w:p>
      <w:pPr>
        <w:spacing w:after="0"/>
        <w:ind w:left="0"/>
        <w:jc w:val="both"/>
      </w:pPr>
      <w:r>
        <w:rPr>
          <w:b w:val="false"/>
          <w:i w:val="false"/>
          <w:color w:val="000000"/>
          <w:sz w:val="22"/>
        </w:rPr>
        <w:t>
I think about Nancy Pelosi and shiver at the thought of spending eternity with her as my next door neighbor.  Ok.... so I spilled my guts about what I think of her.  Now don't get the gun out just yet.  I got a bit more to say.
I was more a fool than she for many decades.  At least she works for a living.  I spent a whole lot of time drinking and being unemployed.  So she's got it over me in that arena.  The Lord came to me and taught me to do a better job at taking a stab at righteousness.  She can endure the same thing from Him.  So I shouldn't be quite so quick to judge her.
Besides, who would want to live eternally with me as their neighbor?  I sure wouldn't!
</w:t>
      </w:r>
    </w:p>
    <w:p>
      <w:pPr>
        <w:spacing w:after="0"/>
        <w:ind w:left="0"/>
        <w:jc w:val="left"/>
      </w:pPr>
      <w:r>
        <w:br/>
      </w:r>
      <w:r>
        <w:br/>
      </w:r>
      <w:r>
        <w:rPr>
          <w:b w:val="false"/>
          <w:i w:val="false"/>
          <w:color w:val="000000"/>
          <w:sz w:val="22"/>
        </w:rPr>
        <w:t>
</w:t>
      </w:r>
    </w:p>
    <w:p>
      <w:pPr>
        <w:spacing w:after="0"/>
        <w:ind w:left="0"/>
        <w:jc w:val="left"/>
      </w:pPr>
      <w:r>
        <w:rPr>
          <w:b/>
          <w:i w:val="false"/>
          <w:color w:val="000000"/>
        </w:rPr>
        <w:t>Conquering Sin.</w:t>
      </w:r>
      <w:r>
        <w:rPr>
          <w:b/>
          <w:i w:val="false"/>
          <w:color w:val="000000"/>
        </w:rPr>
        <w:t xml:space="preserve"> - 2011-11-22 15:26</w:t>
      </w:r>
    </w:p>
    <w:p>
      <w:pPr>
        <w:spacing w:after="0"/>
        <w:ind w:left="0"/>
        <w:jc w:val="left"/>
      </w:pPr>
      <w:r>
        <w:br/>
      </w:r>
    </w:p>
    <w:p>
      <w:pPr>
        <w:spacing w:after="0"/>
        <w:ind w:left="0"/>
        <w:jc w:val="both"/>
      </w:pPr>
      <w:r>
        <w:drawing>
          <wp:inline distT="0" distB="0" distL="0" distR="0">
            <wp:extent cx="2857500" cy="18954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18"/>
                    <a:stretch>
                      <a:fillRect/>
                    </a:stretch>
                  </pic:blipFill>
                  <pic:spPr>
                    <a:xfrm>
                      <a:off x="0" y="0"/>
                      <a:ext cx="2857500" cy="1895475"/>
                    </a:xfrm>
                    <a:prstGeom prst="rect">
                      <a:avLst/>
                    </a:prstGeom>
                  </pic:spPr>
                </pic:pic>
              </a:graphicData>
            </a:graphic>
          </wp:inline>
        </w:drawing>
      </w:r>
      <w:hyperlink r:id="rId619">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 can't take it anymore!  I don't care if I ever see your face again."  These words were spoken by a husband to his wife, one gentle Spring evening.  He walked out the door vowing to himself to never speak to her again.  Three days later, he spoke to her.  But she didn't answer.  The last conversation he had with her was as she lay on a slab in the coroner's prep room.  He had to go identify what remained of her after a violent car accident.  His vow broken, along with his heart, was a vow that should never have been made.
Mothers, fathers, sons, daughters, friends, and enemies make vows of silence toward others every day.  And it is a rare thing when those vows can't be broken.  But these situations are avoidable.   I could go into great detail about what to do to avoid using words you will surely regret.  But how useless would this post be?  Who would read a 10,000 word post?  Instead, I will go our relationship with God to make the point necessary.
The ultimate relationship anyone can have is that of himself and the Lord who made him.  How often this relationship is broken by the human alone.  We decide we will chase after a sinful path we knew well would not end in the pleasure of our God.  But we did it anyway.  And isn't this what causes all human discord?  We want something the other doesn't.  So we willingly break the bond of love and trust between us.
We can avoid every possible break in our relationship with God if we love Him more than those things which tear us apart.  It sounds simple when I type it here.  But in practise we find ourselves pulled into sin by a lack of love for His ways.  ". . . Do you love Me more than these?"
When was the last time you found yourself loving God more than the pleasures of sin?  Perhaps you're stuck in a cycle of sin, confession, and restoration.  Retrospect tells us plainly how we define the word sin.  Hind sight is very clear when we find the relationship between God and ourselves broken.  We all have a weakness which we allow to trip us up and rip us from the loving and powerful prayer life.  This can be avoided if we train ourselves to love God.
We can't conquer the sinful nature without a distinct and vibrant love for God.  What Jesus has done is to open the door for us into this relationship.  But He leaves it up to us to decide that this relationship with His Father is worth forsaking everything sinful.  My only hope is that those who read this will consider their love for God in a very deep manner.  There is a place where most will end up like that husband.  They will speak to God with a deep and overwhelming grief.  But it will be too late.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Describing the Unseen</w:t>
      </w:r>
      <w:r>
        <w:rPr>
          <w:b/>
          <w:i w:val="false"/>
          <w:color w:val="000000"/>
        </w:rPr>
        <w:t xml:space="preserve"> - 2011-11-23 05:37</w:t>
      </w:r>
    </w:p>
    <w:p>
      <w:pPr>
        <w:spacing w:after="0"/>
        <w:ind w:left="0"/>
        <w:jc w:val="left"/>
      </w:pPr>
      <w:r>
        <w:br/>
      </w:r>
    </w:p>
    <w:p>
      <w:pPr>
        <w:spacing w:after="0"/>
        <w:ind w:left="0"/>
        <w:jc w:val="both"/>
      </w:pPr>
      <w:r>
        <w:rPr>
          <w:b w:val="false"/>
          <w:i w:val="false"/>
          <w:color w:val="000000"/>
          <w:sz w:val="22"/>
        </w:rPr>
        <w:t>I have heard people use the story of the blind men and the elephant as a way to describe our differing views of the nature of God.  I have known that there is something wrong with that approach.  And just this morning I have come to an understanding of why that story fails.
Man is the reason that story falls short.  In describing the elephant, the blind men are speaking of that which they are able to sense.  But God is not like man.  There is nothing about Him that we can speak with
</w:t>
      </w:r>
    </w:p>
    <w:p>
      <w:pPr>
        <w:spacing w:after="0"/>
        <w:ind w:left="0"/>
        <w:jc w:val="both"/>
      </w:pPr>
      <w:r>
        <w:drawing>
          <wp:inline distT="0" distB="0" distL="0" distR="0">
            <wp:extent cx="2857500" cy="2095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20"/>
                    <a:stretch>
                      <a:fillRect/>
                    </a:stretch>
                  </pic:blipFill>
                  <pic:spPr>
                    <a:xfrm>
                      <a:off x="0" y="0"/>
                      <a:ext cx="2857500" cy="2095500"/>
                    </a:xfrm>
                    <a:prstGeom prst="rect">
                      <a:avLst/>
                    </a:prstGeom>
                  </pic:spPr>
                </pic:pic>
              </a:graphicData>
            </a:graphic>
          </wp:inline>
        </w:drawing>
      </w:r>
      <w:hyperlink r:id="rId621">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certainty, except to say that He Is.  All true faith comes from Him alone.  And we are not to speak of Him in terms of man.  Our problem is that all our understandings come from the world experience.  And in this we are severely limited.
So, yes, we speak of Him as we are given to know.  But in this "knowing" we are to recognize our limitations.  Let us be very careful not to bring God down to our level.  Not one of us knows the Holiness that is God, yet.  If we speak of Him, let us speak the words of God.  Let us speak those words which are given to us by His Holy Spirit.  Who knows the mind of God but the Spirit of God?  And who can speak the Holy words of the Spirit but those who have the Spirit?
There is so much more to say regarding this.  But it is God who speaks the rest of this truth to all men.  So I will leave the "rest" to the Lord.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Encounter Before Dawn.</w:t>
      </w:r>
      <w:r>
        <w:rPr>
          <w:b/>
          <w:i w:val="false"/>
          <w:color w:val="000000"/>
        </w:rPr>
        <w:t xml:space="preserve"> - 2011-11-23 06:35</w:t>
      </w:r>
    </w:p>
    <w:p>
      <w:pPr>
        <w:spacing w:after="0"/>
        <w:ind w:left="0"/>
        <w:jc w:val="left"/>
      </w:pPr>
      <w:r>
        <w:br/>
      </w:r>
    </w:p>
    <w:p>
      <w:pPr>
        <w:spacing w:after="0"/>
        <w:ind w:left="0"/>
        <w:jc w:val="both"/>
      </w:pPr>
      <w:r>
        <w:drawing>
          <wp:inline distT="0" distB="0" distL="0" distR="0">
            <wp:extent cx="2857500" cy="2286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22"/>
                    <a:stretch>
                      <a:fillRect/>
                    </a:stretch>
                  </pic:blipFill>
                  <pic:spPr>
                    <a:xfrm>
                      <a:off x="0" y="0"/>
                      <a:ext cx="2857500" cy="2286000"/>
                    </a:xfrm>
                    <a:prstGeom prst="rect">
                      <a:avLst/>
                    </a:prstGeom>
                  </pic:spPr>
                </pic:pic>
              </a:graphicData>
            </a:graphic>
          </wp:inline>
        </w:drawing>
      </w:r>
      <w:hyperlink r:id="rId623">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In the wee hours of the passing night
The Lord awakes me to seek His light.
What is sleep that I should desire
My strength supported, my faith inspired.
The silence of the morning is sweet encounter.
Darkness dispelled by His Light, the guilt drowner.
Love poured out while no one sees.
Able to serve by His tender release.
Here comes the sun.
Yet the Son has already risen.
</w:t>
      </w:r>
    </w:p>
    <w:p>
      <w:pPr>
        <w:spacing w:after="0"/>
        <w:ind w:left="0"/>
        <w:jc w:val="left"/>
      </w:pPr>
      <w:r>
        <w:br/>
      </w:r>
      <w:r>
        <w:br/>
      </w:r>
      <w:r>
        <w:rPr>
          <w:b w:val="false"/>
          <w:i w:val="false"/>
          <w:color w:val="000000"/>
          <w:sz w:val="22"/>
        </w:rPr>
        <w:t>
</w:t>
      </w:r>
    </w:p>
    <w:p>
      <w:pPr>
        <w:spacing w:after="0"/>
        <w:ind w:left="0"/>
        <w:jc w:val="left"/>
      </w:pPr>
      <w:r>
        <w:rPr>
          <w:b/>
          <w:i w:val="false"/>
          <w:color w:val="000000"/>
        </w:rPr>
        <w:t>Romans 12: 18</w:t>
      </w:r>
      <w:r>
        <w:rPr>
          <w:b/>
          <w:i w:val="false"/>
          <w:color w:val="000000"/>
        </w:rPr>
        <w:t xml:space="preserve"> - 2011-11-24 06:54</w:t>
      </w:r>
    </w:p>
    <w:p>
      <w:pPr>
        <w:spacing w:after="0"/>
        <w:ind w:left="0"/>
        <w:jc w:val="left"/>
      </w:pPr>
      <w:r>
        <w:br/>
      </w:r>
    </w:p>
    <w:p>
      <w:pPr>
        <w:spacing w:after="0"/>
        <w:ind w:left="0"/>
        <w:jc w:val="both"/>
      </w:pPr>
      <w:r>
        <w:drawing>
          <wp:inline distT="0" distB="0" distL="0" distR="0">
            <wp:extent cx="2857500" cy="43053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24"/>
                    <a:stretch>
                      <a:fillRect/>
                    </a:stretch>
                  </pic:blipFill>
                  <pic:spPr>
                    <a:xfrm>
                      <a:off x="0" y="0"/>
                      <a:ext cx="2857500" cy="4305300"/>
                    </a:xfrm>
                    <a:prstGeom prst="rect">
                      <a:avLst/>
                    </a:prstGeom>
                  </pic:spPr>
                </pic:pic>
              </a:graphicData>
            </a:graphic>
          </wp:inline>
        </w:drawing>
      </w:r>
      <w:hyperlink r:id="rId625">
        <w:r>
          <w:rPr>
            <w:rStyle w:val="Hyperlink"/>
            <w:b w:val="false"/>
            <w:i w:val="false"/>
            <w:color w:val="0000ff"/>
            <w:sz w:val="22"/>
            <w:u w:val="single"/>
          </w:rPr>
          <w:t> </w:t>
        </w:r>
      </w:hyperlink>
      <w:r>
        <w:br/>
      </w:r>
      <w:r>
        <w:rPr>
          <w:b w:val="false"/>
          <w:i w:val="false"/>
          <w:color w:val="000000"/>
          <w:sz w:val="22"/>
        </w:rPr>
        <w:t>Image via Wikipedia</w:t>
      </w:r>
    </w:p>
    <w:p>
      <w:pPr>
        <w:spacing w:after="0"/>
        <w:ind w:left="0"/>
        <w:jc w:val="center"/>
      </w:pPr>
      <w:r>
        <w:rPr>
          <w:b/>
          <w:i w:val="false"/>
          <w:color w:val="000000"/>
          <w:sz w:val="22"/>
        </w:rPr>
        <w:t>"If it be possible, as much as in you lieth, be at peace with all men."</w:t>
      </w:r>
    </w:p>
    <w:p>
      <w:pPr>
        <w:spacing w:after="0"/>
        <w:ind w:left="0"/>
        <w:jc w:val="left"/>
      </w:pPr>
      <w:r>
        <w:rPr>
          <w:b w:val="false"/>
          <w:i w:val="false"/>
          <w:color w:val="000000"/>
          <w:sz w:val="22"/>
        </w:rPr>
        <w:t>Ok.  I hear the meaning of this passage loud and clear.  Some passages in the Bible are not easily divided in their meaning.  But this is certainly not the case here.  Or is it?</w:t>
      </w:r>
    </w:p>
    <w:p>
      <w:pPr>
        <w:spacing w:after="0"/>
        <w:ind w:left="0"/>
        <w:jc w:val="left"/>
      </w:pPr>
      <w:r>
        <w:rPr>
          <w:b w:val="false"/>
          <w:i w:val="false"/>
          <w:color w:val="000000"/>
          <w:sz w:val="22"/>
        </w:rPr>
        <w:t>Men are corrupt by their very nature.  We can't know all things, so we often get involved with things we don't understand.  On top of that, there are millions of men who plot to gain the upper hand every moment of every day.  Then we have those who decide to refrain from fighting all together.  Somehow we are expected to make sense of these things and learn to live at peace with everyone?  Not really.</w:t>
      </w:r>
    </w:p>
    <w:p>
      <w:pPr>
        <w:spacing w:after="0"/>
        <w:ind w:left="0"/>
        <w:jc w:val="left"/>
      </w:pPr>
      <w:r>
        <w:rPr>
          <w:b w:val="false"/>
          <w:i w:val="false"/>
          <w:color w:val="000000"/>
          <w:sz w:val="22"/>
        </w:rPr>
        <w:t>There are moments of clarity we all receive.  There are situations which demand that we take a stand against the desires of another.  I'm not talking about judging others here.  But we all have faced a situation or thousand, in which, we were expected to simply cow tow and shut up, take it on the chin..... and other weird responses to evil.</w:t>
      </w:r>
    </w:p>
    <w:p>
      <w:pPr>
        <w:spacing w:after="0"/>
        <w:ind w:left="0"/>
        <w:jc w:val="left"/>
      </w:pPr>
      <w:r>
        <w:rPr>
          <w:b w:val="false"/>
          <w:i w:val="false"/>
          <w:color w:val="000000"/>
          <w:sz w:val="22"/>
        </w:rPr>
        <w:t>I could go into detail about our responses to such things.  I could use a million examples to help any reader come to an understanding about how to live at peace with others.  But who would read it?  And even if they would read forty billion words typed, who could live it?  Any situation encountered would surely have a subtle difference from any example I could come up with.  So I will use common sense here and simply say that, "If any of you lacks wisdom, he should ask God, who gives generously to all without finding fault, and it will be given to him."  (James 1: 5)</w:t>
      </w:r>
    </w:p>
    <w:p>
      <w:pPr>
        <w:spacing w:after="0"/>
        <w:ind w:left="0"/>
        <w:jc w:val="left"/>
      </w:pPr>
      <w:r>
        <w:rPr>
          <w:b w:val="false"/>
          <w:i w:val="false"/>
          <w:color w:val="000000"/>
          <w:sz w:val="22"/>
        </w:rPr>
        <w:t>Who can navigate the morass of human expectations?  And the more people involved, the worse it gets (if that is possible).  And what shall we say if the world begins to take on "good deeds" without Christ Jesus at the helm?  How do we hope to please all men?  We simply can't.  That is why we are given the perfect wisdom of God; so that we can maneuver through this world without getting caught in the stupidity of the world's perplexing puzzles.</w:t>
      </w:r>
    </w:p>
    <w:p>
      <w:pPr>
        <w:spacing w:after="0"/>
        <w:ind w:left="0"/>
        <w:jc w:val="left"/>
      </w:pPr>
      <w:r>
        <w:rPr>
          <w:b w:val="false"/>
          <w:i w:val="false"/>
          <w:color w:val="000000"/>
          <w:sz w:val="22"/>
        </w:rPr>
        <w:t>If you want to please everyone, you're welcome to try.  But you'll quickly become nothing more than a stick in the path.  And someone will surely come along and kick you out of the way.  We are compelled to stand strong for certain things.  The answer to all this ends up where it starts:  God.</w:t>
      </w:r>
    </w:p>
    <w:p>
      <w:pPr>
        <w:spacing w:after="0"/>
        <w:ind w:left="0"/>
        <w:jc w:val="left"/>
      </w:pPr>
      <w:r>
        <w:rPr>
          <w:b w:val="false"/>
          <w:i w:val="false"/>
          <w:color w:val="000000"/>
          <w:sz w:val="22"/>
        </w:rPr>
        <w:t>By His Grace.</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hiwaychristian
 (2011-11-24 15:15:40)</w:t>
      </w:r>
    </w:p>
    <w:p>
      <w:pPr>
        <w:spacing w:after="0"/>
        <w:ind w:left="0"/>
        <w:jc w:val="left"/>
      </w:pPr>
      <w:r>
        <w:rPr>
          <w:b w:val="false"/>
          <w:i w:val="false"/>
          <w:color w:val="000000"/>
          <w:sz w:val="22"/>
        </w:rPr>
        <w:t>you're welcome
</w:t>
      </w:r>
    </w:p>
    <w:p>
      <w:pPr>
        <w:spacing w:after="0"/>
        <w:ind w:left="0"/>
        <w:jc w:val="left"/>
      </w:pPr>
      <w:r>
        <w:rPr>
          <w:b w:val="false"/>
          <w:i w:val="false"/>
          <w:color w:val="000000"/>
          <w:sz w:val="22"/>
        </w:rPr>
        <w:t>scottsholar
 (2011-11-24 09:35:02)</w:t>
      </w:r>
    </w:p>
    <w:p>
      <w:pPr>
        <w:spacing w:after="0"/>
        <w:ind w:left="0"/>
        <w:jc w:val="left"/>
      </w:pPr>
      <w:r>
        <w:rPr>
          <w:b w:val="false"/>
          <w:i w:val="false"/>
          <w:color w:val="000000"/>
          <w:sz w:val="22"/>
        </w:rPr>
        <w:t>Thanks for sharing.
</w:t>
      </w:r>
    </w:p>
    <w:p>
      <w:pPr>
        <w:spacing w:after="0"/>
        <w:ind w:left="0"/>
        <w:jc w:val="left"/>
      </w:pPr>
      <w:r>
        <w:br/>
      </w:r>
      <w:r>
        <w:br/>
      </w:r>
      <w:r>
        <w:rPr>
          <w:b w:val="false"/>
          <w:i w:val="false"/>
          <w:color w:val="000000"/>
          <w:sz w:val="22"/>
        </w:rPr>
        <w:t>
</w:t>
      </w:r>
    </w:p>
    <w:p>
      <w:pPr>
        <w:spacing w:after="0"/>
        <w:ind w:left="0"/>
        <w:jc w:val="left"/>
      </w:pPr>
      <w:r>
        <w:rPr>
          <w:b/>
          <w:i w:val="false"/>
          <w:color w:val="000000"/>
        </w:rPr>
        <w:t>An Odd Observation</w:t>
      </w:r>
      <w:r>
        <w:rPr>
          <w:b/>
          <w:i w:val="false"/>
          <w:color w:val="000000"/>
        </w:rPr>
        <w:t xml:space="preserve"> - 2011-11-25 08:58</w:t>
      </w:r>
    </w:p>
    <w:p>
      <w:pPr>
        <w:spacing w:after="0"/>
        <w:ind w:left="0"/>
        <w:jc w:val="left"/>
      </w:pPr>
      <w:r>
        <w:br/>
      </w:r>
    </w:p>
    <w:p>
      <w:pPr>
        <w:spacing w:after="0"/>
        <w:ind w:left="0"/>
        <w:jc w:val="both"/>
      </w:pPr>
      <w:r>
        <w:drawing>
          <wp:inline distT="0" distB="0" distL="0" distR="0">
            <wp:extent cx="2286000" cy="15430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26"/>
                    <a:stretch>
                      <a:fillRect/>
                    </a:stretch>
                  </pic:blipFill>
                  <pic:spPr>
                    <a:xfrm>
                      <a:off x="0" y="0"/>
                      <a:ext cx="2286000" cy="1543050"/>
                    </a:xfrm>
                    <a:prstGeom prst="rect">
                      <a:avLst/>
                    </a:prstGeom>
                  </pic:spPr>
                </pic:pic>
              </a:graphicData>
            </a:graphic>
          </wp:inline>
        </w:drawing>
      </w:r>
      <w:hyperlink r:id="rId627">
        <w:r>
          <w:rPr>
            <w:rStyle w:val="Hyperlink"/>
            <w:b w:val="false"/>
            <w:i w:val="false"/>
            <w:color w:val="0000ff"/>
            <w:sz w:val="22"/>
            <w:u w:val="single"/>
          </w:rPr>
          <w:t> </w:t>
        </w:r>
      </w:hyperlink>
      <w:r>
        <w:br/>
      </w:r>
      <w:r>
        <w:rPr>
          <w:b w:val="false"/>
          <w:i w:val="false"/>
          <w:color w:val="000000"/>
          <w:sz w:val="22"/>
        </w:rPr>
        <w:t>Image by canopic via Flickr</w:t>
      </w:r>
    </w:p>
    <w:p>
      <w:pPr>
        <w:spacing w:after="0"/>
        <w:ind w:left="0"/>
        <w:jc w:val="both"/>
      </w:pPr>
      <w:r>
        <w:rPr>
          <w:b w:val="false"/>
          <w:i w:val="false"/>
          <w:color w:val="000000"/>
          <w:sz w:val="22"/>
        </w:rPr>
        <w:t>
I was thinking of discipleship.  And noticing how difficult it is to train even myself in the way of Christ.  I firmly believe that a man would easier train a Badger to sit gently on his shoulder than to train a man to become godly.  Thus we learn how corrupt the heart of man really is.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fromtheheartofj
 (2011-11-25 13:26:40)</w:t>
      </w:r>
    </w:p>
    <w:p>
      <w:pPr>
        <w:spacing w:after="0"/>
        <w:ind w:left="0"/>
        <w:jc w:val="left"/>
      </w:pPr>
      <w:r>
        <w:rPr>
          <w:b w:val="false"/>
          <w:i w:val="false"/>
          <w:color w:val="000000"/>
          <w:sz w:val="22"/>
        </w:rPr>
        <w:t>sad but true.
</w:t>
      </w:r>
    </w:p>
    <w:p>
      <w:pPr>
        <w:spacing w:after="0"/>
        <w:ind w:left="0"/>
        <w:jc w:val="left"/>
      </w:pPr>
      <w:r>
        <w:br/>
      </w:r>
      <w:r>
        <w:br/>
      </w:r>
      <w:r>
        <w:rPr>
          <w:b w:val="false"/>
          <w:i w:val="false"/>
          <w:color w:val="000000"/>
          <w:sz w:val="22"/>
        </w:rPr>
        <w:t>
</w:t>
      </w:r>
    </w:p>
    <w:p>
      <w:pPr>
        <w:spacing w:after="0"/>
        <w:ind w:left="0"/>
        <w:jc w:val="left"/>
      </w:pPr>
      <w:r>
        <w:rPr>
          <w:b/>
          <w:i w:val="false"/>
          <w:color w:val="000000"/>
        </w:rPr>
        <w:t>Genesis 11: 1-9</w:t>
      </w:r>
      <w:r>
        <w:rPr>
          <w:b/>
          <w:i w:val="false"/>
          <w:color w:val="000000"/>
        </w:rPr>
        <w:t xml:space="preserve"> - 2011-11-28 08:57</w:t>
      </w:r>
    </w:p>
    <w:p>
      <w:pPr>
        <w:spacing w:after="0"/>
        <w:ind w:left="0"/>
        <w:jc w:val="left"/>
      </w:pPr>
      <w:r>
        <w:br/>
      </w:r>
    </w:p>
    <w:p>
      <w:pPr>
        <w:spacing w:after="0"/>
        <w:ind w:left="0"/>
        <w:jc w:val="both"/>
      </w:pPr>
      <w:r>
        <w:drawing>
          <wp:inline distT="0" distB="0" distL="0" distR="0">
            <wp:extent cx="190500" cy="190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28"/>
                    <a:stretch>
                      <a:fillRect/>
                    </a:stretch>
                  </pic:blipFill>
                  <pic:spPr>
                    <a:xfrm>
                      <a:off x="0" y="0"/>
                      <a:ext cx="190500" cy="190500"/>
                    </a:xfrm>
                    <a:prstGeom prst="rect">
                      <a:avLst/>
                    </a:prstGeom>
                  </pic:spPr>
                </pic:pic>
              </a:graphicData>
            </a:graphic>
          </wp:inline>
        </w:drawing>
      </w:r>
      <w:hyperlink r:id="rId629">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 have some time this morning to sit and relax a bit.  What, I wonder, should I do with this time?  I could watch TV.  Perhaps there's a channel of learning.  Yea!  History channel...... That would be interesting.  Then I reflect on who makes the History Channel.  Well, perhaps I could find something better to do with my time.
This outcome of reflection has brought something to the surface in me.  I spent years, more like decades, learning about the world around me.  And I find something very curious, I'm not interested anymore in the things of this world.  A special lack of interest flares up at learning from those who do not openly announce the Son of God in their work.  I'm sick of allowing myself to become interested as a program unveils it's information, only to find them preaching that I came from a monkey.
Perhaps I could watch that show, "How it's made".  But that becomes rather common place in a very short while.  Not that I don't enjoy looking and learning about innovation.  Man's ability to turn rock into some shiny and useful tool has always captivated me.  But what part of me is captivated.  That's the question.  And I know the answer.  I could watch "Myth Busters".  But everything of man is, in the end, a myth.  So what can they tell me that I don't already know.
I think I'd rather sit in silence a while and consider the Lord and His ways with man and myself.  At least in this I accomplish something eternal.  Any other contemplation only leads to corruption of the eternal.
I was thinking of how the Tower of Babel went unfinished.  God looked down on the work of man and decided that He would rather they remain as they were until Jesus had appeared among us.  And I consider that since the Lord appeared in flesh, man has became rather adept at turning his world into a more sensual place.  Now that thought would be incomplete if I didn't allow myself to consider the current explosion of sensuality.  By sensuality I mean the fulfilment of every possible lust man owns; from building houses which have become far more than a shelter from the elements to every possible convience.
It was not God's desire that man should fend for himself like this.  If he had obeyed the Lord from the beginning, I'm convinced that the elements of this world would have become far more man friendly.  God desires to care for His creation.  But it is man's continual rebellious ways that have resulted in a quite complex war with the world around him.
In the end of this thought comes something worth thinking about.  If it was God's desire to provide for man from the beginning, why would His desire be any different now?  Even though I am part of this carnival of the works of man's hands, I can still make a choice to trust the Lord to provide for me.  And why does He provide like this for a people who will certainly die in a couple years?  What benefit is there in this providing?
FAITH!
By His Grace.
</w:t>
      </w:r>
    </w:p>
    <w:p>
      <w:pPr>
        <w:spacing w:after="0"/>
        <w:ind w:left="0"/>
        <w:jc w:val="both"/>
      </w:pPr>
      <w:r>
        <w:drawing>
          <wp:inline distT="0" distB="0" distL="0" distR="0">
            <wp:extent cx="2857500" cy="20669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30"/>
                    <a:stretch>
                      <a:fillRect/>
                    </a:stretch>
                  </pic:blipFill>
                  <pic:spPr>
                    <a:xfrm>
                      <a:off x="0" y="0"/>
                      <a:ext cx="2857500" cy="2066925"/>
                    </a:xfrm>
                    <a:prstGeom prst="rect">
                      <a:avLst/>
                    </a:prstGeom>
                  </pic:spPr>
                </pic:pic>
              </a:graphicData>
            </a:graphic>
          </wp:inline>
        </w:drawing>
      </w:r>
      <w:hyperlink r:id="rId631">
        <w:r>
          <w:rPr>
            <w:rStyle w:val="Hyperlink"/>
            <w:b w:val="false"/>
            <w:i w:val="false"/>
            <w:color w:val="0000ff"/>
            <w:sz w:val="22"/>
            <w:u w:val="single"/>
          </w:rPr>
          <w:t> </w:t>
        </w:r>
      </w:hyperlink>
      <w:r>
        <w:br/>
      </w:r>
      <w:r>
        <w:rPr>
          <w:b w:val="false"/>
          <w:i w:val="false"/>
          <w:color w:val="000000"/>
          <w:sz w:val="22"/>
        </w:rPr>
        <w:t>Image via Wikipedia</w:t>
      </w:r>
    </w:p>
    <w:p>
      <w:pPr>
        <w:spacing w:after="0"/>
        <w:ind w:left="0"/>
        <w:jc w:val="left"/>
      </w:pPr>
      <w:r>
        <w:br/>
      </w:r>
      <w:r>
        <w:br/>
      </w:r>
      <w:r>
        <w:rPr>
          <w:b w:val="false"/>
          <w:i w:val="false"/>
          <w:color w:val="000000"/>
          <w:sz w:val="22"/>
        </w:rPr>
        <w:t>
</w:t>
      </w:r>
    </w:p>
    <w:p>
      <w:pPr>
        <w:spacing w:after="0"/>
        <w:ind w:left="0"/>
        <w:jc w:val="left"/>
      </w:pPr>
      <w:r>
        <w:rPr>
          <w:b/>
          <w:i w:val="false"/>
          <w:color w:val="000000"/>
        </w:rPr>
        <w:t>"Look How Great I Am!"</w:t>
      </w:r>
      <w:r>
        <w:rPr>
          <w:b/>
          <w:i w:val="false"/>
          <w:color w:val="000000"/>
        </w:rPr>
        <w:t xml:space="preserve"> - 2011-11-28 13:36</w:t>
      </w:r>
    </w:p>
    <w:p>
      <w:pPr>
        <w:spacing w:after="0"/>
        <w:ind w:left="0"/>
        <w:jc w:val="left"/>
      </w:pPr>
      <w:r>
        <w:br/>
      </w:r>
    </w:p>
    <w:p>
      <w:pPr>
        <w:spacing w:after="0"/>
        <w:ind w:left="0"/>
        <w:jc w:val="both"/>
      </w:pPr>
      <w:r>
        <w:rPr>
          <w:b w:val="false"/>
          <w:i w:val="false"/>
          <w:color w:val="000000"/>
          <w:sz w:val="22"/>
        </w:rPr>
        <w:t>So many men think they are something when they are actually nothing.  The Lord spoke to Job about this.  “</w:t>
      </w:r>
      <w:r>
        <w:rPr>
          <w:b w:val="false"/>
          <w:i/>
          <w:color w:val="000000"/>
          <w:sz w:val="22"/>
        </w:rPr>
        <w:t>Have you</w:t>
      </w:r>
      <w:r>
        <w:rPr>
          <w:b w:val="false"/>
          <w:i w:val="false"/>
          <w:color w:val="000000"/>
          <w:sz w:val="22"/>
        </w:rPr>
        <w:t xml:space="preserve"> journeyed to the springs of the sea or </w:t>
      </w:r>
      <w:r>
        <w:rPr>
          <w:b w:val="false"/>
          <w:i/>
          <w:color w:val="000000"/>
          <w:sz w:val="22"/>
        </w:rPr>
        <w:t xml:space="preserve">walked in the recesses of the deep?"  </w:t>
      </w:r>
      <w:r>
        <w:rPr>
          <w:b w:val="false"/>
          <w:i w:val="false"/>
          <w:color w:val="000000"/>
          <w:sz w:val="22"/>
        </w:rPr>
        <w:t>
</w:t>
      </w:r>
      <w:r>
        <w:rPr>
          <w:b w:val="false"/>
          <w:i/>
          <w:color w:val="000000"/>
          <w:sz w:val="22"/>
        </w:rPr>
        <w:t>Next time you think you're something consider this:</w:t>
      </w:r>
      <w:r>
        <w:rPr>
          <w:b w:val="false"/>
          <w:i w:val="false"/>
          <w:color w:val="000000"/>
          <w:sz w:val="22"/>
        </w:rPr>
        <w:t>
</w:t>
      </w:r>
      <w:r>
        <w:rPr>
          <w:b w:val="false"/>
          <w:i w:val="false"/>
          <w:color w:val="000000"/>
          <w:sz w:val="22"/>
        </w:rPr>
        <w:t>
</w:t>
      </w:r>
      <w:r>
        <w:drawing>
          <wp:inline distT="0" distB="0" distL="0" distR="0">
            <wp:extent cx="2028825" cy="28479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32"/>
                    <a:stretch>
                      <a:fillRect/>
                    </a:stretch>
                  </pic:blipFill>
                  <pic:spPr>
                    <a:xfrm>
                      <a:off x="0" y="0"/>
                      <a:ext cx="2028825" cy="2847975"/>
                    </a:xfrm>
                    <a:prstGeom prst="rect">
                      <a:avLst/>
                    </a:prstGeom>
                  </pic:spPr>
                </pic:pic>
              </a:graphicData>
            </a:graphic>
          </wp:inline>
        </w:drawing>
      </w:r>
      <w:hyperlink r:id="rId633">
        <w:r>
          <w:rPr>
            <w:rStyle w:val="Hyperlink"/>
            <w:b w:val="false"/>
            <w:i w:val="false"/>
            <w:color w:val="0000ff"/>
            <w:sz w:val="22"/>
            <w:u w:val="single"/>
          </w:rPr>
          <w:t> </w:t>
        </w:r>
      </w:hyperlink>
      <w:r>
        <w:rPr>
          <w:b w:val="false"/>
          <w:i w:val="false"/>
          <w:color w:val="000000"/>
          <w:sz w:val="22"/>
        </w:rPr>
        <w:t>When is the last time you took a stroll in deep space?
</w:t>
      </w:r>
    </w:p>
    <w:p>
      <w:pPr>
        <w:spacing w:after="0"/>
        <w:ind w:left="0"/>
        <w:jc w:val="left"/>
      </w:pPr>
      <w:r>
        <w:br/>
      </w:r>
      <w:r>
        <w:br/>
      </w:r>
      <w:r>
        <w:rPr>
          <w:b w:val="false"/>
          <w:i w:val="false"/>
          <w:color w:val="000000"/>
          <w:sz w:val="22"/>
        </w:rPr>
        <w:t>
</w:t>
      </w:r>
    </w:p>
    <w:p>
      <w:pPr>
        <w:spacing w:after="0"/>
        <w:ind w:left="0"/>
        <w:jc w:val="left"/>
      </w:pPr>
      <w:r>
        <w:rPr>
          <w:b/>
          <w:i w:val="false"/>
          <w:color w:val="000000"/>
        </w:rPr>
        <w:t>Matthew 12: 34</w:t>
      </w:r>
      <w:r>
        <w:rPr>
          <w:b/>
          <w:i w:val="false"/>
          <w:color w:val="000000"/>
        </w:rPr>
        <w:t xml:space="preserve"> - 2011-11-28 14:52</w:t>
      </w:r>
    </w:p>
    <w:p>
      <w:pPr>
        <w:spacing w:after="0"/>
        <w:ind w:left="0"/>
        <w:jc w:val="left"/>
      </w:pPr>
      <w:r>
        <w:br/>
      </w:r>
    </w:p>
    <w:p>
      <w:pPr>
        <w:spacing w:after="0"/>
        <w:ind w:left="0"/>
        <w:jc w:val="both"/>
      </w:pPr>
      <w:r>
        <w:drawing>
          <wp:inline distT="0" distB="0" distL="0" distR="0">
            <wp:extent cx="190500" cy="190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34"/>
                    <a:stretch>
                      <a:fillRect/>
                    </a:stretch>
                  </pic:blipFill>
                  <pic:spPr>
                    <a:xfrm>
                      <a:off x="0" y="0"/>
                      <a:ext cx="190500" cy="190500"/>
                    </a:xfrm>
                    <a:prstGeom prst="rect">
                      <a:avLst/>
                    </a:prstGeom>
                  </pic:spPr>
                </pic:pic>
              </a:graphicData>
            </a:graphic>
          </wp:inline>
        </w:drawing>
      </w:r>
      <w:hyperlink r:id="rId635">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The tree sat silent, the sound from a backyard argument pierced it's bark.  The waves of sound vibrated the fibers of the bark so slightly that no scientific instrument could measure it.  And those fibers remain as the tree grows.  There will come a day when that tree falls from age.  Yet those fibers will have been altered forever.  Though they rot and become food for the forest behind the lot where that house had stood, 300 years from now God will know what was done.
The men will have forgotten.  The words will not be found echoing between two mountains forever.  The air will absorb their noise quickly.  But God remembers.  Their hearts overflowed with anger.  But those hearts are now silent.  The bark was moved.  But now that bark is dust.  The bugs on and in that piece of bark also experienced something from the noise of their argument, as well as the grass.  All will die and rot, yet God remembers.
Consider what is around you and consider how everything we do is witnessed.  Yet there is a witness beyond this world.  It is wise to consider what we allow our hearts to hold, lest it overflow from our tongues.
</w:t>
      </w:r>
      <w:r>
        <w:rPr>
          <w:b w:val="false"/>
          <w:i w:val="false"/>
          <w:color w:val="000000"/>
          <w:vertAlign w:val="superscript"/>
        </w:rPr>
        <w:t>34</w:t>
      </w:r>
      <w:r>
        <w:rPr>
          <w:b w:val="false"/>
          <w:i w:val="false"/>
          <w:color w:val="000000"/>
          <w:sz w:val="22"/>
        </w:rPr>
        <w:t>You offspring of vipers! How can you speak good things when you are evil (wicked)? For out of the fullness (the overflow, the superabundance) of the heart the mouth speaks.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Isaiah 53:2 An Ordinary Human Body, An Extraordinary
God.</w:t>
      </w:r>
      <w:r>
        <w:rPr>
          <w:b/>
          <w:i w:val="false"/>
          <w:color w:val="000000"/>
        </w:rPr>
        <w:t xml:space="preserve"> - 2011-11-28 15:54</w:t>
      </w:r>
    </w:p>
    <w:p>
      <w:pPr>
        <w:spacing w:after="0"/>
        <w:ind w:left="0"/>
        <w:jc w:val="left"/>
      </w:pPr>
      <w:r>
        <w:br/>
      </w:r>
    </w:p>
    <w:p>
      <w:pPr>
        <w:spacing w:after="0"/>
        <w:ind w:left="0"/>
        <w:jc w:val="both"/>
      </w:pPr>
      <w:r>
        <w:drawing>
          <wp:inline distT="0" distB="0" distL="0" distR="0">
            <wp:extent cx="2286000" cy="15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36"/>
                    <a:stretch>
                      <a:fillRect/>
                    </a:stretch>
                  </pic:blipFill>
                  <pic:spPr>
                    <a:xfrm>
                      <a:off x="0" y="0"/>
                      <a:ext cx="2286000" cy="1524000"/>
                    </a:xfrm>
                    <a:prstGeom prst="rect">
                      <a:avLst/>
                    </a:prstGeom>
                  </pic:spPr>
                </pic:pic>
              </a:graphicData>
            </a:graphic>
          </wp:inline>
        </w:drawing>
      </w:r>
      <w:hyperlink r:id="rId637">
        <w:r>
          <w:rPr>
            <w:rStyle w:val="Hyperlink"/>
            <w:b w:val="false"/>
            <w:i w:val="false"/>
            <w:color w:val="0000ff"/>
            <w:sz w:val="22"/>
            <w:u w:val="single"/>
          </w:rPr>
          <w:t> </w:t>
        </w:r>
      </w:hyperlink>
      <w:r>
        <w:br/>
      </w:r>
      <w:r>
        <w:rPr>
          <w:b w:val="false"/>
          <w:i w:val="false"/>
          <w:color w:val="000000"/>
          <w:sz w:val="22"/>
        </w:rPr>
        <w:t>Image by Daniel Y. Go via Flickr</w:t>
      </w:r>
    </w:p>
    <w:p>
      <w:pPr>
        <w:spacing w:after="0"/>
        <w:ind w:left="0"/>
        <w:jc w:val="both"/>
      </w:pPr>
      <w:r>
        <w:rPr>
          <w:b w:val="false"/>
          <w:i w:val="false"/>
          <w:color w:val="000000"/>
          <w:sz w:val="22"/>
        </w:rPr>
        <w:t>
Jesus, such a magnificent personage.  And isn't it just like the world to look to authorities to vet the beautiful people in this world.  None compare to Him, yet very few come to admire Him for who He really is.
</w:t>
      </w:r>
      <w:r>
        <w:rPr>
          <w:b/>
          <w:i w:val="false"/>
          <w:color w:val="000000"/>
          <w:sz w:val="22"/>
        </w:rPr>
        <w:t>"He grew up before him like a tender shoot, and like a root out of dry ground. He had no beauty or majesty to attract us to him, nothing in his appearance that we should desire him."</w:t>
      </w:r>
      <w:r>
        <w:rPr>
          <w:b w:val="false"/>
          <w:i w:val="false"/>
          <w:color w:val="000000"/>
          <w:sz w:val="22"/>
        </w:rPr>
        <w:t>
This place we live in is indeed a place of testing.  The heart of every man is tested every moment of life to see what he will do with this Jesus.  How blessed are we who know Him; that the Father has seen fit to open our eyes like this.  Let all God's people in Christ Jesus give thanks for the fact that they are learning to worship the One whom God the Father has set above all.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Recluse</w:t>
      </w:r>
      <w:r>
        <w:rPr>
          <w:b/>
          <w:i w:val="false"/>
          <w:color w:val="000000"/>
        </w:rPr>
        <w:t xml:space="preserve"> - 2011-11-28 16:56</w:t>
      </w:r>
    </w:p>
    <w:p>
      <w:pPr>
        <w:spacing w:after="0"/>
        <w:ind w:left="0"/>
        <w:jc w:val="left"/>
      </w:pPr>
      <w:r>
        <w:br/>
      </w:r>
    </w:p>
    <w:p>
      <w:pPr>
        <w:spacing w:after="0"/>
        <w:ind w:left="0"/>
        <w:jc w:val="both"/>
      </w:pPr>
      <w:r>
        <w:drawing>
          <wp:inline distT="0" distB="0" distL="0" distR="0">
            <wp:extent cx="2286000" cy="1714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38"/>
                    <a:stretch>
                      <a:fillRect/>
                    </a:stretch>
                  </pic:blipFill>
                  <pic:spPr>
                    <a:xfrm>
                      <a:off x="0" y="0"/>
                      <a:ext cx="2286000" cy="1714500"/>
                    </a:xfrm>
                    <a:prstGeom prst="rect">
                      <a:avLst/>
                    </a:prstGeom>
                  </pic:spPr>
                </pic:pic>
              </a:graphicData>
            </a:graphic>
          </wp:inline>
        </w:drawing>
      </w:r>
      <w:hyperlink r:id="rId639">
        <w:r>
          <w:rPr>
            <w:rStyle w:val="Hyperlink"/>
            <w:b w:val="false"/>
            <w:i w:val="false"/>
            <w:color w:val="0000ff"/>
            <w:sz w:val="22"/>
            <w:u w:val="single"/>
          </w:rPr>
          <w:t> </w:t>
        </w:r>
      </w:hyperlink>
      <w:r>
        <w:br/>
      </w:r>
      <w:r>
        <w:rPr>
          <w:b w:val="false"/>
          <w:i w:val="false"/>
          <w:color w:val="000000"/>
          <w:sz w:val="22"/>
        </w:rPr>
        <w:t>Image by Dan around town via Flickr</w:t>
      </w:r>
    </w:p>
    <w:p>
      <w:pPr>
        <w:spacing w:after="0"/>
        <w:ind w:left="0"/>
        <w:jc w:val="both"/>
      </w:pPr>
      <w:r>
        <w:rPr>
          <w:b w:val="false"/>
          <w:i w:val="false"/>
          <w:color w:val="000000"/>
          <w:sz w:val="22"/>
        </w:rPr>
        <w:t>
Shadows
More friendly than the open terrain of humanity.
Night
More vibrant than the light of day.
Dawn
A time to retreat from the empty sidewalks.
Noon
A time of sleeping while the noise of rebellion screams loud.
Twilight
The time of awakening to the beauty the world never sees
Life
A magnificent place where, in the end, the recluse finds release.
</w:t>
      </w:r>
      <w:r>
        <w:rPr>
          <w:b/>
          <w:i w:val="false"/>
          <w:color w:val="000000"/>
          <w:sz w:val="22"/>
        </w:rPr>
        <w:t>recluse</w:t>
      </w:r>
      <w:r>
        <w:rPr>
          <w:b w:val="false"/>
          <w:i w:val="false"/>
          <w:color w:val="000000"/>
          <w:sz w:val="22"/>
        </w:rPr>
        <w:t>
</w:t>
      </w:r>
    </w:p>
    <w:p>
      <w:pPr>
        <w:spacing w:after="0"/>
        <w:ind w:left="0"/>
        <w:jc w:val="both"/>
      </w:pPr>
      <w:r>
        <w:rPr>
          <w:b w:val="false"/>
          <w:i w:val="false"/>
          <w:color w:val="000000"/>
          <w:sz w:val="22"/>
        </w:rPr>
        <w:t>early 13c., "person shut up from the world for purposes of religious meditation," from O.Fr. reclus (fem. recluse), noun use of reclus (adj.) "shut up," from L.L. reclusus, pp. of recludere "to shut up, enclose" (but in classical L. "to throw open"), from L. re-, intensive prefix + claudere "to shut"</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francesrogers
 (2011-11-29 20:43:03)</w:t>
      </w:r>
    </w:p>
    <w:p>
      <w:pPr>
        <w:spacing w:after="0"/>
        <w:ind w:left="0"/>
        <w:jc w:val="left"/>
      </w:pPr>
      <w:r>
        <w:rPr>
          <w:b w:val="false"/>
          <w:i w:val="false"/>
          <w:color w:val="000000"/>
          <w:sz w:val="22"/>
        </w:rPr>
        <w:t>O, for more of this time in reclusion.  Thanks for sharing the deep things that come when you are alone with the Lord.  These are my best times for prayer, meditation, and writing.
In His Grace  ~  Fran
</w:t>
      </w:r>
    </w:p>
    <w:p>
      <w:pPr>
        <w:spacing w:after="0"/>
        <w:ind w:left="0"/>
        <w:jc w:val="left"/>
      </w:pPr>
      <w:r>
        <w:br/>
      </w:r>
      <w:r>
        <w:br/>
      </w:r>
      <w:r>
        <w:rPr>
          <w:b w:val="false"/>
          <w:i w:val="false"/>
          <w:color w:val="000000"/>
          <w:sz w:val="22"/>
        </w:rPr>
        <w:t>
</w:t>
      </w:r>
    </w:p>
    <w:p>
      <w:pPr>
        <w:spacing w:after="0"/>
        <w:ind w:left="0"/>
        <w:jc w:val="left"/>
      </w:pPr>
      <w:r>
        <w:rPr>
          <w:b/>
          <w:i w:val="false"/>
          <w:color w:val="000000"/>
        </w:rPr>
        <w:t>The Recluse 2</w:t>
      </w:r>
      <w:r>
        <w:rPr>
          <w:b/>
          <w:i w:val="false"/>
          <w:color w:val="000000"/>
        </w:rPr>
        <w:t xml:space="preserve"> - 2011-11-28 17:14</w:t>
      </w:r>
    </w:p>
    <w:p>
      <w:pPr>
        <w:spacing w:after="0"/>
        <w:ind w:left="0"/>
        <w:jc w:val="left"/>
      </w:pPr>
      <w:r>
        <w:br/>
      </w:r>
    </w:p>
    <w:p>
      <w:pPr>
        <w:spacing w:after="0"/>
        <w:ind w:left="0"/>
        <w:jc w:val="both"/>
      </w:pPr>
      <w:r>
        <w:drawing>
          <wp:inline distT="0" distB="0" distL="0" distR="0">
            <wp:extent cx="2286000" cy="15144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40"/>
                    <a:stretch>
                      <a:fillRect/>
                    </a:stretch>
                  </pic:blipFill>
                  <pic:spPr>
                    <a:xfrm>
                      <a:off x="0" y="0"/>
                      <a:ext cx="2286000" cy="1514475"/>
                    </a:xfrm>
                    <a:prstGeom prst="rect">
                      <a:avLst/>
                    </a:prstGeom>
                  </pic:spPr>
                </pic:pic>
              </a:graphicData>
            </a:graphic>
          </wp:inline>
        </w:drawing>
      </w:r>
      <w:hyperlink r:id="rId641">
        <w:r>
          <w:rPr>
            <w:rStyle w:val="Hyperlink"/>
            <w:b w:val="false"/>
            <w:i w:val="false"/>
            <w:color w:val="0000ff"/>
            <w:sz w:val="22"/>
            <w:u w:val="single"/>
          </w:rPr>
          <w:t> </w:t>
        </w:r>
      </w:hyperlink>
      <w:r>
        <w:br/>
      </w:r>
      <w:r>
        <w:rPr>
          <w:b w:val="false"/>
          <w:i w:val="false"/>
          <w:color w:val="000000"/>
          <w:sz w:val="22"/>
        </w:rPr>
        <w:t>Image by .Bala via Flickr</w:t>
      </w:r>
    </w:p>
    <w:p>
      <w:pPr>
        <w:spacing w:after="0"/>
        <w:ind w:left="0"/>
        <w:jc w:val="both"/>
      </w:pPr>
      <w:r>
        <w:rPr>
          <w:b w:val="false"/>
          <w:i w:val="false"/>
          <w:color w:val="000000"/>
          <w:sz w:val="22"/>
        </w:rPr>
        <w:t>
I don't want to talk to you.
But I'll gladly listen to your words.
I don't want you here.
But I'll make you a fine dinner.
I prefer to be alone.
But I'll willingly accompany you as you need.
I don't want your help.
But I'll happily wash your feet.
I don't belong in your world.
But I recognize that you belong in mine.
I care about you.
But I can hardly abide your presence.
I want to go home.
But it is better for you if I remain.
In all things, everyone is far more important.
And this is why I remain apart.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Will the Real Christians Please Stand Up? We're a Bit
Confused Here.</w:t>
      </w:r>
      <w:r>
        <w:rPr>
          <w:b/>
          <w:i w:val="false"/>
          <w:color w:val="000000"/>
        </w:rPr>
        <w:t xml:space="preserve"> - 2011-11-29 07:48</w:t>
      </w:r>
    </w:p>
    <w:p>
      <w:pPr>
        <w:spacing w:after="0"/>
        <w:ind w:left="0"/>
        <w:jc w:val="left"/>
      </w:pPr>
      <w:r>
        <w:br/>
      </w:r>
    </w:p>
    <w:p>
      <w:pPr>
        <w:spacing w:after="0"/>
        <w:ind w:left="0"/>
        <w:jc w:val="both"/>
      </w:pPr>
    </w:p>
    <w:p>
      <w:pPr>
        <w:spacing w:after="0"/>
        <w:ind w:left="0"/>
        <w:jc w:val="both"/>
      </w:pPr>
      <w:r>
        <w:drawing>
          <wp:inline distT="0" distB="0" distL="0" distR="0">
            <wp:extent cx="2286000" cy="17811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42"/>
                    <a:stretch>
                      <a:fillRect/>
                    </a:stretch>
                  </pic:blipFill>
                  <pic:spPr>
                    <a:xfrm>
                      <a:off x="0" y="0"/>
                      <a:ext cx="2286000" cy="1781175"/>
                    </a:xfrm>
                    <a:prstGeom prst="rect">
                      <a:avLst/>
                    </a:prstGeom>
                  </pic:spPr>
                </pic:pic>
              </a:graphicData>
            </a:graphic>
          </wp:inline>
        </w:drawing>
      </w:r>
      <w:hyperlink r:id="rId643">
        <w:r>
          <w:rPr>
            <w:rStyle w:val="Hyperlink"/>
            <w:b w:val="false"/>
            <w:i w:val="false"/>
            <w:color w:val="0000ff"/>
            <w:sz w:val="22"/>
            <w:u w:val="single"/>
          </w:rPr>
          <w:t> </w:t>
        </w:r>
      </w:hyperlink>
      <w:r>
        <w:br/>
      </w:r>
      <w:r>
        <w:rPr>
          <w:b w:val="false"/>
          <w:i w:val="false"/>
          <w:color w:val="000000"/>
          <w:sz w:val="22"/>
        </w:rPr>
        <w:t>Image by Kheel Center, Cornell University via Flickr</w:t>
      </w:r>
    </w:p>
    <w:p>
      <w:pPr>
        <w:spacing w:after="0"/>
        <w:ind w:left="0"/>
        <w:jc w:val="both"/>
      </w:pPr>
      <w:r>
        <w:rPr>
          <w:b w:val="false"/>
          <w:i w:val="false"/>
          <w:color w:val="000000"/>
          <w:sz w:val="22"/>
        </w:rPr>
        <w:t>I have met and know a few people who love the Bible.  These people adore Jesus.  And they're willing to obey God.  By all appearances, these folks are "good" people.  And if you met them, you'd think God must be pleased with the way they have come to handle the life God has given them.  They are acceptable humans; both by men and by the Church.  And no fault is easily found in them.
However.......................
These same folks will accept what they think they can handle from the Bible.  That's why they love it.  They will adore Jesus, as long as He remains simply a loving God, or a baby in a manger.  They are willing to obey God, as long as He doesn't ask them to become something or someone they don't want to become.  And though they appear godly, there is a test you can perform on these folks that will surely show their true colors.
Speak to them about the reality of the Bible's message and watch how they react.  These folks will be nice to your face.   But it might be the last time they will willingly talk to you.  Speak to them about the Glorified Christ, who has made all that is and is the final authority regarding the righteous worship of His Father.  Watch how their eyes dance as they try to find a way to say "good bye."  And as you watch them go, you'll see them quickly rid their minds of what you  just said.  Again, they meld into the socially acceptable activity among men.
It is so very interesting how people are willing to believe the Bible, yet so quick to avoid anyone who talks about the Bible.  Most people simply adore leaving the Lord within the pages of the Book.  They gladly receive instruction from the written Word, but will balk severely when that Word becomes flesh among their fellow humans.  They will listen to a sermon while in a group of people.  But when it's over you'll find them talking about anything but the sermon's content.
The Lord is not fooled.  And only He will assess their value to Him.  It is good to point these things out.  Far too many are doing what we are seriously warned against:  If we turn away from those who warn us on earth, how will we hope to receive Him who warns us from heaven?
By His Grace.
</w:t>
      </w:r>
    </w:p>
    <w:p>
      <w:pPr>
        <w:spacing w:after="0"/>
        <w:ind w:left="0"/>
        <w:jc w:val="left"/>
      </w:pPr>
      <w:r>
        <w:br/>
      </w:r>
    </w:p>
    <w:p>
      <w:pPr>
        <w:spacing w:after="0"/>
        <w:ind w:left="0"/>
        <w:jc w:val="left"/>
      </w:pPr>
    </w:p>
    <w:p>
      <w:pPr>
        <w:spacing w:after="0"/>
        <w:ind w:left="0"/>
        <w:jc w:val="left"/>
      </w:pPr>
      <w:r>
        <w:br/>
      </w:r>
    </w:p>
    <w:p>
      <w:pPr>
        <w:spacing w:after="0"/>
        <w:ind w:left="0"/>
        <w:jc w:val="left"/>
      </w:pPr>
      <w:r>
        <w:rPr>
          <w:b w:val="false"/>
          <w:i w:val="false"/>
          <w:color w:val="000000"/>
          <w:sz w:val="22"/>
        </w:rPr>
        <w:t>LifeWhataJoy
 (2011-11-29 07:53:03)</w:t>
      </w:r>
    </w:p>
    <w:p>
      <w:pPr>
        <w:spacing w:after="0"/>
        <w:ind w:left="0"/>
        <w:jc w:val="left"/>
      </w:pPr>
      <w:r>
        <w:rPr>
          <w:b w:val="false"/>
          <w:i w:val="false"/>
          <w:color w:val="000000"/>
          <w:sz w:val="22"/>
        </w:rPr>
        <w:t>Good post.  Sadley this is so true!!
</w:t>
      </w:r>
    </w:p>
    <w:p>
      <w:pPr>
        <w:spacing w:after="0"/>
        <w:ind w:left="0"/>
        <w:jc w:val="left"/>
      </w:pPr>
      <w:r>
        <w:br/>
      </w:r>
      <w:r>
        <w:br/>
      </w:r>
      <w:r>
        <w:rPr>
          <w:b w:val="false"/>
          <w:i w:val="false"/>
          <w:color w:val="000000"/>
          <w:sz w:val="22"/>
        </w:rPr>
        <w:t>
</w:t>
      </w:r>
    </w:p>
    <w:p>
      <w:pPr>
        <w:spacing w:after="0"/>
        <w:ind w:left="0"/>
        <w:jc w:val="left"/>
      </w:pPr>
      <w:r>
        <w:rPr>
          <w:b/>
          <w:i w:val="false"/>
          <w:color w:val="000000"/>
        </w:rPr>
        <w:t>How Much Longer Lord?</w:t>
      </w:r>
      <w:r>
        <w:rPr>
          <w:b/>
          <w:i w:val="false"/>
          <w:color w:val="000000"/>
        </w:rPr>
        <w:t xml:space="preserve"> - 2011-11-29 07:58</w:t>
      </w:r>
    </w:p>
    <w:p>
      <w:pPr>
        <w:spacing w:after="0"/>
        <w:ind w:left="0"/>
        <w:jc w:val="left"/>
      </w:pPr>
      <w:r>
        <w:br/>
      </w:r>
    </w:p>
    <w:p>
      <w:pPr>
        <w:spacing w:after="0"/>
        <w:ind w:left="0"/>
        <w:jc w:val="both"/>
      </w:pPr>
      <w:r>
        <w:drawing>
          <wp:inline distT="0" distB="0" distL="0" distR="0">
            <wp:extent cx="1125004" cy="70500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44"/>
                    <a:stretch>
                      <a:fillRect/>
                    </a:stretch>
                  </pic:blipFill>
                  <pic:spPr>
                    <a:xfrm>
                      <a:off x="0" y="0"/>
                      <a:ext cx="1125004" cy="705002"/>
                    </a:xfrm>
                    <a:prstGeom prst="rect">
                      <a:avLst/>
                    </a:prstGeom>
                  </pic:spPr>
                </pic:pic>
              </a:graphicData>
            </a:graphic>
          </wp:inline>
        </w:drawing>
      </w:r>
      <w:hyperlink r:id="rId645">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You might think this post is a bit strange.  But if I say nothing, who will?
I have found myself considering the end of my life.  Where will I go to meet the Lord?  How long do I have left in this rotten place of sin?  How much longer must I be tested?  This is the reason for wondering about it.  How much longer can I expect to live?
So I looked up the stats on life expectancy in America.  I'm 58 this year.  When can I reasonably expect to go home?  My mom and dad lived into their early 80's.  So genetically, I can expect to live quite a while longer.  Dang!  I was kind of hoping it would be less than a year or two.  Frankly, I would have been satisfied with a couple days.
I know I haven't achieved much of anything, in the way of serving the Lord or men.  But I'm tired now.  The world is quickly disintegrating in this decade.  And I fear for man for what is surely to come in just a short couple years.
So how long are men living in America?  About 78 years, on average.  For those of us who hate math, that's another 20 years for me.  Sigh.
</w:t>
      </w:r>
    </w:p>
    <w:p>
      <w:pPr>
        <w:spacing w:after="0"/>
        <w:ind w:left="0"/>
        <w:jc w:val="left"/>
      </w:pPr>
      <w:r>
        <w:br/>
      </w:r>
      <w:r>
        <w:br/>
      </w:r>
      <w:r>
        <w:rPr>
          <w:b w:val="false"/>
          <w:i w:val="false"/>
          <w:color w:val="000000"/>
          <w:sz w:val="22"/>
        </w:rPr>
        <w:t>
</w:t>
      </w:r>
    </w:p>
    <w:p>
      <w:pPr>
        <w:spacing w:after="0"/>
        <w:ind w:left="0"/>
        <w:jc w:val="left"/>
      </w:pPr>
      <w:r>
        <w:rPr>
          <w:b/>
          <w:i w:val="false"/>
          <w:color w:val="000000"/>
        </w:rPr>
        <w:t>2011 - 12</w:t>
      </w:r>
    </w:p>
    <w:p>
      <w:pPr>
        <w:spacing w:after="0"/>
        <w:ind w:left="0"/>
        <w:jc w:val="left"/>
      </w:pPr>
      <w:r>
        <w:rPr>
          <w:b/>
          <w:i w:val="false"/>
          <w:color w:val="000000"/>
        </w:rPr>
        <w:t>What If?</w:t>
      </w:r>
      <w:r>
        <w:rPr>
          <w:b/>
          <w:i w:val="false"/>
          <w:color w:val="000000"/>
        </w:rPr>
        <w:t xml:space="preserve"> - 2011-12-01 00:24</w:t>
      </w:r>
    </w:p>
    <w:p>
      <w:pPr>
        <w:spacing w:after="0"/>
        <w:ind w:left="0"/>
        <w:jc w:val="left"/>
      </w:pPr>
      <w:r>
        <w:br/>
      </w:r>
    </w:p>
    <w:p>
      <w:pPr>
        <w:spacing w:after="0"/>
        <w:ind w:left="0"/>
        <w:jc w:val="both"/>
      </w:pPr>
      <w:r>
        <w:drawing>
          <wp:inline distT="0" distB="0" distL="0" distR="0">
            <wp:extent cx="1905000" cy="2857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46"/>
                    <a:stretch>
                      <a:fillRect/>
                    </a:stretch>
                  </pic:blipFill>
                  <pic:spPr>
                    <a:xfrm>
                      <a:off x="0" y="0"/>
                      <a:ext cx="1905000" cy="2857500"/>
                    </a:xfrm>
                    <a:prstGeom prst="rect">
                      <a:avLst/>
                    </a:prstGeom>
                  </pic:spPr>
                </pic:pic>
              </a:graphicData>
            </a:graphic>
          </wp:inline>
        </w:drawing>
      </w:r>
      <w:hyperlink r:id="rId647">
        <w:r>
          <w:rPr>
            <w:rStyle w:val="Hyperlink"/>
            <w:b w:val="false"/>
            <w:i w:val="false"/>
            <w:color w:val="0000ff"/>
            <w:sz w:val="22"/>
            <w:u w:val="single"/>
          </w:rPr>
          <w:t> </w:t>
        </w:r>
      </w:hyperlink>
      <w:r>
        <w:rPr>
          <w:b/>
          <w:i w:val="false"/>
          <w:color w:val="000000"/>
          <w:sz w:val="22"/>
        </w:rPr>
        <w:t>Let us play a game called “What If.”  In this game I speak of things and we both get to consider the value of them as if they were true.</w:t>
      </w:r>
      <w:r>
        <w:rPr>
          <w:b w:val="false"/>
          <w:i w:val="false"/>
          <w:color w:val="000000"/>
          <w:sz w:val="22"/>
        </w:rPr>
        <w:t>
</w:t>
      </w:r>
      <w:r>
        <w:rPr>
          <w:b/>
          <w:i w:val="false"/>
          <w:color w:val="000000"/>
          <w:sz w:val="22"/>
        </w:rPr>
        <w:t>What if there really is a purple cow who flies?  What value would finding such an animal be?  Yet, what serious value would there be in that cow?  It would surely still be just a cow.  And after a short time, the people would simply regard that cow as just a cow.  The sensationalism would last a whole, what?  Maybe a year?  Life has far too many things going on to allow a purple cow to interrupt our lives for very long.  Moms would begin to say, “yea yea.  The cow…….”.  Business would simply move on after a short while.  People need certain things and the cow would take a back seat to the assembly line in rather short order (no pun intended).  You still need to get to ……. done.  Sleep comes on us sooner or later.  And the cow is simply a weird creature of the day.  Us weirdos (for isn’t the nature of man more weird than a purple cow?) would continue on our way will little mention of that animal within 2 years.  There would be a lot of money change hands over that animal.  But that’s about all it amounts to.</w:t>
      </w:r>
      <w:r>
        <w:rPr>
          <w:b w:val="false"/>
          <w:i w:val="false"/>
          <w:color w:val="000000"/>
          <w:sz w:val="22"/>
        </w:rPr>
        <w:t>
</w:t>
      </w:r>
      <w:r>
        <w:rPr>
          <w:b/>
          <w:i w:val="false"/>
          <w:color w:val="000000"/>
          <w:sz w:val="22"/>
        </w:rPr>
        <w:t>Another “What if”: What if someone would find a way to travel to the farthest star in the universe, gather a few samples, snap a few pictures from his heat resistant camera, and come back to earth.  What value would there be in that?  After a few short moments of time, his accomplishment would be reduced to valueless trivia.  Earth holds enough demands on us to cause his great feat to be reduced to nothing over time.  Just like the cow, soon enough, we would hear, “So what.”</w:t>
      </w:r>
      <w:r>
        <w:rPr>
          <w:b w:val="false"/>
          <w:i w:val="false"/>
          <w:color w:val="000000"/>
          <w:sz w:val="22"/>
        </w:rPr>
        <w:t>
</w:t>
      </w:r>
      <w:r>
        <w:rPr>
          <w:b/>
          <w:i w:val="false"/>
          <w:color w:val="000000"/>
          <w:sz w:val="22"/>
        </w:rPr>
        <w:t>And how about this “What if?”  What if all the people of the earth were able to speak to each other without using external means?  By using their minds they learned to speak with those minds.  Our ears would no longer be useful, for everything could be understood by the mind.  And so it would be for every other part of our bodies.  What value would it be?  We would be locked into a world of vile thoughts.  Every man speaking to everyone else all the things we currently keep hidden behind our skin.  Perhaps we would “hear” someone say, “I sure wish I had a piece of that star in my basement.”  Or we are sure to hear a woman say, “I wish he were my husband!  I would gladly get rid of this do nothing guy in a heart beat!  Why, just look at how resourceful the star dude is!”  So much for world peace.</w:t>
      </w:r>
      <w:r>
        <w:rPr>
          <w:b w:val="false"/>
          <w:i w:val="false"/>
          <w:color w:val="000000"/>
          <w:sz w:val="22"/>
        </w:rPr>
        <w:t>
</w:t>
      </w:r>
      <w:r>
        <w:rPr>
          <w:b/>
          <w:i w:val="false"/>
          <w:color w:val="000000"/>
          <w:sz w:val="22"/>
        </w:rPr>
        <w:t>Speaking of world peace, do you honestly believe you can cause the world to live in peace?  Surely you’re not that stupid.  Here, let’s consider that “what if.”  What if the liberal thinkers (Those who peace-meal the truth) were able to bring about world peace?  What would that look like?  And how might it be accomplished?  And how long can that possibly last?  As soon as there appeared one man, or woman (remember star dude?), who wanted something someone else had, that peace would be shattered with escalating hatred, envy, war, murder, and chaos of every kind.  No, this “what if” is kind of a useless striving.  I would suggest that within 2 minutes there would be an outbreak of some kind of evil somewhere.  You might achieve a two second peace in each time zone.  But that’s all you’re gonna get.  World peace is not very likely, so it’s a very valueless “What if”.  But hey!  Don’t get depressed!  This is only a game.  Or is it?</w:t>
      </w:r>
      <w:r>
        <w:rPr>
          <w:b w:val="false"/>
          <w:i w:val="false"/>
          <w:color w:val="000000"/>
          <w:sz w:val="22"/>
        </w:rPr>
        <w:t>
</w:t>
      </w:r>
      <w:r>
        <w:rPr>
          <w:b/>
          <w:i w:val="false"/>
          <w:color w:val="000000"/>
          <w:sz w:val="22"/>
        </w:rPr>
        <w:t>One more:</w:t>
      </w:r>
      <w:r>
        <w:rPr>
          <w:b w:val="false"/>
          <w:i w:val="false"/>
          <w:color w:val="000000"/>
          <w:sz w:val="22"/>
        </w:rPr>
        <w:t>
</w:t>
      </w:r>
      <w:r>
        <w:rPr>
          <w:b/>
          <w:i w:val="false"/>
          <w:color w:val="000000"/>
          <w:sz w:val="22"/>
        </w:rPr>
        <w:t>What if God really did see everything on earth and heaven as if in pure daylight?  After all the Bible says that nothing is hidden from His sight.  Yeah.  What if?  If you’re playing this game with me, I take it you are already aware of the implications of that “What If”.  But have you left those implications somewhere and can’t seem to find them?  Wow!  This is an invention we could use:  RonKo’s Implication Finder.  But wait!  There’s more!  (Cool digression huh?)</w:t>
      </w:r>
      <w:r>
        <w:rPr>
          <w:b w:val="false"/>
          <w:i w:val="false"/>
          <w:color w:val="000000"/>
          <w:sz w:val="22"/>
        </w:rPr>
        <w:t>
</w:t>
      </w:r>
      <w:r>
        <w:rPr>
          <w:b/>
          <w:i w:val="false"/>
          <w:color w:val="000000"/>
          <w:sz w:val="22"/>
        </w:rPr>
        <w:t>Every thought laid bare, every action noticed, every word spoken is recorded forever, every attitude is stamped and written down.  What you looked at is remembered, what you didn’t do (and should have) is noticed.  The lack of your personal righteousness is blazingly apparent.  And this is true of every man, woman, and child who has ever lived.  Ok.  This one has some interesting value.  This one might even last a while, eternity perhaps?</w:t>
      </w:r>
      <w:r>
        <w:rPr>
          <w:b w:val="false"/>
          <w:i w:val="false"/>
          <w:color w:val="000000"/>
          <w:sz w:val="22"/>
        </w:rPr>
        <w:t>
</w:t>
      </w:r>
      <w:r>
        <w:rPr>
          <w:b/>
          <w:i w:val="false"/>
          <w:color w:val="000000"/>
          <w:sz w:val="22"/>
        </w:rPr>
        <w:t>Those who say there is no God, are being recorded even as they speak those words.  Everyone who worships the things of this world is being marked as such.  Everyone who calls on the name of Jesus, either with their lips or heart, is heard.  For everything we do, say, and think is laid bare before the eyes of Him to whom we must give account.  And we will give account.</w:t>
      </w:r>
      <w:r>
        <w:rPr>
          <w:b w:val="false"/>
          <w:i w:val="false"/>
          <w:color w:val="000000"/>
          <w:sz w:val="22"/>
        </w:rPr>
        <w:t>
</w:t>
      </w:r>
      <w:r>
        <w:rPr>
          <w:b/>
          <w:i w:val="false"/>
          <w:color w:val="000000"/>
          <w:sz w:val="22"/>
        </w:rPr>
        <w:t>This “What If” holds a whole lot of water.  Doesn’t it.  If this is true, then nothing will diminish its power over men.  If this is true, we are compelled to consider our ways.  Unlike the cow or the communication thingy, star dust, or even world peace, this “What If” holds power over our very souls.  This one reaches down into our inward parts, dividing between life from death 24/7.  This “What If” is seriously worth considering.  Because if it’s true, we’re all in very serious trouble.  Thus the Gospel of Jesus, the Christ of God.  What if?</w:t>
      </w:r>
      <w:r>
        <w:rPr>
          <w:b w:val="false"/>
          <w:i w:val="false"/>
          <w:color w:val="000000"/>
          <w:sz w:val="22"/>
        </w:rPr>
        <w:t>
</w:t>
      </w:r>
      <w:r>
        <w:rPr>
          <w:b/>
          <w:i w:val="false"/>
          <w:color w:val="000000"/>
          <w:sz w:val="22"/>
        </w:rPr>
        <w:t>What if you’re on the very edge of meeting the Holy God of heaven and earth?  Your death is only a matter of time.  It is coming at you fast, silent, and sure.  What if He has already met you here?  What if He has been watching you from the very first contact between sperm and egg?  What then?</w:t>
      </w:r>
      <w:r>
        <w:rPr>
          <w:b w:val="false"/>
          <w:i w:val="false"/>
          <w:color w:val="000000"/>
          <w:sz w:val="22"/>
        </w:rPr>
        <w:t>
</w:t>
      </w:r>
      <w:r>
        <w:rPr>
          <w:b/>
          <w:i w:val="false"/>
          <w:color w:val="000000"/>
          <w:sz w:val="22"/>
        </w:rPr>
        <w:t>This “What If” is far more likely than anything else man can imagine.  Bottom line folks:  It is far more likely that God exists, then for any other invention of man’s mind to become eternally valuable (not to mention real).  Since the odds are in His favor (as opposed to the imagination of man) then everything in the Bible is quite possibly true also.  Why is it that we can imagine all kinds of trivial crap yet give no consideration to the validity of the Word of God?  And if these things written are true, then our reluctance to read and practice them will stand against us more heavily than being crushed by an errant sky scraper.  (Errant, because it’s suppose to stand up on its base.  And you’re suppose to be able to walk up its steps, sit at your desk, and imagine all kinds of ridiculous garbage about life.)  But in this analogy, it seems to be resting on your fragile lil bod.)  And there will be absolutely no excuse, either given or received.  Give it some thought.</w:t>
      </w:r>
    </w:p>
    <w:p>
      <w:pPr>
        <w:spacing w:after="0"/>
        <w:ind w:left="0"/>
        <w:jc w:val="left"/>
      </w:pPr>
      <w:r>
        <w:br/>
      </w:r>
      <w:r>
        <w:br/>
      </w:r>
      <w:r>
        <w:rPr>
          <w:b w:val="false"/>
          <w:i w:val="false"/>
          <w:color w:val="000000"/>
          <w:sz w:val="22"/>
        </w:rPr>
        <w:t>
</w:t>
      </w:r>
    </w:p>
    <w:p>
      <w:pPr>
        <w:spacing w:after="0"/>
        <w:ind w:left="0"/>
        <w:jc w:val="left"/>
      </w:pPr>
      <w:r>
        <w:rPr>
          <w:b/>
          <w:i w:val="false"/>
          <w:color w:val="000000"/>
        </w:rPr>
        <w:t>Intelligent?</w:t>
      </w:r>
      <w:r>
        <w:rPr>
          <w:b/>
          <w:i w:val="false"/>
          <w:color w:val="000000"/>
        </w:rPr>
        <w:t xml:space="preserve"> - 2011-12-07 07:31</w:t>
      </w:r>
    </w:p>
    <w:p>
      <w:pPr>
        <w:spacing w:after="0"/>
        <w:ind w:left="0"/>
        <w:jc w:val="left"/>
      </w:pPr>
      <w:r>
        <w:br/>
      </w:r>
    </w:p>
    <w:p>
      <w:pPr>
        <w:spacing w:after="0"/>
        <w:ind w:left="0"/>
        <w:jc w:val="both"/>
      </w:pPr>
      <w:r>
        <w:drawing>
          <wp:inline distT="0" distB="0" distL="0" distR="0">
            <wp:extent cx="2857500" cy="180975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48"/>
                    <a:stretch>
                      <a:fillRect/>
                    </a:stretch>
                  </pic:blipFill>
                  <pic:spPr>
                    <a:xfrm>
                      <a:off x="0" y="0"/>
                      <a:ext cx="2857500" cy="1809750"/>
                    </a:xfrm>
                    <a:prstGeom prst="rect">
                      <a:avLst/>
                    </a:prstGeom>
                  </pic:spPr>
                </pic:pic>
              </a:graphicData>
            </a:graphic>
          </wp:inline>
        </w:drawing>
      </w:r>
      <w:hyperlink r:id="rId649">
        <w:r>
          <w:rPr>
            <w:rStyle w:val="Hyperlink"/>
            <w:b w:val="false"/>
            <w:i w:val="false"/>
            <w:color w:val="0000ff"/>
            <w:sz w:val="22"/>
            <w:u w:val="single"/>
          </w:rPr>
          <w:t> </w:t>
        </w:r>
      </w:hyperlink>
      <w:r>
        <w:rPr>
          <w:b w:val="false"/>
          <w:i w:val="false"/>
          <w:color w:val="000000"/>
          <w:sz w:val="22"/>
        </w:rPr>
        <w:t>While men look for intelligent life on other planets, they have failed to notice something of importance here.  Intelligence, as man defines it, is severely lacking among men here.  While they think themselves smart regarding the things of this world, they are severely lacking in the intelligence of God.
Man can build many things from the dust of this planet.  And he thinks that by this ability he is intelligent.  But God is not like man that He should be regarded as man.  His ways are not our ways.  And His purity is far above any man's purity.
If I suggest that man should abandon this insane whirlwind of invention and return to the simple life of living under the guidance of God's hand, I would be considered a mentally unstable fool.  Or worse, they would consider me a terrorist today.  That any man should abandon this furious grabbing for what is yet ahead in the way of invention and the glorification of the work of man's hand.  Who do you know that would consider a return to camp fires and tents a good thing for man today?
Yet isn't this what God has prophesied?  Hasn't God said this:
</w:t>
      </w:r>
      <w:r>
        <w:rPr>
          <w:b w:val="false"/>
          <w:i w:val="false"/>
          <w:color w:val="000000"/>
          <w:vertAlign w:val="superscript"/>
        </w:rPr>
        <w:t>17</w:t>
      </w:r>
      <w:r>
        <w:rPr>
          <w:b/>
          <w:i w:val="false"/>
          <w:color w:val="000000"/>
          <w:sz w:val="22"/>
        </w:rPr>
        <w:t>The horses and riders I saw in my vision looked like this: Their breastplates were fiery red, dark blue, and yellow as sulfur. The heads of the horses resembled the heads of lions, and out of their mouths came fire, smoke and sulfur.</w:t>
      </w:r>
      <w:r>
        <w:rPr>
          <w:b w:val="false"/>
          <w:i w:val="false"/>
          <w:color w:val="000000"/>
          <w:sz w:val="22"/>
        </w:rPr>
        <w:t xml:space="preserve"> </w:t>
      </w:r>
      <w:r>
        <w:rPr>
          <w:b w:val="false"/>
          <w:i w:val="false"/>
          <w:color w:val="000000"/>
          <w:vertAlign w:val="superscript"/>
        </w:rPr>
        <w:t>18</w:t>
      </w:r>
      <w:r>
        <w:rPr>
          <w:b/>
          <w:i w:val="false"/>
          <w:color w:val="000000"/>
          <w:sz w:val="22"/>
        </w:rPr>
        <w:t xml:space="preserve"> A third of mankind was killed by the three plagues of fire, smoke and sulfur that came out of their mouths. </w:t>
      </w:r>
      <w:r>
        <w:rPr>
          <w:b w:val="false"/>
          <w:i w:val="false"/>
          <w:color w:val="000000"/>
          <w:vertAlign w:val="superscript"/>
        </w:rPr>
        <w:t>1</w:t>
      </w:r>
      <w:r>
        <w:rPr>
          <w:b w:val="false"/>
          <w:i w:val="false"/>
          <w:color w:val="000000"/>
          <w:vertAlign w:val="superscript"/>
        </w:rPr>
        <w:t>9</w:t>
      </w:r>
      <w:r>
        <w:rPr>
          <w:b/>
          <w:i w:val="false"/>
          <w:color w:val="000000"/>
          <w:sz w:val="22"/>
        </w:rPr>
        <w:t>The power of the horses was in their mouths and in their tails; for their tails were like snakes, having heads with which they inflict injury.</w:t>
      </w:r>
      <w:r>
        <w:rPr>
          <w:b w:val="false"/>
          <w:i w:val="false"/>
          <w:color w:val="000000"/>
          <w:sz w:val="22"/>
        </w:rPr>
        <w:t>
I will desire the will of God, despite the flesh within me which desires the things of man.  Though I stumble like a blind man with this burden of foolish flesh, I will speak before the Throne of God according to His Holy Will.
You desire all things man, O man of this world.  But you deny the Holy God His Holy will.  There is coming two days of certainty:  A day when men will gather to do war against Jesus.  And a place where God will gather all men to do war against man's sins.  Be wise and consider this with all gravity.  For all men will give account of their ways before Him who is the same forever.  Though man will not return to camp fires and tents, might some at least return to searching for the will of God the Father?  It is not possible to stop man from reaching for everything his greedy hands can grasp.  But can we at least return to a grasping for the Holy Will of God?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NEWS FLASH!!!!!!!!!!!!!</w:t>
      </w:r>
      <w:r>
        <w:rPr>
          <w:b/>
          <w:i w:val="false"/>
          <w:color w:val="000000"/>
        </w:rPr>
        <w:t xml:space="preserve"> - 2011-12-07 08:15</w:t>
      </w:r>
    </w:p>
    <w:p>
      <w:pPr>
        <w:spacing w:after="0"/>
        <w:ind w:left="0"/>
        <w:jc w:val="left"/>
      </w:pPr>
      <w:r>
        <w:br/>
      </w:r>
    </w:p>
    <w:p>
      <w:pPr>
        <w:spacing w:after="0"/>
        <w:ind w:left="0"/>
        <w:jc w:val="both"/>
      </w:pPr>
      <w:r>
        <w:drawing>
          <wp:inline distT="0" distB="0" distL="0" distR="0">
            <wp:extent cx="5732145" cy="3276876"/>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50"/>
                    <a:stretch>
                      <a:fillRect/>
                    </a:stretch>
                  </pic:blipFill>
                  <pic:spPr>
                    <a:xfrm>
                      <a:off x="0" y="0"/>
                      <a:ext cx="5732145" cy="3276876"/>
                    </a:xfrm>
                    <a:prstGeom prst="rect">
                      <a:avLst/>
                    </a:prstGeom>
                  </pic:spPr>
                </pic:pic>
              </a:graphicData>
            </a:graphic>
          </wp:inline>
        </w:drawing>
      </w:r>
      <w:hyperlink r:id="rId651">
        <w:r>
          <w:rPr>
            <w:rStyle w:val="Hyperlink"/>
            <w:b w:val="false"/>
            <w:i w:val="false"/>
            <w:color w:val="0000ff"/>
            <w:sz w:val="22"/>
            <w:u w:val="single"/>
          </w:rPr>
          <w:t> </w:t>
        </w:r>
      </w:hyperlink>
      <w:r>
        <w:rPr>
          <w:b w:val="false"/>
          <w:i w:val="false"/>
          <w:color w:val="000000"/>
          <w:sz w:val="22"/>
        </w:rPr>
        <w:t>NEWS FLASH:
The general voting public will not affect the corruption in Washington.  The vote of even 4 million people will not compare to the money, power, and prestige that can be gained by wearing the title of government.  And so, as long as power can be gained by being "voted" into office, corruption will reign supreme.
Was this really a news flash?  Don't we all know this to be true?  Though we wail and moan, gripe and complain, about the corruption of power in Washington, we will never be able to stop it.  Let's set this as a mark in the sand:  Men are corrupt from birth.  Perfect power corrupts perfectly.  And any measure of power a man holds over another is quite possibly as corrupt as the measure of power he is able to assert.
</w:t>
      </w:r>
    </w:p>
    <w:p>
      <w:pPr>
        <w:spacing w:after="0"/>
        <w:ind w:left="0"/>
        <w:jc w:val="left"/>
      </w:pPr>
      <w:r>
        <w:br/>
      </w:r>
      <w:r>
        <w:br/>
      </w:r>
      <w:r>
        <w:rPr>
          <w:b w:val="false"/>
          <w:i w:val="false"/>
          <w:color w:val="000000"/>
          <w:sz w:val="22"/>
        </w:rPr>
        <w:t>
</w:t>
      </w:r>
    </w:p>
    <w:p>
      <w:pPr>
        <w:spacing w:after="0"/>
        <w:ind w:left="0"/>
        <w:jc w:val="left"/>
      </w:pPr>
      <w:r>
        <w:rPr>
          <w:b/>
          <w:i w:val="false"/>
          <w:color w:val="000000"/>
        </w:rPr>
        <w:t>Speak Now, or Your Children's Children Will be
Silenced.</w:t>
      </w:r>
      <w:r>
        <w:rPr>
          <w:b/>
          <w:i w:val="false"/>
          <w:color w:val="000000"/>
        </w:rPr>
        <w:t xml:space="preserve"> - 2011-12-12 10:06</w:t>
      </w:r>
    </w:p>
    <w:p>
      <w:pPr>
        <w:spacing w:after="0"/>
        <w:ind w:left="0"/>
        <w:jc w:val="left"/>
      </w:pPr>
      <w:r>
        <w:br/>
      </w:r>
    </w:p>
    <w:p>
      <w:pPr>
        <w:spacing w:after="0"/>
        <w:ind w:left="0"/>
        <w:jc w:val="both"/>
      </w:pPr>
      <w:r>
        <w:drawing>
          <wp:inline distT="0" distB="0" distL="0" distR="0">
            <wp:extent cx="2857500" cy="52959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52"/>
                    <a:stretch>
                      <a:fillRect/>
                    </a:stretch>
                  </pic:blipFill>
                  <pic:spPr>
                    <a:xfrm>
                      <a:off x="0" y="0"/>
                      <a:ext cx="2857500" cy="5295900"/>
                    </a:xfrm>
                    <a:prstGeom prst="rect">
                      <a:avLst/>
                    </a:prstGeom>
                  </pic:spPr>
                </pic:pic>
              </a:graphicData>
            </a:graphic>
          </wp:inline>
        </w:drawing>
      </w:r>
      <w:hyperlink r:id="rId653">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In response to a lament of the current state of affairs in the world, I responded, "Nothing is ever won by a defensive posture.  Winning requires an aggressive offense.  The more Christians speak up, the less room for the anti-Christian values to prosper."
Perhaps you think you can't talk about Jesus in public.  And perhaps you're right.  Perhaps you know so little that you can't really add much to the debate between wickedness and godliness.  But consider this:  Every day millions of words are being written and spoken against Jesus and His perfect values among His people.  And every time another word is uttered against Him, space is taken from Christians to speak of what is true.
With this in mind, I think it's clear that if we don't speak "something", we are losing ground.  In the end, we will become the hunted.  Though this might be the case regardless how we go on the offensive, we still live in a free society.  You didn't inherit this place of freedom of speech from those who kept silent in the face of opposition.  Your grand children will not inherit a free society if you keep silent.  What you hold dear is being undermined by those who would be quite happy to see you simply disappear (regardless the method).
Either speak now, or keep silent when your rights are taken away.  Do you really think evil will allow you to worship Jesus when they finally take over all the power structures of this world?  Surely you're not that blind to their agendas.
You don't have to be a "Know-it-All" when it comes to Christianity.  All you need to start doing is mentioning the name of Jesus, virtually everywhere you speak.  The first few times are difficult to muster the strength to utter.  But soon, you'll find speaking of Jesus comes naturally and easily.  If you can't speak of Christianity, out of whatever keeps you back now, at least link to it on your facebook page or blog.  And if you don't use either of those, simply refer to Christian authors often (such as C. S. Lewis, The Lion, The Witch, and the Wardrobe.  Or perhaps John Bunyan's "Pilgrims Progress.)
Speak up folks.  The time for offense is nearing an end.  Personally, I know it's an opinion, I think we have less than 5 years left to make a dent in the way this world is headed.  My life is full of things that others can attack.  I have not led a godly life very much.  Yet, I will still speak of Jesus, for the sake of His Holy Name and His people.
By His Grace.
</w:t>
      </w:r>
    </w:p>
    <w:p>
      <w:pPr>
        <w:spacing w:after="0"/>
        <w:ind w:left="0"/>
        <w:jc w:val="both"/>
      </w:pPr>
      <w:r>
        <w:drawing>
          <wp:inline distT="0" distB="0" distL="0" distR="0">
            <wp:extent cx="3476625" cy="26003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54"/>
                    <a:stretch>
                      <a:fillRect/>
                    </a:stretch>
                  </pic:blipFill>
                  <pic:spPr>
                    <a:xfrm>
                      <a:off x="0" y="0"/>
                      <a:ext cx="3476625" cy="2600325"/>
                    </a:xfrm>
                    <a:prstGeom prst="rect">
                      <a:avLst/>
                    </a:prstGeom>
                  </pic:spPr>
                </pic:pic>
              </a:graphicData>
            </a:graphic>
          </wp:inline>
        </w:drawing>
      </w:r>
      <w:hyperlink r:id="rId655">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w:t>
      </w:r>
    </w:p>
    <w:p>
      <w:pPr>
        <w:spacing w:after="0"/>
        <w:ind w:left="0"/>
        <w:jc w:val="left"/>
      </w:pPr>
      <w:r>
        <w:br/>
      </w:r>
      <w:r>
        <w:br/>
      </w:r>
      <w:r>
        <w:rPr>
          <w:b w:val="false"/>
          <w:i w:val="false"/>
          <w:color w:val="000000"/>
          <w:sz w:val="22"/>
        </w:rPr>
        <w:t>
</w:t>
      </w:r>
    </w:p>
    <w:p>
      <w:pPr>
        <w:spacing w:after="0"/>
        <w:ind w:left="0"/>
        <w:jc w:val="left"/>
      </w:pPr>
      <w:r>
        <w:rPr>
          <w:b/>
          <w:i w:val="false"/>
          <w:color w:val="000000"/>
        </w:rPr>
        <w:t>Lost</w:t>
      </w:r>
      <w:r>
        <w:rPr>
          <w:b/>
          <w:i w:val="false"/>
          <w:color w:val="000000"/>
        </w:rPr>
        <w:t xml:space="preserve"> - 2011-12-16 12:20</w:t>
      </w:r>
    </w:p>
    <w:p>
      <w:pPr>
        <w:spacing w:after="0"/>
        <w:ind w:left="0"/>
        <w:jc w:val="left"/>
      </w:pPr>
      <w:r>
        <w:br/>
      </w:r>
    </w:p>
    <w:p>
      <w:pPr>
        <w:spacing w:after="0"/>
        <w:ind w:left="0"/>
        <w:jc w:val="both"/>
      </w:pPr>
      <w:r>
        <w:rPr>
          <w:b w:val="false"/>
          <w:i w:val="false"/>
          <w:color w:val="000000"/>
          <w:sz w:val="22"/>
        </w:rPr>
        <w:t>What is to become of the sinner who knows better;
The one, who though warned, continued to sin.
Lost among men from a self-made guilt.
Lost before God for the self-same prison.
Lost in himself for the folly of thought.
Lost in this world because of what his hand has wrought.
Lost for eternity in a shroud of despair.
And all of this becomes simply because he didn't care.
</w:t>
      </w:r>
    </w:p>
    <w:p>
      <w:pPr>
        <w:spacing w:after="0"/>
        <w:ind w:left="0"/>
        <w:jc w:val="both"/>
      </w:pPr>
      <w:r>
        <w:drawing>
          <wp:inline distT="0" distB="0" distL="0" distR="0">
            <wp:extent cx="2857500" cy="2857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56"/>
                    <a:stretch>
                      <a:fillRect/>
                    </a:stretch>
                  </pic:blipFill>
                  <pic:spPr>
                    <a:xfrm>
                      <a:off x="0" y="0"/>
                      <a:ext cx="2857500" cy="2857500"/>
                    </a:xfrm>
                    <a:prstGeom prst="rect">
                      <a:avLst/>
                    </a:prstGeom>
                  </pic:spPr>
                </pic:pic>
              </a:graphicData>
            </a:graphic>
          </wp:inline>
        </w:drawing>
      </w:r>
      <w:hyperlink r:id="rId657">
        <w:r>
          <w:rPr>
            <w:rStyle w:val="Hyperlink"/>
            <w:b w:val="false"/>
            <w:i w:val="false"/>
            <w:color w:val="0000ff"/>
            <w:sz w:val="22"/>
            <w:u w:val="single"/>
          </w:rPr>
          <w:t> </w:t>
        </w:r>
      </w:hyperlink>
      <w:r>
        <w:br/>
      </w:r>
      <w:r>
        <w:rPr>
          <w:b w:val="false"/>
          <w:i w:val="false"/>
          <w:color w:val="000000"/>
          <w:sz w:val="22"/>
        </w:rPr>
        <w:t>Image via Wikipedia</w:t>
      </w:r>
    </w:p>
    <w:p>
      <w:pPr>
        <w:spacing w:after="0"/>
        <w:ind w:left="0"/>
        <w:jc w:val="left"/>
      </w:pPr>
      <w:r>
        <w:br/>
      </w:r>
      <w:r>
        <w:br/>
      </w:r>
      <w:r>
        <w:rPr>
          <w:b w:val="false"/>
          <w:i w:val="false"/>
          <w:color w:val="000000"/>
          <w:sz w:val="22"/>
        </w:rPr>
        <w:t>
</w:t>
      </w:r>
    </w:p>
    <w:p>
      <w:pPr>
        <w:spacing w:after="0"/>
        <w:ind w:left="0"/>
        <w:jc w:val="left"/>
      </w:pPr>
      <w:r>
        <w:rPr>
          <w:b/>
          <w:i w:val="false"/>
          <w:color w:val="000000"/>
        </w:rPr>
        <w:t>Service Remembered.</w:t>
      </w:r>
      <w:r>
        <w:rPr>
          <w:b/>
          <w:i w:val="false"/>
          <w:color w:val="000000"/>
        </w:rPr>
        <w:t xml:space="preserve"> - 2011-12-18 07:08</w:t>
      </w:r>
    </w:p>
    <w:p>
      <w:pPr>
        <w:spacing w:after="0"/>
        <w:ind w:left="0"/>
        <w:jc w:val="left"/>
      </w:pPr>
      <w:r>
        <w:br/>
      </w:r>
    </w:p>
    <w:p>
      <w:pPr>
        <w:spacing w:after="0"/>
        <w:ind w:left="0"/>
        <w:jc w:val="both"/>
      </w:pPr>
      <w:r>
        <w:rPr>
          <w:b w:val="false"/>
          <w:i w:val="false"/>
          <w:color w:val="000000"/>
          <w:sz w:val="22"/>
        </w:rPr>
        <w:t>I thank You Lord, for Herman Wilson.  He is now with You.  But you guided me to his feet when You opened my eyes.  I thank you for what You did within him.  And I thank you for the memories I have of him.  Of all the men I have ever met, he is the one who remains beautiful within me.  I also thank You for his wife Mervine.  What a lovely creature You had made in her.  And I am so very blessed to retain a memory of their service to You.
Lord, You know that Herman gave me this painting many years ago.  But You alone know its value in my heart.  Not even I can know it's true value.  But when I consider the love Herman and Mervine showed me and my family during those years, I am brought back to a place of sobriety in my walk with You.  So I present this post as a testimony to their service to You.  And I post this picture here to set up a place of memory.  May You receive Glory from their service to all who You brought across their path.</w:t>
      </w:r>
      <w:r>
        <w:drawing>
          <wp:inline distT="0" distB="0" distL="0" distR="0">
            <wp:extent cx="5524500" cy="7620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58"/>
                    <a:stretch>
                      <a:fillRect/>
                    </a:stretch>
                  </pic:blipFill>
                  <pic:spPr>
                    <a:xfrm>
                      <a:off x="0" y="0"/>
                      <a:ext cx="5524500" cy="7620000"/>
                    </a:xfrm>
                    <a:prstGeom prst="rect">
                      <a:avLst/>
                    </a:prstGeom>
                  </pic:spPr>
                </pic:pic>
              </a:graphicData>
            </a:graphic>
          </wp:inline>
        </w:drawing>
      </w:r>
      <w:hyperlink r:id="rId659">
        <w:r>
          <w:rPr>
            <w:rStyle w:val="Hyperlink"/>
            <w:b w:val="false"/>
            <w:i w:val="false"/>
            <w:color w:val="0000ff"/>
            <w:sz w:val="22"/>
            <w:u w:val="single"/>
          </w:rPr>
          <w:t> </w:t>
        </w:r>
      </w:hyperlink>
      <w:r>
        <w:rPr>
          <w:b w:val="false"/>
          <w:i w:val="false"/>
          <w:color w:val="000000"/>
          <w:sz w:val="22"/>
        </w:rPr>
        <w:t xml:space="preserve">
For those of you who love this picture:  </w:t>
      </w:r>
      <w:hyperlink r:id="rId660">
        <w:r>
          <w:rPr>
            <w:rStyle w:val="Hyperlink"/>
            <w:b w:val="false"/>
            <w:i w:val="false"/>
            <w:color w:val="0000ff"/>
            <w:sz w:val="22"/>
            <w:u w:val="single"/>
          </w:rPr>
          <w:t>http://www.warnersallman.com/about/the-artist/</w:t>
        </w:r>
      </w:hyperlink>
    </w:p>
    <w:p>
      <w:pPr>
        <w:spacing w:after="0"/>
        <w:ind w:left="0"/>
        <w:jc w:val="left"/>
      </w:pPr>
      <w:r>
        <w:br/>
      </w:r>
      <w:r>
        <w:br/>
      </w:r>
      <w:r>
        <w:rPr>
          <w:b w:val="false"/>
          <w:i w:val="false"/>
          <w:color w:val="000000"/>
          <w:sz w:val="22"/>
        </w:rPr>
        <w:t>
</w:t>
      </w:r>
    </w:p>
    <w:p>
      <w:pPr>
        <w:spacing w:after="0"/>
        <w:ind w:left="0"/>
        <w:jc w:val="left"/>
      </w:pPr>
      <w:r>
        <w:rPr>
          <w:b/>
          <w:i w:val="false"/>
          <w:color w:val="000000"/>
        </w:rPr>
        <w:t>Slaves to Freedom?</w:t>
      </w:r>
      <w:r>
        <w:rPr>
          <w:b/>
          <w:i w:val="false"/>
          <w:color w:val="000000"/>
        </w:rPr>
        <w:t xml:space="preserve"> - 2011-12-19 07:24</w:t>
      </w:r>
    </w:p>
    <w:p>
      <w:pPr>
        <w:spacing w:after="0"/>
        <w:ind w:left="0"/>
        <w:jc w:val="left"/>
      </w:pPr>
      <w:r>
        <w:br/>
      </w:r>
    </w:p>
    <w:p>
      <w:pPr>
        <w:spacing w:after="0"/>
        <w:ind w:left="0"/>
        <w:jc w:val="both"/>
      </w:pPr>
      <w:r>
        <w:drawing>
          <wp:inline distT="0" distB="0" distL="0" distR="0">
            <wp:extent cx="2857500" cy="1905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61"/>
                    <a:stretch>
                      <a:fillRect/>
                    </a:stretch>
                  </pic:blipFill>
                  <pic:spPr>
                    <a:xfrm>
                      <a:off x="0" y="0"/>
                      <a:ext cx="2857500" cy="1905000"/>
                    </a:xfrm>
                    <a:prstGeom prst="rect">
                      <a:avLst/>
                    </a:prstGeom>
                  </pic:spPr>
                </pic:pic>
              </a:graphicData>
            </a:graphic>
          </wp:inline>
        </w:drawing>
      </w:r>
      <w:hyperlink r:id="rId662">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All men want freedom to do as they please.  And look how we balk and complain when we are forced, by any means, to do something we don't want to do.  Listen to how many grumble as they are required to end their weekend and serve others on Monday morning.   Listen to them as 5 pm comes nearer.  Listen how they cheer as the moment comes near for them to be released back to their "freedom".
Billions have lived their entire life chained to the will of others.  We called them slaves and prisoners; the masses of men, women, and children who lived under the horrible hand of someone else's ideals.  It was the life they knew from birth to death.  Did they complain also?  Of course they did!  But they were not able to gain even one second of freedom more than the one allowed who ruled over their very breath.
It is not acceptable before God to grumble at restrictions placed on you.  It is honorable, however, before God to accept these restrictions with a certain joy; knowing that we are but a short number of years in this place of testing.  I know I speak the truth in this.  Yet I also know I will find myself grumbling today because I am forced to wait for someone else as they push their way in front of me.  How pitiful is man that he should know to do good yet not be able to find the ability to do it.
Christians are those who are learning to submit to the absolute rule of the One who made them.  We serve Jesus because He shows us that He knows what is best.  We love, because He first Loved us and gave His life for us.  He has said, "Whoever would be first will be last".  And He has said, ""If anyone would come after me, he must deny himself and take up his cross daily and follow me.  24  For whoever wants to save his life will lose it, but whoever loses his life for me will save it.  25  What good is it for a man to gain the whole world, and yet lose or forfeit his very self ?" (Luke 9).
Men crave freedom.  Jesus tells us clearly that freedom in Christ Jesus is not the freedom of man.  We are set free, not of submission as a slave, but set free to serve as a slave to righteousness.  So let us consider how to spur ourselves and others into a life of service to the Most High God through the Spirit.  Jesus plainly said to us that He would ask the Father and the Spirit would be sent to His people to guide us into all righteousness.  Are you a willing participant in the things of God through Jesus?  Or are you still looking to be set free, as men count freedom?
</w:t>
      </w:r>
    </w:p>
    <w:p>
      <w:pPr>
        <w:spacing w:after="0"/>
        <w:ind w:left="0"/>
        <w:jc w:val="left"/>
      </w:pPr>
      <w:r>
        <w:br/>
      </w:r>
      <w:r>
        <w:br/>
      </w:r>
      <w:r>
        <w:rPr>
          <w:b w:val="false"/>
          <w:i w:val="false"/>
          <w:color w:val="000000"/>
          <w:sz w:val="22"/>
        </w:rPr>
        <w:t>
</w:t>
      </w:r>
    </w:p>
    <w:p>
      <w:pPr>
        <w:spacing w:after="0"/>
        <w:ind w:left="0"/>
        <w:jc w:val="left"/>
      </w:pPr>
      <w:r>
        <w:rPr>
          <w:b/>
          <w:i w:val="false"/>
          <w:color w:val="000000"/>
        </w:rPr>
        <w:t>A Shred of Faith</w:t>
      </w:r>
      <w:r>
        <w:rPr>
          <w:b/>
          <w:i w:val="false"/>
          <w:color w:val="000000"/>
        </w:rPr>
        <w:t xml:space="preserve"> - 2011-12-21 19:17</w:t>
      </w:r>
    </w:p>
    <w:p>
      <w:pPr>
        <w:spacing w:after="0"/>
        <w:ind w:left="0"/>
        <w:jc w:val="left"/>
      </w:pPr>
      <w:r>
        <w:br/>
      </w:r>
    </w:p>
    <w:p>
      <w:pPr>
        <w:spacing w:after="0"/>
        <w:ind w:left="0"/>
        <w:jc w:val="both"/>
      </w:pPr>
      <w:r>
        <w:drawing>
          <wp:inline distT="0" distB="0" distL="0" distR="0">
            <wp:extent cx="2857500" cy="34766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63"/>
                    <a:stretch>
                      <a:fillRect/>
                    </a:stretch>
                  </pic:blipFill>
                  <pic:spPr>
                    <a:xfrm>
                      <a:off x="0" y="0"/>
                      <a:ext cx="2857500" cy="3476625"/>
                    </a:xfrm>
                    <a:prstGeom prst="rect">
                      <a:avLst/>
                    </a:prstGeom>
                  </pic:spPr>
                </pic:pic>
              </a:graphicData>
            </a:graphic>
          </wp:inline>
        </w:drawing>
      </w:r>
      <w:hyperlink r:id="rId664">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xml:space="preserve">
There are times, in every Christian's life, when faith is so very small.  Those moments come and go.  And the reasons for them vary when we look at it from our perspective.  But in times like those, I take heart remembering when simply speaking the word "God" was nearly impossibly difficult.  And it is good to remember what the Lord said, </w:t>
      </w:r>
      <w:r>
        <w:rPr>
          <w:b/>
          <w:i w:val="false"/>
          <w:color w:val="000000"/>
          <w:sz w:val="22"/>
        </w:rPr>
        <w:t>"A bruised reed he will not break, and a smoldering wick he will not snuff out, till he leads justice to victory</w:t>
      </w:r>
      <w:r>
        <w:rPr>
          <w:b w:val="false"/>
          <w:i w:val="false"/>
          <w:color w:val="000000"/>
          <w:sz w:val="22"/>
        </w:rPr>
        <w:t>."  (Matthew 12:20)
Take heart!  The Lord knows your name!  And in His promise, He can neither lie nor forsake.  Two other scriptures enter here:
</w:t>
      </w:r>
      <w:r>
        <w:rPr>
          <w:b/>
          <w:i w:val="false"/>
          <w:color w:val="000000"/>
          <w:sz w:val="22"/>
        </w:rPr>
        <w:t>"Be strong and courageous. Do not be afraid or terrified because of them, for the LORD your God goes with you; he will never leave you nor forsake you.” </w:t>
      </w:r>
      <w:r>
        <w:rPr>
          <w:b w:val="false"/>
          <w:i w:val="false"/>
          <w:color w:val="000000"/>
          <w:sz w:val="22"/>
        </w:rPr>
        <w:t xml:space="preserve"> (Deuteronomy 31:6)
And:
</w:t>
      </w:r>
      <w:r>
        <w:rPr>
          <w:b/>
          <w:i w:val="false"/>
          <w:color w:val="000000"/>
          <w:sz w:val="22"/>
        </w:rPr>
        <w:t>"The sacrifices of God are a broken spirit; a broken and contrite heart, O God, you will not despise."</w:t>
      </w:r>
      <w:r>
        <w:rPr>
          <w:b w:val="false"/>
          <w:i w:val="false"/>
          <w:color w:val="000000"/>
          <w:sz w:val="22"/>
        </w:rPr>
        <w:t>  (Psalm 51:17)
We are told to tear our hearts, not our garments.  If your heart is broken or shrunken before the Most High God, consider that this is a proper situation for a Living Faith.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The Wings of the "I"</w:t>
      </w:r>
      <w:r>
        <w:rPr>
          <w:b/>
          <w:i w:val="false"/>
          <w:color w:val="000000"/>
        </w:rPr>
        <w:t xml:space="preserve"> - 2011-12-21 19:50</w:t>
      </w:r>
    </w:p>
    <w:p>
      <w:pPr>
        <w:spacing w:after="0"/>
        <w:ind w:left="0"/>
        <w:jc w:val="left"/>
      </w:pPr>
      <w:r>
        <w:br/>
      </w:r>
    </w:p>
    <w:p>
      <w:pPr>
        <w:spacing w:after="0"/>
        <w:ind w:left="0"/>
        <w:jc w:val="both"/>
      </w:pPr>
      <w:r>
        <w:drawing>
          <wp:inline distT="0" distB="0" distL="0" distR="0">
            <wp:extent cx="1524000" cy="14001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65"/>
                    <a:stretch>
                      <a:fillRect/>
                    </a:stretch>
                  </pic:blipFill>
                  <pic:spPr>
                    <a:xfrm>
                      <a:off x="0" y="0"/>
                      <a:ext cx="1524000" cy="1400175"/>
                    </a:xfrm>
                    <a:prstGeom prst="rect">
                      <a:avLst/>
                    </a:prstGeom>
                  </pic:spPr>
                </pic:pic>
              </a:graphicData>
            </a:graphic>
          </wp:inline>
        </w:drawing>
      </w:r>
      <w:hyperlink r:id="rId666">
        <w:r>
          <w:rPr>
            <w:rStyle w:val="Hyperlink"/>
            <w:b w:val="false"/>
            <w:i w:val="false"/>
            <w:color w:val="0000ff"/>
            <w:sz w:val="22"/>
            <w:u w:val="single"/>
          </w:rPr>
          <w:t> </w:t>
        </w:r>
      </w:hyperlink>
      <w:r>
        <w:rPr>
          <w:b w:val="false"/>
          <w:i w:val="false"/>
          <w:color w:val="000000"/>
          <w:sz w:val="22"/>
        </w:rPr>
        <w:t>You read our books.  You watched us worship.  You listened to how we talk.  And you watched and mimicked us as we lead our lives.  You said to yourself, "I will become like they are.  I will do and speak the same as they.  Then I will surely have what they have.
You made a science out of relationships.  You analyzed the mind of men and used our teachings to create what you call "normal".  You said that if men were to follow your teachings they would be good men.
But there is something you have not appropriated to yourself.  You do not have the Lord Jesus among you.  You do not have the prayer of The Faith walking with you during the morning, noon, and night.  You do not have the hope of eternal life.  For you it is enough that you have a working society.  But how long can you possibly think your society will work?
What you have is a mirror of what you perceive in Christians.  It is a reflection.  It is not real.
</w:t>
      </w:r>
    </w:p>
    <w:p>
      <w:pPr>
        <w:spacing w:after="0"/>
        <w:ind w:left="0"/>
        <w:jc w:val="left"/>
      </w:pPr>
      <w:r>
        <w:br/>
      </w:r>
      <w:r>
        <w:br/>
      </w:r>
      <w:r>
        <w:rPr>
          <w:b w:val="false"/>
          <w:i w:val="false"/>
          <w:color w:val="000000"/>
          <w:sz w:val="22"/>
        </w:rPr>
        <w:t>
</w:t>
      </w:r>
    </w:p>
    <w:p>
      <w:pPr>
        <w:spacing w:after="0"/>
        <w:ind w:left="0"/>
        <w:jc w:val="left"/>
      </w:pPr>
      <w:r>
        <w:rPr>
          <w:b/>
          <w:i w:val="false"/>
          <w:color w:val="000000"/>
        </w:rPr>
        <w:t>Outcast from the Outcast.</w:t>
      </w:r>
      <w:r>
        <w:rPr>
          <w:b/>
          <w:i w:val="false"/>
          <w:color w:val="000000"/>
        </w:rPr>
        <w:t xml:space="preserve"> - 2011-12-24 05:39</w:t>
      </w:r>
    </w:p>
    <w:p>
      <w:pPr>
        <w:spacing w:after="0"/>
        <w:ind w:left="0"/>
        <w:jc w:val="left"/>
      </w:pPr>
      <w:r>
        <w:br/>
      </w:r>
    </w:p>
    <w:p>
      <w:pPr>
        <w:spacing w:after="0"/>
        <w:ind w:left="0"/>
        <w:jc w:val="both"/>
      </w:pPr>
      <w:r>
        <w:rPr>
          <w:b w:val="false"/>
          <w:i w:val="false"/>
          <w:color w:val="000000"/>
          <w:sz w:val="22"/>
        </w:rPr>
        <w:t>Perhaps I would be better off to not post this entry.  But it consumes my thoughts on this Christmas eve.  And I consider that nothing I post will find a grand welcome in most homes anyway.  So I'll post this pondering.
All my life I have had only a tiny handful of friends.  I've had many who tried to love me.  But to no avail.  Did their love fall short?   No, I was not lovable.  But what does that mean?
I look and look at society and consider the answer:  What does it mean that I was not lovable enough to retain friends or loved ones?  Does it mean that I am such trash that even the outcast among us would gladly throw me away?  Does it mean that I hate who we are with such a venom that even venomous snakes of men are repulsed at the vicious nature of my heart?  This line of questioning will certainly result in a unfruitful line of answers.  If I question myself along this line, I will most certainly conclude that I am not worthy to breathe the same air as everyone else.  And frankly, this has been my conclusion for decades.  Since I have gained no ground prior to this using these questions, it would be good to seek questions that provide a different group of answers.
How am I different than any other man that I should experience this alienation?  There is nothing about me that you would recognize at first which would provide that answer.  I'm just like you in a variety of ways.  Where the difference appears is in what I hold as important.
</w:t>
      </w:r>
    </w:p>
    <w:p>
      <w:pPr>
        <w:spacing w:after="0"/>
        <w:ind w:left="0"/>
        <w:jc w:val="both"/>
      </w:pPr>
      <w:r>
        <w:drawing>
          <wp:inline distT="0" distB="0" distL="0" distR="0">
            <wp:extent cx="2857500" cy="204787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67"/>
                    <a:stretch>
                      <a:fillRect/>
                    </a:stretch>
                  </pic:blipFill>
                  <pic:spPr>
                    <a:xfrm>
                      <a:off x="0" y="0"/>
                      <a:ext cx="2857500" cy="2047875"/>
                    </a:xfrm>
                    <a:prstGeom prst="rect">
                      <a:avLst/>
                    </a:prstGeom>
                  </pic:spPr>
                </pic:pic>
              </a:graphicData>
            </a:graphic>
          </wp:inline>
        </w:drawing>
      </w:r>
      <w:hyperlink r:id="rId668">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When I voice that "important" information, the result is alienation.  What is the difference?  I am quick to call things as they are.  I don't monkey around with politically correct speech.   I have found that to do so simply puts off the inevitable games people play.  These games have to do with pride, importance, personal worth, gain, lies, greed, gossip, hatred of anything not "me", and so very much more.
I'm not saying that I'm a perfect man.  I'm simply not willing to play the games of society.  Why?  Because I learned at an early age that no one wins in the games people play against each other.  Society says that we have to become something important.  And important is always defined by someone else.  If important were defined around a camp fire, we would consider bringing wood, killing something to eat, and providing some kind of shelter as indicators of what is important.  But add invention, and "important" escalates into something far more difficult to grasp and identify.  A man will say to himself, "I have gained what others do not have.  Thus I am important.  And it is important that others recognize me as important.  And those who won't recognize my importance will suffer by my important hand."
This is why I am an outcast.  I will not recognize this self made importance as valuable.  It is a lie.  And I won't give glory to a life led by lying.   I give myself no glory for such behavior.  I certainly won't give it to others.  Do you realize that even wearing the title of mom or dad can become a lie?  Even such a very reasonable title can become a "right" which demands obedience.  And in society such titles supercede righteous living.  How awesome to think that such a reasonable title can become so corrupt.
I am forced to accept my position in this world.  And it is often saddening to look around and count my friends by looking in the mirror.  But then I realize that even I have not been my best friend.  For I put myself into situations unholy and unrighteous.  Even I can't trust myself.  Isn't this why the Lord says to us, "Worship God only."
Believe it or not, I would love some feedback on this issue.  We are all part of this painting of life in this place of testing.  So we are all vulnerable to the same problem I've laid out here on the table to eat.
By His Grace.
</w:t>
      </w:r>
    </w:p>
    <w:p>
      <w:pPr>
        <w:spacing w:after="0"/>
        <w:ind w:left="0"/>
        <w:jc w:val="left"/>
      </w:pPr>
      <w:r>
        <w:br/>
      </w:r>
      <w:r>
        <w:br/>
      </w:r>
      <w:r>
        <w:rPr>
          <w:b w:val="false"/>
          <w:i w:val="false"/>
          <w:color w:val="000000"/>
          <w:sz w:val="22"/>
        </w:rPr>
        <w:t>
</w:t>
      </w:r>
    </w:p>
    <w:p>
      <w:pPr>
        <w:spacing w:after="0"/>
        <w:ind w:left="0"/>
        <w:jc w:val="left"/>
      </w:pPr>
      <w:r>
        <w:rPr>
          <w:b/>
          <w:i w:val="false"/>
          <w:color w:val="000000"/>
        </w:rPr>
        <w:t>"We Can Do It"</w:t>
      </w:r>
      <w:r>
        <w:rPr>
          <w:b/>
          <w:i w:val="false"/>
          <w:color w:val="000000"/>
        </w:rPr>
        <w:t xml:space="preserve"> - 2011-12-28 10:30</w:t>
      </w:r>
    </w:p>
    <w:p>
      <w:pPr>
        <w:spacing w:after="0"/>
        <w:ind w:left="0"/>
        <w:jc w:val="left"/>
      </w:pPr>
      <w:r>
        <w:br/>
      </w:r>
    </w:p>
    <w:p>
      <w:pPr>
        <w:spacing w:after="0"/>
        <w:ind w:left="0"/>
        <w:jc w:val="both"/>
      </w:pPr>
      <w:r>
        <w:drawing>
          <wp:inline distT="0" distB="0" distL="0" distR="0">
            <wp:extent cx="2857500" cy="214312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69"/>
                    <a:stretch>
                      <a:fillRect/>
                    </a:stretch>
                  </pic:blipFill>
                  <pic:spPr>
                    <a:xfrm>
                      <a:off x="0" y="0"/>
                      <a:ext cx="2857500" cy="2143125"/>
                    </a:xfrm>
                    <a:prstGeom prst="rect">
                      <a:avLst/>
                    </a:prstGeom>
                  </pic:spPr>
                </pic:pic>
              </a:graphicData>
            </a:graphic>
          </wp:inline>
        </w:drawing>
      </w:r>
      <w:hyperlink r:id="rId670">
        <w:r>
          <w:rPr>
            <w:rStyle w:val="Hyperlink"/>
            <w:b w:val="false"/>
            <w:i w:val="false"/>
            <w:color w:val="0000ff"/>
            <w:sz w:val="22"/>
            <w:u w:val="single"/>
          </w:rPr>
          <w:t> </w:t>
        </w:r>
      </w:hyperlink>
      <w:r>
        <w:br/>
      </w:r>
      <w:r>
        <w:rPr>
          <w:b w:val="false"/>
          <w:i w:val="false"/>
          <w:color w:val="000000"/>
          <w:sz w:val="22"/>
        </w:rPr>
        <w:t>Image via Wikipedia</w:t>
      </w:r>
    </w:p>
    <w:p>
      <w:pPr>
        <w:spacing w:after="0"/>
        <w:ind w:left="0"/>
        <w:jc w:val="both"/>
      </w:pPr>
      <w:r>
        <w:rPr>
          <w:b w:val="false"/>
          <w:i w:val="false"/>
          <w:color w:val="000000"/>
          <w:sz w:val="22"/>
        </w:rPr>
        <w:t>
No one has to listen long to hear this popular saying, "We can do it."  That saying has its place in certain things.  When it comes to moving a large rock with poles, the men may say, "We can do it."  The saying indicates encouragement and determination to do what can be done if we try hard enough.  A new baby can bring that saying from the lips of the husband when they consider the awesome task of raising a child.
But is it appropriate to say that when we encounter problems we know are too large for us?  A man wakes up from the night's sleep.  After considering the day before him, he has no right to say, "I can do it."  He has no idea of what lay ahead.  The probability that he can't do it is far more than the likelihood that he can.  Things happen beyond our control and we are forced at many times to realize that we couldn't do it.
Billions of people have thought they could whip a problem into shape.  But notice the past tense of that sentence.  By our very nature, we are not designed to handle life alone.  We band together to build a city.  We band together to invent new means to do what we couldn't do without that invention.  Has anyone asked why?
It's hard for people today to imagine living life with a simple campfire, tent, and stone tools.  What did those folks do?  How did they cope?  Though they banded together to accomplish more than could be done alone, they were never-the-less helpless in the face of a storm.  Things too large constantly emerge to threaten our lives.  And the saying, "We can do it.", falls on deaf ears in the aftermath.
We are designed to rely on something larger than ourselves.  That's who we are.  And even the greatest of our inventions will never thwart sickness, hunger, alienation, and death.  Even our ability to think is sent off into oblivion when we are faced with a series of thoughts necessary to accomplish something large.  We're "one thought beings".  That's a fact that can't be denied.  Oh, we can manipulate a few thoughts within a minute or two.  But this only gives us the appearance of being able to think more than one thought at a time.  We are quite fragile and helpless, in the sum of things.
Why is this so?  And why is this ignored today?  Liars have emerged to convince us that we can do something that should not be done.  Where this is so very blatant is in society itself.  We are being told that if we want to change the world, "We simply need to try harder."  Lie!  The entire world is under the rule of Jesus, the King of Kings.  It is He who sets up leaders.  It is He who has created this place of limitations.  And it is He who determines how far man will go and what he will be able to accomplish.
This is the "hole" in our lives that we keep trying to fill with invention.  We were never intended to live independent of His Rule.  But look at how man is striving to replace Him.  Cell phones, TVs, central heating, cars, roads, a fragile economic system, and more.  None of this can do what God can do in a moment.  Yet we continue to try.  God has called all this what it is, "The works of man's hand."  And He has promised that godless men will never forsake these works.
Something to consider folks.  I encourage you to give this some thought.
By His Grace.
</w:t>
      </w:r>
    </w:p>
    <w:p>
      <w:pPr>
        <w:spacing w:after="0"/>
        <w:ind w:left="0"/>
        <w:jc w:val="left"/>
      </w:pPr>
      <w:r>
        <w:br/>
      </w:r>
      <w:r>
        <w:br/>
      </w:r>
      <w:r>
        <w:br/>
      </w:r>
      <w:r>
        <w:br/>
      </w:r>
    </w:p>
    <w:p>
      <w:pPr>
        <w:spacing w:after="0"/>
        <w:ind w:left="0"/>
        <w:jc w:val="left"/>
      </w:pPr>
    </w:p>
    <w:p>
      <w:pPr>
        <w:spacing w:after="0"/>
        <w:ind w:left="0"/>
        <w:jc w:val="right"/>
      </w:pPr>
      <w:r>
        <w:rPr>
          <w:b w:val="false"/>
          <w:i w:val="false"/>
          <w:color w:val="000000"/>
          <w:sz w:val="22"/>
        </w:rPr>
        <w:t>BlogBook v0.5,</w:t>
      </w:r>
      <w:r>
        <w:br/>
      </w:r>
      <w:r>
        <w:rPr>
          <w:b w:val="false"/>
          <w:i w:val="false"/>
          <w:color w:val="000000"/>
          <w:sz w:val="22"/>
        </w:rPr>
        <w:t>L</w:t>
      </w:r>
      <w:r>
        <w:rPr>
          <w:b w:val="false"/>
          <w:i w:val="false"/>
          <w:color w:val="000000"/>
          <w:vertAlign w:val="superscript"/>
        </w:rPr>
        <w:t>A</w:t>
      </w:r>
      <w:r>
        <w:rPr>
          <w:b w:val="false"/>
          <w:i w:val="false"/>
          <w:color w:val="000000"/>
          <w:sz w:val="22"/>
        </w:rPr>
        <w:t>T</w:t>
      </w:r>
      <w:r>
        <w:rPr>
          <w:b w:val="false"/>
          <w:i w:val="false"/>
          <w:color w:val="000000"/>
          <w:vertAlign w:val="subscript"/>
        </w:rPr>
        <w:t>E</w:t>
      </w:r>
      <w:r>
        <w:rPr>
          <w:b w:val="false"/>
          <w:i w:val="false"/>
          <w:color w:val="000000"/>
          <w:sz w:val="22"/>
        </w:rPr>
        <w:t>X 2</w:t>
      </w:r>
      <w:r>
        <w:rPr>
          <w:b w:val="false"/>
          <w:i w:val="false"/>
          <w:color w:val="000000"/>
          <w:vertAlign w:val="subscript"/>
        </w:rPr>
        <w:t>ε</w:t>
      </w:r>
      <w:r>
        <w:rPr>
          <w:b w:val="false"/>
          <w:i w:val="false"/>
          <w:color w:val="000000"/>
          <w:sz w:val="22"/>
        </w:rPr>
        <w:t xml:space="preserve"> &amp; GNU/Linux.</w:t>
      </w:r>
      <w:r>
        <w:br/>
      </w:r>
      <w:hyperlink r:id="rId671">
        <w:r>
          <w:rPr>
            <w:rStyle w:val="Hyperlink"/>
            <w:b w:val="false"/>
            <w:i w:val="false"/>
            <w:color w:val="0000ff"/>
            <w:sz w:val="22"/>
            <w:u w:val="single"/>
          </w:rPr>
          <w:t>http://www.blogbooker.com</w:t>
        </w:r>
      </w:hyperlink>
      <w:r>
        <w:br/>
      </w:r>
      <w:r>
        <w:br/>
      </w:r>
      <w:r>
        <w:rPr>
          <w:b w:val="false"/>
          <w:i w:val="false"/>
          <w:color w:val="000000"/>
          <w:sz w:val="22"/>
        </w:rPr>
        <w:t>Edited: December 31, 2014</w:t>
      </w:r>
      <w:r>
        <w:br/>
      </w:r>
    </w:p>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w15="http://schemas.microsoft.com/office/word/2012/wordml" xmlns:w14="http://schemas.microsoft.com/office/word/2010/wordml" xmlns:m="http://schemas.openxmlformats.org/officeDocument/2006/math"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abstractNum w:abstractNumId="0">
    <w:nsid w:val="16892FB7"/>
    <w:multiLevelType w:val="hybridMultilevel"/>
    <w:tmpl w:val="5A4EB96A"/>
    <w:lvl w:ilvl="0" w:tplc="0C090001">
      <w:start w:val="1"/>
      <w:numFmt w:val="bullet"/>
      <w:lvlText w:val=""/>
      <w:lvlJc w:val="left"/>
      <w:pPr>
        <w:ind w:left="720" w:hanging="360"/>
      </w:pPr>
      <w:rPr>
        <w:rFonts w:hint="default" w:ascii="Symbol" w:hAnsi="Symbol"/>
      </w:rPr>
    </w:lvl>
    <w:lvl w:ilvl="1" w:tplc="0C090003" w:tentative="true">
      <w:start w:val="1"/>
      <w:numFmt w:val="bullet"/>
      <w:lvlText w:val="o"/>
      <w:lvlJc w:val="left"/>
      <w:pPr>
        <w:ind w:left="1440" w:hanging="360"/>
      </w:pPr>
      <w:rPr>
        <w:rFonts w:hint="default" w:ascii="Courier New" w:hAnsi="Courier New" w:cs="Courier New"/>
      </w:rPr>
    </w:lvl>
    <w:lvl w:ilvl="2" w:tplc="0C090005" w:tentative="true">
      <w:start w:val="1"/>
      <w:numFmt w:val="bullet"/>
      <w:lvlText w:val=""/>
      <w:lvlJc w:val="left"/>
      <w:pPr>
        <w:ind w:left="2160" w:hanging="360"/>
      </w:pPr>
      <w:rPr>
        <w:rFonts w:hint="default" w:ascii="Wingdings" w:hAnsi="Wingdings"/>
      </w:rPr>
    </w:lvl>
    <w:lvl w:ilvl="3" w:tplc="0C090001" w:tentative="true">
      <w:start w:val="1"/>
      <w:numFmt w:val="bullet"/>
      <w:lvlText w:val=""/>
      <w:lvlJc w:val="left"/>
      <w:pPr>
        <w:ind w:left="2880" w:hanging="360"/>
      </w:pPr>
      <w:rPr>
        <w:rFonts w:hint="default" w:ascii="Symbol" w:hAnsi="Symbol"/>
      </w:rPr>
    </w:lvl>
    <w:lvl w:ilvl="4" w:tplc="0C090003" w:tentative="true">
      <w:start w:val="1"/>
      <w:numFmt w:val="bullet"/>
      <w:lvlText w:val="o"/>
      <w:lvlJc w:val="left"/>
      <w:pPr>
        <w:ind w:left="3600" w:hanging="360"/>
      </w:pPr>
      <w:rPr>
        <w:rFonts w:hint="default" w:ascii="Courier New" w:hAnsi="Courier New" w:cs="Courier New"/>
      </w:rPr>
    </w:lvl>
    <w:lvl w:ilvl="5" w:tplc="0C090005" w:tentative="true">
      <w:start w:val="1"/>
      <w:numFmt w:val="bullet"/>
      <w:lvlText w:val=""/>
      <w:lvlJc w:val="left"/>
      <w:pPr>
        <w:ind w:left="4320" w:hanging="360"/>
      </w:pPr>
      <w:rPr>
        <w:rFonts w:hint="default" w:ascii="Wingdings" w:hAnsi="Wingdings"/>
      </w:rPr>
    </w:lvl>
    <w:lvl w:ilvl="6" w:tplc="0C090001" w:tentative="true">
      <w:start w:val="1"/>
      <w:numFmt w:val="bullet"/>
      <w:lvlText w:val=""/>
      <w:lvlJc w:val="left"/>
      <w:pPr>
        <w:ind w:left="5040" w:hanging="360"/>
      </w:pPr>
      <w:rPr>
        <w:rFonts w:hint="default" w:ascii="Symbol" w:hAnsi="Symbol"/>
      </w:rPr>
    </w:lvl>
    <w:lvl w:ilvl="7" w:tplc="0C090003" w:tentative="true">
      <w:start w:val="1"/>
      <w:numFmt w:val="bullet"/>
      <w:lvlText w:val="o"/>
      <w:lvlJc w:val="left"/>
      <w:pPr>
        <w:ind w:left="5760" w:hanging="360"/>
      </w:pPr>
      <w:rPr>
        <w:rFonts w:hint="default" w:ascii="Courier New" w:hAnsi="Courier New" w:cs="Courier New"/>
      </w:rPr>
    </w:lvl>
    <w:lvl w:ilvl="8" w:tplc="0C090005" w:tentative="true">
      <w:start w:val="1"/>
      <w:numFmt w:val="bullet"/>
      <w:lvlText w:val=""/>
      <w:lvlJc w:val="left"/>
      <w:pPr>
        <w:ind w:left="6480" w:hanging="360"/>
      </w:pPr>
      <w:rPr>
        <w:rFonts w:hint="default" w:ascii="Wingdings" w:hAnsi="Wingdings"/>
      </w:rPr>
    </w:lvl>
  </w:abstractNum>
  <w:abstractNum w:abstractNumId="1">
    <w:nsid w:val="7E706046"/>
    <w:multiLevelType w:val="hybridMultilevel"/>
    <w:tmpl w:val="336E8F2C"/>
    <w:lvl w:ilvl="0" w:tplc="0C09000F">
      <w:start w:val="1"/>
      <w:numFmt w:val="decimal"/>
      <w:lvlText w:val="%1."/>
      <w:lvlJc w:val="left"/>
      <w:pPr>
        <w:ind w:left="720" w:hanging="360"/>
      </w:p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abstractNum w:abstractNumId="3">
    <w:multiLevelType w:val="multilevel"/>
    <w:lvl w:ilvl="0">
      <w:start w:val="1"/>
      <w:numFmt w:val="bullet"/>
      <w:lvlText w:val=""/>
      <w:lvlJc w:val="left"/>
      <w:pPr>
        <w:ind w:left="960" w:hanging="360"/>
      </w:pPr>
      <w:rPr>
        <w:rFonts w:hint="default" w:ascii="Symbol" w:hAnsi="Symbol"/>
      </w:rPr>
    </w:lvl>
  </w:abstractNum>
  <w:abstractNum w:abstractNumId="4">
    <w:multiLevelType w:val="multilevel"/>
    <w:lvl w:ilvl="0">
      <w:start w:val="1"/>
      <w:numFmt w:val="bullet"/>
      <w:lvlText w:val=""/>
      <w:lvlJc w:val="left"/>
      <w:pPr>
        <w:ind w:left="960" w:hanging="360"/>
      </w:pPr>
      <w:rPr>
        <w:rFonts w:hint="default" w:ascii="Symbol" w:hAnsi="Symbol"/>
      </w:rPr>
    </w:lvl>
  </w:abstractNum>
  <w:abstractNum w:abstractNumId="5">
    <w:multiLevelType w:val="multilevel"/>
    <w:lvl w:ilvl="0">
      <w:start w:val="1"/>
      <w:numFmt w:val="bullet"/>
      <w:lvlText w:val=""/>
      <w:lvlJc w:val="left"/>
      <w:pPr>
        <w:ind w:left="960" w:hanging="360"/>
      </w:pPr>
      <w:rPr>
        <w:rFonts w:hint="default" w:ascii="Symbol" w:hAnsi="Symbol"/>
      </w:rPr>
    </w:lvl>
  </w:abstractNum>
  <w:abstractNum w:abstractNumId="6">
    <w:multiLevelType w:val="multilevel"/>
    <w:lvl w:ilvl="0">
      <w:start w:val="1"/>
      <w:numFmt w:val="bullet"/>
      <w:lvlText w:val=""/>
      <w:lvlJc w:val="left"/>
      <w:pPr>
        <w:ind w:left="960" w:hanging="360"/>
      </w:pPr>
      <w:rPr>
        <w:rFonts w:hint="default" w:ascii="Symbol" w:hAnsi="Symbol"/>
      </w:rPr>
    </w:lvl>
  </w:abstractNum>
  <w:abstractNum w:abstractNumId="7">
    <w:multiLevelType w:val="multilevel"/>
    <w:lvl w:ilvl="0">
      <w:start w:val="1"/>
      <w:numFmt w:val="bullet"/>
      <w:lvlText w:val=""/>
      <w:lvlJc w:val="left"/>
      <w:pPr>
        <w:ind w:left="960" w:hanging="360"/>
      </w:pPr>
      <w:rPr>
        <w:rFonts w:hint="default" w:ascii="Symbol" w:hAnsi="Symbol"/>
      </w:rPr>
    </w:lvl>
  </w:abstractNum>
  <w:abstractNum w:abstractNumId="8">
    <w:multiLevelType w:val="multilevel"/>
    <w:lvl w:ilvl="0">
      <w:start w:val="1"/>
      <w:numFmt w:val="bullet"/>
      <w:lvlText w:val=""/>
      <w:lvlJc w:val="left"/>
      <w:pPr>
        <w:ind w:left="960" w:hanging="360"/>
      </w:pPr>
      <w:rPr>
        <w:rFonts w:hint="default" w:ascii="Symbol" w:hAnsi="Symbol"/>
      </w:rPr>
    </w:lvl>
  </w:abstractNum>
  <w:abstractNum w:abstractNumId="9">
    <w:multiLevelType w:val="multilevel"/>
    <w:lvl w:ilvl="0">
      <w:start w:val="1"/>
      <w:numFmt w:val="bullet"/>
      <w:lvlText w:val=""/>
      <w:lvlJc w:val="left"/>
      <w:pPr>
        <w:ind w:left="960" w:hanging="360"/>
      </w:pPr>
      <w:rPr>
        <w:rFonts w:hint="default" w:ascii="Symbol" w:hAnsi="Symbol"/>
      </w:rPr>
    </w:lvl>
  </w:abstractNum>
  <w:abstractNum w:abstractNumId="10">
    <w:multiLevelType w:val="multilevel"/>
    <w:lvl w:ilvl="0">
      <w:start w:val="1"/>
      <w:numFmt w:val="bullet"/>
      <w:lvlText w:val=""/>
      <w:lvlJc w:val="left"/>
      <w:pPr>
        <w:ind w:left="960" w:hanging="360"/>
      </w:pPr>
      <w:rPr>
        <w:rFonts w:hint="default" w:ascii="Symbol" w:hAnsi="Symbol"/>
      </w:rPr>
    </w:lvl>
  </w:abstractNum>
  <w:abstractNum w:abstractNumId="11">
    <w:multiLevelType w:val="multilevel"/>
    <w:lvl w:ilvl="0">
      <w:start w:val="1"/>
      <w:numFmt w:val="bullet"/>
      <w:lvlText w:val=""/>
      <w:lvlJc w:val="left"/>
      <w:pPr>
        <w:ind w:left="960" w:hanging="360"/>
      </w:pPr>
      <w:rPr>
        <w:rFonts w:hint="default" w:ascii="Symbol" w:hAnsi="Symbol"/>
      </w:rPr>
    </w:lvl>
  </w:abstractNum>
  <w:abstractNum w:abstractNumId="12">
    <w:multiLevelType w:val="multilevel"/>
    <w:lvl w:ilvl="0">
      <w:start w:val="1"/>
      <w:numFmt w:val="bullet"/>
      <w:lvlText w:val=""/>
      <w:lvlJc w:val="left"/>
      <w:pPr>
        <w:ind w:left="960" w:hanging="360"/>
      </w:pPr>
      <w:rPr>
        <w:rFonts w:hint="default" w:ascii="Symbol" w:hAnsi="Symbol"/>
      </w:rPr>
    </w:lvl>
  </w:abstractNum>
  <w:abstractNum w:abstractNumId="13">
    <w:multiLevelType w:val="multilevel"/>
    <w:lvl w:ilvl="0">
      <w:start w:val="1"/>
      <w:numFmt w:val="bullet"/>
      <w:lvlText w:val=""/>
      <w:lvlJc w:val="left"/>
      <w:pPr>
        <w:ind w:left="960" w:hanging="360"/>
      </w:pPr>
      <w:rPr>
        <w:rFonts w:hint="default" w:ascii="Symbol" w:hAnsi="Symbol"/>
      </w:rPr>
    </w:lvl>
  </w:abstractNum>
  <w:abstractNum w:abstractNumId="14">
    <w:multiLevelType w:val="multilevel"/>
    <w:lvl w:ilvl="0">
      <w:start w:val="1"/>
      <w:numFmt w:val="bullet"/>
      <w:lvlText w:val=""/>
      <w:lvlJc w:val="left"/>
      <w:pPr>
        <w:ind w:left="960" w:hanging="360"/>
      </w:pPr>
      <w:rPr>
        <w:rFonts w:hint="default" w:ascii="Symbol" w:hAnsi="Symbol"/>
      </w:rPr>
    </w:lvl>
  </w:abstractNum>
  <w:abstractNum w:abstractNumId="15">
    <w:multiLevelType w:val="multilevel"/>
    <w:lvl w:ilvl="0">
      <w:start w:val="1"/>
      <w:numFmt w:val="bullet"/>
      <w:lvlText w:val=""/>
      <w:lvlJc w:val="left"/>
      <w:pPr>
        <w:ind w:left="960" w:hanging="360"/>
      </w:pPr>
      <w:rPr>
        <w:rFonts w:hint="default" w:ascii="Symbol" w:hAnsi="Symbol"/>
      </w:rPr>
    </w:lvl>
  </w:abstractNum>
  <w:abstractNum w:abstractNumId="16">
    <w:multiLevelType w:val="multilevel"/>
    <w:lvl w:ilvl="0">
      <w:start w:val="1"/>
      <w:numFmt w:val="bullet"/>
      <w:lvlText w:val=""/>
      <w:lvlJc w:val="left"/>
      <w:pPr>
        <w:ind w:left="960" w:hanging="360"/>
      </w:pPr>
      <w:rPr>
        <w:rFonts w:hint="default" w:ascii="Symbol" w:hAnsi="Symbol"/>
      </w:rPr>
    </w:lvl>
  </w:abstractNum>
  <w:abstractNum w:abstractNumId="17">
    <w:multiLevelType w:val="multilevel"/>
    <w:lvl w:ilvl="0">
      <w:start w:val="1"/>
      <w:numFmt w:val="bullet"/>
      <w:lvlText w:val=""/>
      <w:lvlJc w:val="left"/>
      <w:pPr>
        <w:ind w:left="960" w:hanging="360"/>
      </w:pPr>
      <w:rPr>
        <w:rFonts w:hint="default" w:ascii="Symbol" w:hAnsi="Symbol"/>
      </w:rPr>
    </w:lvl>
  </w:abstractNum>
  <w:abstractNum w:abstractNumId="18">
    <w:multiLevelType w:val="multilevel"/>
    <w:lvl w:ilvl="0">
      <w:start w:val="1"/>
      <w:numFmt w:val="bullet"/>
      <w:lvlText w:val=""/>
      <w:lvlJc w:val="left"/>
      <w:pPr>
        <w:ind w:left="960" w:hanging="360"/>
      </w:pPr>
      <w:rPr>
        <w:rFonts w:hint="default" w:ascii="Symbol" w:hAnsi="Symbol"/>
      </w:rPr>
    </w:lvl>
  </w:abstractNum>
  <w:abstractNum w:abstractNumId="19">
    <w:multiLevelType w:val="multilevel"/>
    <w:lvl w:ilvl="0">
      <w:start w:val="1"/>
      <w:numFmt w:val="bullet"/>
      <w:lvlText w:val=""/>
      <w:lvlJc w:val="left"/>
      <w:pPr>
        <w:ind w:left="960" w:hanging="360"/>
      </w:pPr>
      <w:rPr>
        <w:rFonts w:hint="default" w:ascii="Symbol" w:hAnsi="Symbol"/>
      </w:rPr>
    </w:lvl>
  </w:abstractNum>
  <w:abstractNum w:abstractNumId="20">
    <w:multiLevelType w:val="multilevel"/>
    <w:lvl w:ilvl="0">
      <w:start w:val="1"/>
      <w:numFmt w:val="bullet"/>
      <w:lvlText w:val=""/>
      <w:lvlJc w:val="left"/>
      <w:pPr>
        <w:ind w:left="960" w:hanging="360"/>
      </w:pPr>
      <w:rPr>
        <w:rFonts w:hint="default" w:ascii="Symbol" w:hAnsi="Symbol"/>
      </w:rPr>
    </w:lvl>
  </w:abstractNum>
  <w:abstractNum w:abstractNumId="21">
    <w:multiLevelType w:val="multilevel"/>
    <w:lvl w:ilvl="0">
      <w:start w:val="1"/>
      <w:numFmt w:val="decimal"/>
      <w:lvlText w:val="%1"/>
      <w:lvlJc w:val="left"/>
      <w:pPr>
        <w:ind w:left="960" w:hanging="360"/>
      </w:pPr>
    </w:lvl>
  </w:abstractNum>
  <w:num w:numId="1">
    <w:abstractNumId w:val="1"/>
  </w:num>
  <w:num w:numId="2">
    <w:abstractNumId w:val="0"/>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bering>
</file>

<file path=word/styles.xml><?xml version="1.0" encoding="utf-8"?>
<w:styles xmlns:w="http://schemas.openxmlformats.org/wordprocessingml/2006/main" xmlns:r="http://schemas.openxmlformats.org/officeDocument/2006/relationships" xmlns:w15="http://schemas.microsoft.com/office/word/2012/wordml" xmlns:w14="http://schemas.microsoft.com/office/word/2010/wordml" xmlns:m="http://schemas.openxmlformats.org/officeDocument/2006/math"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edia/document_image_rId3.png" Type="http://schemas.openxmlformats.org/officeDocument/2006/relationships/image" Id="rId3"/><Relationship TargetMode="External" Target="http://usaproductsnow.wordpress.com/2011/01/14/is-the-prodigal-son-coming-home-finally/#comment-5" Type="http://schemas.openxmlformats.org/officeDocument/2006/relationships/hyperlink" Id="rId4"/><Relationship TargetMode="External" Target="http://en.wikipedia.org/wiki/Righteousness" Type="http://schemas.openxmlformats.org/officeDocument/2006/relationships/hyperlink" Id="rId5"/><Relationship Target="media/document_image_rId6.jpeg" Type="http://schemas.openxmlformats.org/officeDocument/2006/relationships/image" Id="rId6"/><Relationship TargetMode="External" Target="http://hiwaychristian.files.wordpress.com/2011/03/picture-3.jpg" Type="http://schemas.openxmlformats.org/officeDocument/2006/relationships/hyperlink" Id="rId7"/><Relationship TargetMode="External" Target="http://www.youtube.com/watch?v=ZkRmHKAGJLQ" Type="http://schemas.openxmlformats.org/officeDocument/2006/relationships/hyperlink" Id="rId8"/><Relationship Target="media/document_image_rId9.jpeg" Type="http://schemas.openxmlformats.org/officeDocument/2006/relationships/image" Id="rId9"/><Relationship TargetMode="External" Target="http://hiwaychristian.files.wordpress.com/2011/03/getaway-breakfast.jpg" Type="http://schemas.openxmlformats.org/officeDocument/2006/relationships/hyperlink" Id="rId10"/><Relationship TargetMode="External" Target="http://en.wikipedia.org/wiki/Jesus" Type="http://schemas.openxmlformats.org/officeDocument/2006/relationships/hyperlink" Id="rId11"/><Relationship TargetMode="External" Target="http://en.wikipedia.org/wiki/God" Type="http://schemas.openxmlformats.org/officeDocument/2006/relationships/hyperlink" Id="rId12"/><Relationship TargetMode="External" Target="http://en.wikipedia.org/wiki/God" Type="http://schemas.openxmlformats.org/officeDocument/2006/relationships/hyperlink" Id="rId13"/><Relationship TargetMode="External" Target="http://en.wikipedia.org/wiki/Jesus" Type="http://schemas.openxmlformats.org/officeDocument/2006/relationships/hyperlink" Id="rId14"/><Relationship TargetMode="External" Target="http://en.wikipedia.org/wiki/God" Type="http://schemas.openxmlformats.org/officeDocument/2006/relationships/hyperlink" Id="rId15"/><Relationship TargetMode="External" Target="http://en.wikipedia.org/wiki/Christian" Type="http://schemas.openxmlformats.org/officeDocument/2006/relationships/hyperlink" Id="rId16"/><Relationship TargetMode="External" Target="http://en.wikipedia.org/wiki/Jesus" Type="http://schemas.openxmlformats.org/officeDocument/2006/relationships/hyperlink" Id="rId17"/><Relationship TargetMode="External" Target="http://en.wikipedia.org/wiki/God" Type="http://schemas.openxmlformats.org/officeDocument/2006/relationships/hyperlink" Id="rId18"/><Relationship TargetMode="External" Target="http://en.wikipedia.org/wiki/Jesus" Type="http://schemas.openxmlformats.org/officeDocument/2006/relationships/hyperlink" Id="rId19"/><Relationship TargetMode="External" Target="http://en.wikipedia.org/wiki/Wealth" Type="http://schemas.openxmlformats.org/officeDocument/2006/relationships/hyperlink" Id="rId20"/><Relationship TargetMode="External" Target="http://en.wikipedia.org/wiki/God" Type="http://schemas.openxmlformats.org/officeDocument/2006/relationships/hyperlink" Id="rId21"/><Relationship TargetMode="External" Target="http://en.wikipedia.org/wiki/Son_of_man" Type="http://schemas.openxmlformats.org/officeDocument/2006/relationships/hyperlink" Id="rId22"/><Relationship TargetMode="External" Target="http://en.wikipedia.org/wiki/Gospel_of_Matthew" Type="http://schemas.openxmlformats.org/officeDocument/2006/relationships/hyperlink" Id="rId23"/><Relationship TargetMode="External" Target="http://en.wikipedia.org/wiki/Epistle_of_James" Type="http://schemas.openxmlformats.org/officeDocument/2006/relationships/hyperlink" Id="rId24"/><Relationship TargetMode="External" Target="http://en.wikipedia.org/wiki/Gospel_of_Luke" Type="http://schemas.openxmlformats.org/officeDocument/2006/relationships/hyperlink" Id="rId25"/><Relationship Target="media/document_image_rId26.jpeg" Type="http://schemas.openxmlformats.org/officeDocument/2006/relationships/image" Id="rId26"/><Relationship TargetMode="External" Target="http://commons.wikipedia.org/wiki/File:Official_portrait_of_Barack_Obama.jpg" Type="http://schemas.openxmlformats.org/officeDocument/2006/relationships/hyperlink" Id="rId27"/><Relationship Target="media/document_image_rId28.jpeg" Type="http://schemas.openxmlformats.org/officeDocument/2006/relationships/image" Id="rId28"/><Relationship TargetMode="External" Target="http://commons.wikipedia.org/wiki/File:5.3.10GlennBeckByDavid-Shankbone.jpg" Type="http://schemas.openxmlformats.org/officeDocument/2006/relationships/hyperlink" Id="rId29"/><Relationship TargetMode="External" Target="http://www.glennbeck.com/" Type="http://schemas.openxmlformats.org/officeDocument/2006/relationships/hyperlink" Id="rId30"/><Relationship TargetMode="External" Target="http://en.wikipedia.org/wiki/Jesus" Type="http://schemas.openxmlformats.org/officeDocument/2006/relationships/hyperlink" Id="rId31"/><Relationship TargetMode="External" Target="http://en.wikipedia.org/wiki/Boldness" Type="http://schemas.openxmlformats.org/officeDocument/2006/relationships/hyperlink" Id="rId32"/><Relationship TargetMode="External" Target="http://en.wikipedia.org/wiki/Last_Judgment" Type="http://schemas.openxmlformats.org/officeDocument/2006/relationships/hyperlink" Id="rId33"/><Relationship TargetMode="External" Target="http://en.wikipedia.org/wiki/Finished_Work" Type="http://schemas.openxmlformats.org/officeDocument/2006/relationships/hyperlink" Id="rId34"/><Relationship TargetMode="External" Target="http://www.sendspace.com/file/muj7he" Type="http://schemas.openxmlformats.org/officeDocument/2006/relationships/hyperlink" Id="rId35"/><Relationship Target="media/document_image_rId36.jpeg" Type="http://schemas.openxmlformats.org/officeDocument/2006/relationships/image" Id="rId36"/><Relationship TargetMode="External" Target="http://commons.wikipedia.org/wiki/File:Flag_of_Jerusalem.svg" Type="http://schemas.openxmlformats.org/officeDocument/2006/relationships/hyperlink" Id="rId37"/><Relationship TargetMode="External" Target="http://www.lonelyplanet.com/israel-and-the-palestinian-territories/jerusalem" Type="http://schemas.openxmlformats.org/officeDocument/2006/relationships/hyperlink" Id="rId38"/><Relationship TargetMode="External" Target="http://www.lonelyplanet.com/israel-and-the-palestinian-territories" Type="http://schemas.openxmlformats.org/officeDocument/2006/relationships/hyperlink" Id="rId39"/><Relationship TargetMode="External" Target="http://en.wikipedia.org/wiki/Two_Witnesses" Type="http://schemas.openxmlformats.org/officeDocument/2006/relationships/hyperlink" Id="rId40"/><Relationship TargetMode="External" Target="http://en.wikipedia.org/wiki/Book_of_Revelation" Type="http://schemas.openxmlformats.org/officeDocument/2006/relationships/hyperlink" Id="rId41"/><Relationship TargetMode="External" Target="http://en.wikipedia.org/wiki/Gentile" Type="http://schemas.openxmlformats.org/officeDocument/2006/relationships/hyperlink" Id="rId42"/><Relationship Target="media/document_image_rId43.jpeg" Type="http://schemas.openxmlformats.org/officeDocument/2006/relationships/image" Id="rId43"/><Relationship TargetMode="External" Target="http://commons.wikipedia.org/wiki/File:Peace_dove.svg" Type="http://schemas.openxmlformats.org/officeDocument/2006/relationships/hyperlink" Id="rId44"/><Relationship Target="media/document_image_rId45.jpeg" Type="http://schemas.openxmlformats.org/officeDocument/2006/relationships/image" Id="rId45"/><Relationship TargetMode="External" Target="http://commons.wikipedia.org/wiki/File:Albrecht_D%C3%BCrer_Betende_H%C3%A4nde.jpg" Type="http://schemas.openxmlformats.org/officeDocument/2006/relationships/hyperlink" Id="rId46"/><Relationship Target="media/document_image_rId47.jpeg" Type="http://schemas.openxmlformats.org/officeDocument/2006/relationships/image" Id="rId47"/><Relationship TargetMode="External" Target="http://en.wikipedia.org/wiki/File:Truth_lies.gif" Type="http://schemas.openxmlformats.org/officeDocument/2006/relationships/hyperlink" Id="rId48"/><Relationship Target="media/document_image_rId49.jpeg" Type="http://schemas.openxmlformats.org/officeDocument/2006/relationships/image" Id="rId49"/><Relationship TargetMode="External" Target="http://www.flickr.com/photos/92978364@N00/326734229" Type="http://schemas.openxmlformats.org/officeDocument/2006/relationships/hyperlink" Id="rId50"/><Relationship TargetMode="External" Target="http://en.wikipedia.org/wiki/Atonement_in_Christianity" Type="http://schemas.openxmlformats.org/officeDocument/2006/relationships/hyperlink" Id="rId51"/><Relationship TargetMode="External" Target="http://opendoorelo.wordpress.com/2011/04/13/oh-the-joy/" Type="http://schemas.openxmlformats.org/officeDocument/2006/relationships/hyperlink" Id="rId52"/><Relationship Target="media/document_image_rId53.jpeg" Type="http://schemas.openxmlformats.org/officeDocument/2006/relationships/image" Id="rId53"/><Relationship TargetMode="External" Target="http://www.flickr.com/photos/67743346@N00/248925621" Type="http://schemas.openxmlformats.org/officeDocument/2006/relationships/hyperlink" Id="rId54"/><Relationship Target="media/document_image_rId55.jpeg" Type="http://schemas.openxmlformats.org/officeDocument/2006/relationships/image" Id="rId55"/><Relationship TargetMode="External" Target="http://hiwaychristian.files.wordpress.com/2011/05/4265180-girl-with-a-guitar-on-the-green-grass.jpg" Type="http://schemas.openxmlformats.org/officeDocument/2006/relationships/hyperlink" Id="rId56"/><Relationship TargetMode="External" Target="http://hiwaychristian.wordpress.com/2011/05/17/glenn-beck-and-the-two-witnesses-of-revelation/" Type="http://schemas.openxmlformats.org/officeDocument/2006/relationships/hyperlink" Id="rId57"/><Relationship Target="media/document_image_rId58.jpeg" Type="http://schemas.openxmlformats.org/officeDocument/2006/relationships/image" Id="rId58"/><Relationship TargetMode="External" Target="http://www.flickr.com/photos/86806207@N00/112621668" Type="http://schemas.openxmlformats.org/officeDocument/2006/relationships/hyperlink" Id="rId59"/><Relationship Target="media/document_image_rId60.jpeg" Type="http://schemas.openxmlformats.org/officeDocument/2006/relationships/image" Id="rId60"/><Relationship TargetMode="External" Target="http://commons.wikipedia.org/wiki/File:Brillanten.jpg" Type="http://schemas.openxmlformats.org/officeDocument/2006/relationships/hyperlink" Id="rId61"/><Relationship Target="media/document_image_rId62.jpeg" Type="http://schemas.openxmlformats.org/officeDocument/2006/relationships/image" Id="rId62"/><Relationship TargetMode="External" Target="http://www.flickr.com/photos/56594044@N06/5387910936" Type="http://schemas.openxmlformats.org/officeDocument/2006/relationships/hyperlink" Id="rId63"/><Relationship Target="media/document_image_rId64.jpeg" Type="http://schemas.openxmlformats.org/officeDocument/2006/relationships/image" Id="rId64"/><Relationship TargetMode="External" Target="http://commons.wikipedia.org/wiki/File:Siberian_Iris_Iris_sibirica_Flower_Petal_Closeup_3008px.jpg" Type="http://schemas.openxmlformats.org/officeDocument/2006/relationships/hyperlink" Id="rId65"/><Relationship TargetMode="External" Target="http://edrobinson.wordpress.com/2011/06/01/daily-leadership-thought-143-honesty-shouldnt-be-optional/" Type="http://schemas.openxmlformats.org/officeDocument/2006/relationships/hyperlink" Id="rId66"/><Relationship Target="media/document_image_rId67.jpeg" Type="http://schemas.openxmlformats.org/officeDocument/2006/relationships/image" Id="rId67"/><Relationship TargetMode="External" Target="http://commons.wikipedia.org/wiki/File:JesusYeshua.svg" Type="http://schemas.openxmlformats.org/officeDocument/2006/relationships/hyperlink" Id="rId68"/><Relationship Target="media/document_image_rId69.jpeg" Type="http://schemas.openxmlformats.org/officeDocument/2006/relationships/image" Id="rId69"/><Relationship TargetMode="External" Target="http://commons.wikipedia.org/wiki/File:Dane_Axe.JPG" Type="http://schemas.openxmlformats.org/officeDocument/2006/relationships/hyperlink" Id="rId70"/><Relationship Target="media/document_image_rId71.jpeg" Type="http://schemas.openxmlformats.org/officeDocument/2006/relationships/image" Id="rId71"/><Relationship TargetMode="External" Target="http://commons.wikipedia.org/wiki/File:Animated_Noise.gif" Type="http://schemas.openxmlformats.org/officeDocument/2006/relationships/hyperlink" Id="rId72"/><Relationship Target="media/document_image_rId73.jpeg" Type="http://schemas.openxmlformats.org/officeDocument/2006/relationships/image" Id="rId73"/><Relationship TargetMode="External" Target="http://en.wikipedia.org/wiki/File:Robin_nest.jpg" Type="http://schemas.openxmlformats.org/officeDocument/2006/relationships/hyperlink" Id="rId74"/><Relationship Target="media/document_image_rId75.jpeg" Type="http://schemas.openxmlformats.org/officeDocument/2006/relationships/image" Id="rId75"/><Relationship TargetMode="External" Target="http://www.flickr.com/photos/72777311@N00/3950547398" Type="http://schemas.openxmlformats.org/officeDocument/2006/relationships/hyperlink" Id="rId76"/><Relationship TargetMode="External" Target="http://www.sermoncentral.com/sermons/walking-in-a-fearless-life-style-jeff-budzinski-sermon-on-bible-influence-103382.asp)" Type="http://schemas.openxmlformats.org/officeDocument/2006/relationships/hyperlink" Id="rId77"/><Relationship Target="media/document_image_rId78.jpeg" Type="http://schemas.openxmlformats.org/officeDocument/2006/relationships/image" Id="rId78"/><Relationship TargetMode="External" Target="http://commons.wikipedia.org/wiki/File:Dieric_Bouts_013.jpg" Type="http://schemas.openxmlformats.org/officeDocument/2006/relationships/hyperlink" Id="rId79"/><Relationship Target="media/document_image_rId80.jpeg" Type="http://schemas.openxmlformats.org/officeDocument/2006/relationships/image" Id="rId80"/><Relationship TargetMode="External" Target="http://commons.wikipedia.org/wiki/File:2006-08-22_-_United_States_-_Texas_-_Groom_-_Cross_of_our_Lord_Jesus_Christ_Ministries.jpg" Type="http://schemas.openxmlformats.org/officeDocument/2006/relationships/hyperlink" Id="rId81"/><Relationship Target="media/document_image_rId82.jpeg" Type="http://schemas.openxmlformats.org/officeDocument/2006/relationships/image" Id="rId82"/><Relationship TargetMode="External" Target="http://www.flickr.com/photos/74173260@N00/135000393" Type="http://schemas.openxmlformats.org/officeDocument/2006/relationships/hyperlink" Id="rId83"/><Relationship Target="media/document_image_rId84.jpeg" Type="http://schemas.openxmlformats.org/officeDocument/2006/relationships/image" Id="rId84"/><Relationship TargetMode="External" Target="http://commons.wikipedia.org/wiki/File:Downy_Woodpecker01.jpg" Type="http://schemas.openxmlformats.org/officeDocument/2006/relationships/hyperlink" Id="rId85"/><Relationship Target="media/document_image_rId86.jpeg" Type="http://schemas.openxmlformats.org/officeDocument/2006/relationships/image" Id="rId86"/><Relationship TargetMode="External" Target="http://mousely.com/encyclopedia/Chalice/" Type="http://schemas.openxmlformats.org/officeDocument/2006/relationships/hyperlink" Id="rId87"/><Relationship Target="media/document_image_rId88.jpeg" Type="http://schemas.openxmlformats.org/officeDocument/2006/relationships/image" Id="rId88"/><Relationship TargetMode="External" Target="http://hiwaychristian.files.wordpress.com/2011/06/propane20tank20pontoons.jpg" Type="http://schemas.openxmlformats.org/officeDocument/2006/relationships/hyperlink" Id="rId89"/><Relationship Target="media/document_image_rId90.jpeg" Type="http://schemas.openxmlformats.org/officeDocument/2006/relationships/image" Id="rId90"/><Relationship TargetMode="External" Target="http://www.flickr.com/photos/36495803@N05/3552840432" Type="http://schemas.openxmlformats.org/officeDocument/2006/relationships/hyperlink" Id="rId91"/><Relationship Target="media/document_image_rId92.jpeg" Type="http://schemas.openxmlformats.org/officeDocument/2006/relationships/image" Id="rId92"/><Relationship TargetMode="External" Target="http://www.flickr.com/photos/29500569@N04/4179940045" Type="http://schemas.openxmlformats.org/officeDocument/2006/relationships/hyperlink" Id="rId93"/><Relationship TargetMode="External" Target="http://www.amazon.com/Holy-Bible-Manic-Street-Preachers/dp/B000666VKQ%3FSubscriptionId%3D0G81C5DAZ03ZR9WH9X82%26tag%3Dzemanta-20%26linkCode%3Dxm2%26camp%3D2025%26creative%3D165953%26creativeASIN%3DB000666VKQ" Type="http://schemas.openxmlformats.org/officeDocument/2006/relationships/hyperlink" Id="rId94"/><Relationship TargetMode="External" Target="http://en.wikipedia.org/wiki/Jesus" Type="http://schemas.openxmlformats.org/officeDocument/2006/relationships/hyperlink" Id="rId95"/><Relationship TargetMode="External" Target="http://en.wikipedia.org/wiki/Sin" Type="http://schemas.openxmlformats.org/officeDocument/2006/relationships/hyperlink" Id="rId96"/><Relationship TargetMode="External" Target="http://en.wikipedia.org/wiki/Righteousness" Type="http://schemas.openxmlformats.org/officeDocument/2006/relationships/hyperlink" Id="rId97"/><Relationship Target="media/document_image_rId98.jpeg" Type="http://schemas.openxmlformats.org/officeDocument/2006/relationships/image" Id="rId98"/><Relationship TargetMode="External" Target="http://commons.wikipedia.org/wiki/File:Assorted_United_States_coins.jpg" Type="http://schemas.openxmlformats.org/officeDocument/2006/relationships/hyperlink" Id="rId99"/><Relationship Target="media/document_image_rId100.jpeg" Type="http://schemas.openxmlformats.org/officeDocument/2006/relationships/image" Id="rId100"/><Relationship TargetMode="External" Target="http://commons.wikipedia.org/wiki/File:TEST.PNG" Type="http://schemas.openxmlformats.org/officeDocument/2006/relationships/hyperlink" Id="rId101"/><Relationship Target="media/document_image_rId102.jpeg" Type="http://schemas.openxmlformats.org/officeDocument/2006/relationships/image" Id="rId102"/><Relationship TargetMode="External" Target="http://www.flickr.com/photos/97893882@N00/91774410" Type="http://schemas.openxmlformats.org/officeDocument/2006/relationships/hyperlink" Id="rId103"/><Relationship Target="media/document_image_rId104.jpeg" Type="http://schemas.openxmlformats.org/officeDocument/2006/relationships/image" Id="rId104"/><Relationship TargetMode="External" Target="http://commons.wikipedia.org/wiki/File:Toilet_paper.JPG" Type="http://schemas.openxmlformats.org/officeDocument/2006/relationships/hyperlink" Id="rId105"/><Relationship TargetMode="External" Target="http://en.wikipedia.org/wiki/Toilet_paper" Type="http://schemas.openxmlformats.org/officeDocument/2006/relationships/hyperlink" Id="rId106"/><Relationship Target="media/document_image_rId107.jpeg" Type="http://schemas.openxmlformats.org/officeDocument/2006/relationships/image" Id="rId107"/><Relationship TargetMode="External" Target="http://www.flickr.com/photos/34630940@N06/3245203328" Type="http://schemas.openxmlformats.org/officeDocument/2006/relationships/hyperlink" Id="rId108"/><Relationship Target="media/document_image_rId109.jpeg" Type="http://schemas.openxmlformats.org/officeDocument/2006/relationships/image" Id="rId109"/><Relationship TargetMode="External" Target="http://www.flickr.com/photos/51035825647@N01/4915378" Type="http://schemas.openxmlformats.org/officeDocument/2006/relationships/hyperlink" Id="rId110"/><Relationship Target="media/document_image_rId111.jpeg" Type="http://schemas.openxmlformats.org/officeDocument/2006/relationships/image" Id="rId111"/><Relationship TargetMode="External" Target="http://commons.wikipedia.org/wiki/File:Praying_Hands.jpg" Type="http://schemas.openxmlformats.org/officeDocument/2006/relationships/hyperlink" Id="rId112"/><Relationship Target="media/document_image_rId113.jpeg" Type="http://schemas.openxmlformats.org/officeDocument/2006/relationships/image" Id="rId113"/><Relationship TargetMode="External" Target="http://www.flickr.com/photos/84713287@N00/3469305764" Type="http://schemas.openxmlformats.org/officeDocument/2006/relationships/hyperlink" Id="rId114"/><Relationship TargetMode="External" Target="http://en.wikipedia.org/wiki/Blog" Type="http://schemas.openxmlformats.org/officeDocument/2006/relationships/hyperlink" Id="rId115"/><Relationship Target="media/document_image_rId116.jpeg" Type="http://schemas.openxmlformats.org/officeDocument/2006/relationships/image" Id="rId116"/><Relationship TargetMode="External" Target="http://www.flickr.com/photos/36495803@N05/5732013768" Type="http://schemas.openxmlformats.org/officeDocument/2006/relationships/hyperlink" Id="rId117"/><Relationship Target="media/document_image_rId118.jpeg" Type="http://schemas.openxmlformats.org/officeDocument/2006/relationships/image" Id="rId118"/><Relationship TargetMode="External" Target="http://www.flickr.com/photos/8297649@N05/3273101807" Type="http://schemas.openxmlformats.org/officeDocument/2006/relationships/hyperlink" Id="rId119"/><Relationship Target="media/document_image_rId120.jpeg" Type="http://schemas.openxmlformats.org/officeDocument/2006/relationships/image" Id="rId120"/><Relationship TargetMode="External" Target="http://commons.wikipedia.org/wiki/File:Stone_tile_patio%2C_Hawaii%2C_1960.JPG" Type="http://schemas.openxmlformats.org/officeDocument/2006/relationships/hyperlink" Id="rId121"/><Relationship Target="media/document_image_rId122.jpeg" Type="http://schemas.openxmlformats.org/officeDocument/2006/relationships/image" Id="rId122"/><Relationship TargetMode="External" Target="http://commons.wikipedia.org/wiki/File:JPEG_Corruption.jpg" Type="http://schemas.openxmlformats.org/officeDocument/2006/relationships/hyperlink" Id="rId123"/><Relationship Target="media/document_image_rId124.jpeg" Type="http://schemas.openxmlformats.org/officeDocument/2006/relationships/image" Id="rId124"/><Relationship TargetMode="External" Target="http://www.flickr.com/photos/66176388@N00/355997367" Type="http://schemas.openxmlformats.org/officeDocument/2006/relationships/hyperlink" Id="rId125"/><Relationship TargetMode="External" Target="http://thepauls.wordpress.com/2011/06/13/the-other-side-of-grace/" Type="http://schemas.openxmlformats.org/officeDocument/2006/relationships/hyperlink" Id="rId126"/><Relationship Target="media/document_image_rId127.jpeg" Type="http://schemas.openxmlformats.org/officeDocument/2006/relationships/image" Id="rId127"/><Relationship TargetMode="External" Target="http://www.flickr.com/photos/30265340@N00/323711215" Type="http://schemas.openxmlformats.org/officeDocument/2006/relationships/hyperlink" Id="rId128"/><Relationship Target="media/document_image_rId129.jpeg" Type="http://schemas.openxmlformats.org/officeDocument/2006/relationships/image" Id="rId129"/><Relationship TargetMode="External" Target="http://www.flickr.com/photos/47422005@N04/5737423571" Type="http://schemas.openxmlformats.org/officeDocument/2006/relationships/hyperlink" Id="rId130"/><Relationship Target="media/document_image_rId131.jpeg" Type="http://schemas.openxmlformats.org/officeDocument/2006/relationships/image" Id="rId131"/><Relationship TargetMode="External" Target="http://commons.wikipedia.org/wiki/File:Hurricane_off_Florida.jpg" Type="http://schemas.openxmlformats.org/officeDocument/2006/relationships/hyperlink" Id="rId132"/><Relationship TargetMode="External" Target="http://pastorpaulvbsblog.blogspot.com/2011/05/dont-be-surprised-by-hatred.html" Type="http://schemas.openxmlformats.org/officeDocument/2006/relationships/hyperlink" Id="rId133"/><Relationship Target="media/document_image_rId134.jpeg" Type="http://schemas.openxmlformats.org/officeDocument/2006/relationships/image" Id="rId134"/><Relationship TargetMode="External" Target="http://www.flickr.com/photos/86251769@N00/450525476" Type="http://schemas.openxmlformats.org/officeDocument/2006/relationships/hyperlink" Id="rId135"/><Relationship Target="media/document_image_rId136.jpeg" Type="http://schemas.openxmlformats.org/officeDocument/2006/relationships/image" Id="rId136"/><Relationship TargetMode="External" Target="http://commons.wikipedia.org/wiki/File:Walking_baby_tux.gif" Type="http://schemas.openxmlformats.org/officeDocument/2006/relationships/hyperlink" Id="rId137"/><Relationship Target="media/document_image_rId138.jpeg" Type="http://schemas.openxmlformats.org/officeDocument/2006/relationships/image" Id="rId138"/><Relationship TargetMode="External" Target="http://www.flickr.com/photos/29674401@N00/2596044654" Type="http://schemas.openxmlformats.org/officeDocument/2006/relationships/hyperlink" Id="rId139"/><Relationship Target="media/document_image_rId140.jpeg" Type="http://schemas.openxmlformats.org/officeDocument/2006/relationships/image" Id="rId140"/><Relationship TargetMode="External" Target="http://commons.wikipedia.org/wiki/File:White%26black.svg" Type="http://schemas.openxmlformats.org/officeDocument/2006/relationships/hyperlink" Id="rId141"/><Relationship Target="media/document_image_rId142.jpeg" Type="http://schemas.openxmlformats.org/officeDocument/2006/relationships/image" Id="rId142"/><Relationship TargetMode="External" Target="http://www.flickr.com/photos/28481088@N00/1026955312" Type="http://schemas.openxmlformats.org/officeDocument/2006/relationships/hyperlink" Id="rId143"/><Relationship Target="media/document_image_rId144.jpeg" Type="http://schemas.openxmlformats.org/officeDocument/2006/relationships/image" Id="rId144"/><Relationship TargetMode="External" Target="http://en.wikipedia.org/wiki/File:Have_I_Got_News_For_You_titlescreen.jpg" Type="http://schemas.openxmlformats.org/officeDocument/2006/relationships/hyperlink" Id="rId145"/><Relationship Target="media/document_image_rId146.jpeg" Type="http://schemas.openxmlformats.org/officeDocument/2006/relationships/image" Id="rId146"/><Relationship TargetMode="External" Target="http://www.flickr.com/photos/26235754@N05/2672901420" Type="http://schemas.openxmlformats.org/officeDocument/2006/relationships/hyperlink" Id="rId147"/><Relationship Target="media/document_image_rId148.jpeg" Type="http://schemas.openxmlformats.org/officeDocument/2006/relationships/image" Id="rId148"/><Relationship TargetMode="External" Target="http://www.flickr.com/photos/43724934@N06/5392444317" Type="http://schemas.openxmlformats.org/officeDocument/2006/relationships/hyperlink" Id="rId149"/><Relationship Target="media/document_image_rId150.jpeg" Type="http://schemas.openxmlformats.org/officeDocument/2006/relationships/image" Id="rId150"/><Relationship TargetMode="External" Target="http://en.wikipedia.org/wiki/File:Eleven_Jones_Cave_3.JPG" Type="http://schemas.openxmlformats.org/officeDocument/2006/relationships/hyperlink" Id="rId151"/><Relationship Target="media/document_image_rId152.jpeg" Type="http://schemas.openxmlformats.org/officeDocument/2006/relationships/image" Id="rId152"/><Relationship TargetMode="External" Target="http://www.flickr.com/photos/29392873@N07/4537671535" Type="http://schemas.openxmlformats.org/officeDocument/2006/relationships/hyperlink" Id="rId153"/><Relationship Target="media/document_image_rId154.jpeg" Type="http://schemas.openxmlformats.org/officeDocument/2006/relationships/image" Id="rId154"/><Relationship TargetMode="External" Target="http://www.flickr.com/photos/62204521@N00/2182936820" Type="http://schemas.openxmlformats.org/officeDocument/2006/relationships/hyperlink" Id="rId155"/><Relationship Target="media/document_image_rId156.jpeg" Type="http://schemas.openxmlformats.org/officeDocument/2006/relationships/image" Id="rId156"/><Relationship TargetMode="External" Target="http://www.flickr.com/photos/23257294@N00/172546569" Type="http://schemas.openxmlformats.org/officeDocument/2006/relationships/hyperlink" Id="rId157"/><Relationship Target="media/document_image_rId158.jpeg" Type="http://schemas.openxmlformats.org/officeDocument/2006/relationships/image" Id="rId158"/><Relationship TargetMode="External" Target="http://hiwaychristian.files.wordpress.com/2011/06/death.jpg" Type="http://schemas.openxmlformats.org/officeDocument/2006/relationships/hyperlink" Id="rId159"/><Relationship Target="media/document_image_rId160.jpeg" Type="http://schemas.openxmlformats.org/officeDocument/2006/relationships/image" Id="rId160"/><Relationship TargetMode="External" Target="http://commons.wikipedia.org/wiki/File:STL_Elephant.jpg" Type="http://schemas.openxmlformats.org/officeDocument/2006/relationships/hyperlink" Id="rId161"/><Relationship TargetMode="External" Target="http://bible.cc/1_corinthians/3-11.htm" Type="http://schemas.openxmlformats.org/officeDocument/2006/relationships/hyperlink" Id="rId162"/><Relationship TargetMode="External" Target="http://bible.cc/1_corinthians/3-12.htm" Type="http://schemas.openxmlformats.org/officeDocument/2006/relationships/hyperlink" Id="rId163"/><Relationship TargetMode="External" Target="http://bible.cc/1_corinthians/3-13.htm" Type="http://schemas.openxmlformats.org/officeDocument/2006/relationships/hyperlink" Id="rId164"/><Relationship TargetMode="External" Target="http://bible.cc/1_corinthians/3-14.htm" Type="http://schemas.openxmlformats.org/officeDocument/2006/relationships/hyperlink" Id="rId165"/><Relationship TargetMode="External" Target="http://bible.cc/1_corinthians/3-15.htm" Type="http://schemas.openxmlformats.org/officeDocument/2006/relationships/hyperlink" Id="rId166"/><Relationship Target="media/document_image_rId167.jpeg" Type="http://schemas.openxmlformats.org/officeDocument/2006/relationships/image" Id="rId167"/><Relationship TargetMode="External" Target="http://en.wikipedia.org/wiki/File:American_flag.gif" Type="http://schemas.openxmlformats.org/officeDocument/2006/relationships/hyperlink" Id="rId168"/><Relationship Target="media/document_image_rId169.jpeg" Type="http://schemas.openxmlformats.org/officeDocument/2006/relationships/image" Id="rId169"/><Relationship TargetMode="External" Target="http://www.flickr.com/photos/22682743@N00/5313987248" Type="http://schemas.openxmlformats.org/officeDocument/2006/relationships/hyperlink" Id="rId170"/><Relationship Target="media/document_image_rId171.jpeg" Type="http://schemas.openxmlformats.org/officeDocument/2006/relationships/image" Id="rId171"/><Relationship TargetMode="External" Target="http://commons.wikipedia.org/wiki/File:JDTractor_chisel-plough.jpg" Type="http://schemas.openxmlformats.org/officeDocument/2006/relationships/hyperlink" Id="rId172"/><Relationship Target="media/document_image_rId173.jpeg" Type="http://schemas.openxmlformats.org/officeDocument/2006/relationships/image" Id="rId173"/><Relationship TargetMode="External" Target="http://www.flickr.com/photos/98687035@N00/1817149052" Type="http://schemas.openxmlformats.org/officeDocument/2006/relationships/hyperlink" Id="rId174"/><Relationship Target="media/document_image_rId175.jpeg" Type="http://schemas.openxmlformats.org/officeDocument/2006/relationships/image" Id="rId175"/><Relationship TargetMode="External" Target="http://commons.wikipedia.org/wiki/File:Taiwanese_Bible_Chim-gian_1933.jpg" Type="http://schemas.openxmlformats.org/officeDocument/2006/relationships/hyperlink" Id="rId176"/><Relationship Target="media/document_image_rId177.jpeg" Type="http://schemas.openxmlformats.org/officeDocument/2006/relationships/image" Id="rId177"/><Relationship TargetMode="External" Target="http://www.flickr.com/photos/35468158048@N01/1421419528" Type="http://schemas.openxmlformats.org/officeDocument/2006/relationships/hyperlink" Id="rId178"/><Relationship TargetMode="External" Target="http://en.wikipedia.org/wiki/Oxy-fuel_welding_and_cutting" Type="http://schemas.openxmlformats.org/officeDocument/2006/relationships/hyperlink" Id="rId179"/><Relationship TargetMode="External" Target="http://timglass.wordpress.com/2008/10/04/a-man-from-the-tombs-mark-51-10/" Type="http://schemas.openxmlformats.org/officeDocument/2006/relationships/hyperlink" Id="rId180"/><Relationship TargetMode="External" Target="http://en.wikipedia.org/wiki/Sceva" Type="http://schemas.openxmlformats.org/officeDocument/2006/relationships/hyperlink" Id="rId181"/><Relationship Target="media/document_image_rId182.jpeg" Type="http://schemas.openxmlformats.org/officeDocument/2006/relationships/image" Id="rId182"/><Relationship TargetMode="External" Target="http://www.flickr.com/photos/85712049@N00/366986755" Type="http://schemas.openxmlformats.org/officeDocument/2006/relationships/hyperlink" Id="rId183"/><Relationship Target="media/document_image_rId184.jpeg" Type="http://schemas.openxmlformats.org/officeDocument/2006/relationships/image" Id="rId184"/><Relationship TargetMode="External" Target="http://commons.wikipedia.org/wiki/File:Typing_monkey_300px.png" Type="http://schemas.openxmlformats.org/officeDocument/2006/relationships/hyperlink" Id="rId185"/><Relationship Target="media/document_image_rId186.jpeg" Type="http://schemas.openxmlformats.org/officeDocument/2006/relationships/image" Id="rId186"/><Relationship TargetMode="External" Target="http://commons.wikipedia.org/wiki/File:Trash_bin.png" Type="http://schemas.openxmlformats.org/officeDocument/2006/relationships/hyperlink" Id="rId187"/><Relationship Target="media/document_image_rId188.jpeg" Type="http://schemas.openxmlformats.org/officeDocument/2006/relationships/image" Id="rId188"/><Relationship TargetMode="External" Target="http://en.wikipedia.org/wiki/File:Argument_Clinic.png" Type="http://schemas.openxmlformats.org/officeDocument/2006/relationships/hyperlink" Id="rId189"/><Relationship Target="media/document_image_rId190.jpeg" Type="http://schemas.openxmlformats.org/officeDocument/2006/relationships/image" Id="rId190"/><Relationship TargetMode="External" Target="http://www.flickr.com/photos/24134534@N00/2309716657" Type="http://schemas.openxmlformats.org/officeDocument/2006/relationships/hyperlink" Id="rId191"/><Relationship Target="media/document_image_rId192.jpeg" Type="http://schemas.openxmlformats.org/officeDocument/2006/relationships/image" Id="rId192"/><Relationship TargetMode="External" Target="http://www.flickr.com/photos/68278595@N00/347271850" Type="http://schemas.openxmlformats.org/officeDocument/2006/relationships/hyperlink" Id="rId193"/><Relationship Target="media/document_image_rId194.jpeg" Type="http://schemas.openxmlformats.org/officeDocument/2006/relationships/image" Id="rId194"/><Relationship TargetMode="External" Target="http://www.flickr.com/photos/49976053@N00/2768391365" Type="http://schemas.openxmlformats.org/officeDocument/2006/relationships/hyperlink" Id="rId195"/><Relationship Target="media/document_image_rId196.jpeg" Type="http://schemas.openxmlformats.org/officeDocument/2006/relationships/image" Id="rId196"/><Relationship TargetMode="External" Target="http://www.flickr.com/photos/45339031@N00/201749724" Type="http://schemas.openxmlformats.org/officeDocument/2006/relationships/hyperlink" Id="rId197"/><Relationship Target="media/document_image_rId198.jpeg" Type="http://schemas.openxmlformats.org/officeDocument/2006/relationships/image" Id="rId198"/><Relationship TargetMode="External" Target="http://commons.wikipedia.org/wiki/File:Week_Down_Cross.jpg" Type="http://schemas.openxmlformats.org/officeDocument/2006/relationships/hyperlink" Id="rId199"/><Relationship Target="media/document_image_rId200.jpeg" Type="http://schemas.openxmlformats.org/officeDocument/2006/relationships/image" Id="rId200"/><Relationship TargetMode="External" Target="http://www.flickr.com/photos/51352098@N00/4444937490" Type="http://schemas.openxmlformats.org/officeDocument/2006/relationships/hyperlink" Id="rId201"/><Relationship Target="media/document_image_rId202.jpeg" Type="http://schemas.openxmlformats.org/officeDocument/2006/relationships/image" Id="rId202"/><Relationship TargetMode="External" Target="http://commons.wikipedia.org/wiki/File:Brain_090407.jpg" Type="http://schemas.openxmlformats.org/officeDocument/2006/relationships/hyperlink" Id="rId203"/><Relationship Target="media/document_image_rId204.jpeg" Type="http://schemas.openxmlformats.org/officeDocument/2006/relationships/image" Id="rId204"/><Relationship TargetMode="External" Target="http://www.flickr.com/photos/31809580@N08/3203172145" Type="http://schemas.openxmlformats.org/officeDocument/2006/relationships/hyperlink" Id="rId205"/><Relationship Target="media/document_image_rId206.jpeg" Type="http://schemas.openxmlformats.org/officeDocument/2006/relationships/image" Id="rId206"/><Relationship TargetMode="External" Target="http://commons.wikipedia.org/wiki/File:Bhs_psalm1.gif" Type="http://schemas.openxmlformats.org/officeDocument/2006/relationships/hyperlink" Id="rId207"/><Relationship Target="media/document_image_rId208.jpeg" Type="http://schemas.openxmlformats.org/officeDocument/2006/relationships/image" Id="rId208"/><Relationship TargetMode="External" Target="http://www.flickr.com/photos/29126190@N00/167487577" Type="http://schemas.openxmlformats.org/officeDocument/2006/relationships/hyperlink" Id="rId209"/><Relationship Target="media/document_image_rId210.jpeg" Type="http://schemas.openxmlformats.org/officeDocument/2006/relationships/image" Id="rId210"/><Relationship TargetMode="External" Target="http://commons.wikipedia.org/wiki/File:Gutenberg_Bible%2C_Lenox_Copy%2C_New_York_Public_Library%2C_2009._Pic_01.jpg" Type="http://schemas.openxmlformats.org/officeDocument/2006/relationships/hyperlink" Id="rId211"/><Relationship Target="media/document_image_rId212.jpeg" Type="http://schemas.openxmlformats.org/officeDocument/2006/relationships/image" Id="rId212"/><Relationship TargetMode="External" Target="http://commons.wikipedia.org/wiki/File:Treasure_hunter-2.jpg" Type="http://schemas.openxmlformats.org/officeDocument/2006/relationships/hyperlink" Id="rId213"/><Relationship Target="media/document_image_rId214.jpeg" Type="http://schemas.openxmlformats.org/officeDocument/2006/relationships/image" Id="rId214"/><Relationship TargetMode="External" Target="http://commons.wikipedia.org/wiki/File:Musca_domestica_September_2007-1.jpg" Type="http://schemas.openxmlformats.org/officeDocument/2006/relationships/hyperlink" Id="rId215"/><Relationship Target="media/document_image_rId216.jpeg" Type="http://schemas.openxmlformats.org/officeDocument/2006/relationships/image" Id="rId216"/><Relationship TargetMode="External" Target="http://www.flickr.com/photos/9458565@N07/1192853171" Type="http://schemas.openxmlformats.org/officeDocument/2006/relationships/hyperlink" Id="rId217"/><Relationship TargetMode="External" Target="http://injesus.wordpress.com/2011/06/19/he-lifts-up-those-who-are-bowed-down/" Type="http://schemas.openxmlformats.org/officeDocument/2006/relationships/hyperlink" Id="rId218"/><Relationship Target="media/document_image_rId219.jpeg" Type="http://schemas.openxmlformats.org/officeDocument/2006/relationships/image" Id="rId219"/><Relationship TargetMode="External" Target="http://hiwaychristian.files.wordpress.com/2011/07/07061118251.jpg" Type="http://schemas.openxmlformats.org/officeDocument/2006/relationships/hyperlink" Id="rId220"/><Relationship Target="media/document_image_rId221.jpeg" Type="http://schemas.openxmlformats.org/officeDocument/2006/relationships/image" Id="rId221"/><Relationship TargetMode="External" Target="http://commons.wikipedia.org/wiki/File:Israel-flag01c.jpg" Type="http://schemas.openxmlformats.org/officeDocument/2006/relationships/hyperlink" Id="rId222"/><Relationship TargetMode="External" Target="http://thechristthreshold.wordpress.com/2011/04/28/psalm-50/" Type="http://schemas.openxmlformats.org/officeDocument/2006/relationships/hyperlink" Id="rId223"/><Relationship Target="media/document_image_rId224.jpeg" Type="http://schemas.openxmlformats.org/officeDocument/2006/relationships/image" Id="rId224"/><Relationship TargetMode="External" Target="http://www.marlowwhite.com/army/uniforms/dress-blue-color-variations.html" Type="http://schemas.openxmlformats.org/officeDocument/2006/relationships/hyperlink" Id="rId225"/><Relationship Target="media/document_image_rId226.jpeg" Type="http://schemas.openxmlformats.org/officeDocument/2006/relationships/image" Id="rId226"/><Relationship TargetMode="External" Target="http://hiwaychristian.files.wordpress.com/2011/07/swarm.jpg" Type="http://schemas.openxmlformats.org/officeDocument/2006/relationships/hyperlink" Id="rId227"/><Relationship Target="media/document_image_rId228.jpeg" Type="http://schemas.openxmlformats.org/officeDocument/2006/relationships/image" Id="rId228"/><Relationship TargetMode="External" Target="http://www.flickr.com/photos/80244250@N00/176747459" Type="http://schemas.openxmlformats.org/officeDocument/2006/relationships/hyperlink" Id="rId229"/><Relationship Target="media/document_image_rId230.jpeg" Type="http://schemas.openxmlformats.org/officeDocument/2006/relationships/image" Id="rId230"/><Relationship TargetMode="External" Target="http://commons.wikipedia.org/wiki/File:Juglans_regia_Echte_Walnu%C3%9Ffrucht_3.JPG" Type="http://schemas.openxmlformats.org/officeDocument/2006/relationships/hyperlink" Id="rId231"/><Relationship Target="media/document_image_rId232.jpeg" Type="http://schemas.openxmlformats.org/officeDocument/2006/relationships/image" Id="rId232"/><Relationship TargetMode="External" Target="http://en.wikipedia.org/wiki/File:Pig_2.JPG" Type="http://schemas.openxmlformats.org/officeDocument/2006/relationships/hyperlink" Id="rId233"/><Relationship Target="media/document_image_rId234.jpeg" Type="http://schemas.openxmlformats.org/officeDocument/2006/relationships/image" Id="rId234"/><Relationship TargetMode="External" Target="http://www.flickr.com/photos/53776349@N00/28761153" Type="http://schemas.openxmlformats.org/officeDocument/2006/relationships/hyperlink" Id="rId235"/><Relationship Target="media/document_image_rId236.jpeg" Type="http://schemas.openxmlformats.org/officeDocument/2006/relationships/image" Id="rId236"/><Relationship TargetMode="External" Target="http://www.flickr.com/photos/34642641@N00/4584226355" Type="http://schemas.openxmlformats.org/officeDocument/2006/relationships/hyperlink" Id="rId237"/><Relationship Target="media/document_image_rId238.jpeg" Type="http://schemas.openxmlformats.org/officeDocument/2006/relationships/image" Id="rId238"/><Relationship TargetMode="External" Target="http://commons.wikipedia.org/wiki/File:Earth_from_above.jpg" Type="http://schemas.openxmlformats.org/officeDocument/2006/relationships/hyperlink" Id="rId239"/><Relationship Target="media/document_image_rId240.jpeg" Type="http://schemas.openxmlformats.org/officeDocument/2006/relationships/image" Id="rId240"/><Relationship TargetMode="External" Target="http://commons.wikipedia.org/wiki/File:TEST.PNG" Type="http://schemas.openxmlformats.org/officeDocument/2006/relationships/hyperlink" Id="rId241"/><Relationship Target="media/document_image_rId242.jpeg" Type="http://schemas.openxmlformats.org/officeDocument/2006/relationships/image" Id="rId242"/><Relationship TargetMode="External" Target="http://en.wikipedia.org/wiki/File:Hi_ears%21.jpg" Type="http://schemas.openxmlformats.org/officeDocument/2006/relationships/hyperlink" Id="rId243"/><Relationship TargetMode="External" Target="http://bible.cc/revelation/4-8.htm" Type="http://schemas.openxmlformats.org/officeDocument/2006/relationships/hyperlink" Id="rId244"/><Relationship TargetMode="External" Target="http://goldenbible.wordpress.com/2011/07/05/ears-that-dont-hear-eyes-that-dont-see/" Type="http://schemas.openxmlformats.org/officeDocument/2006/relationships/hyperlink" Id="rId245"/><Relationship TargetMode="External" Target="http://vickypuckett.com/2011/07/06/hearts-willing-to-listen/" Type="http://schemas.openxmlformats.org/officeDocument/2006/relationships/hyperlink" Id="rId246"/><Relationship TargetMode="External" Target="http://bummyla.wordpress.com/2011/07/09/the-transforming-presence-of-god/" Type="http://schemas.openxmlformats.org/officeDocument/2006/relationships/hyperlink" Id="rId247"/><Relationship TargetMode="External" Target="http://hopesvisualfaith.wordpress.com/2011/07/07/leaving-yesterday-behind/" Type="http://schemas.openxmlformats.org/officeDocument/2006/relationships/hyperlink" Id="rId248"/><Relationship Target="media/document_image_rId249.jpeg" Type="http://schemas.openxmlformats.org/officeDocument/2006/relationships/image" Id="rId249"/><Relationship TargetMode="External" Target="http://commons.wikipedia.org/wiki/File:Solar_flare_%28TRACE%29.gif" Type="http://schemas.openxmlformats.org/officeDocument/2006/relationships/hyperlink" Id="rId250"/><Relationship Target="media/document_image_rId251.jpeg" Type="http://schemas.openxmlformats.org/officeDocument/2006/relationships/image" Id="rId251"/><Relationship TargetMode="External" Target="http://commons.wikipedia.org/wiki/File:2006_Calendar.JPG" Type="http://schemas.openxmlformats.org/officeDocument/2006/relationships/hyperlink" Id="rId252"/><Relationship TargetMode="External" Target="http://ecslyrics.wordpress.com/2011/07/12/lord-i-offer/" Type="http://schemas.openxmlformats.org/officeDocument/2006/relationships/hyperlink" Id="rId253"/><Relationship Target="media/document_image_rId254.jpeg" Type="http://schemas.openxmlformats.org/officeDocument/2006/relationships/image" Id="rId254"/><Relationship TargetMode="External" Target="http://www.flickr.com/photos/44878600@N00/228157722" Type="http://schemas.openxmlformats.org/officeDocument/2006/relationships/hyperlink" Id="rId255"/><Relationship TargetMode="External" Target="http://adifferentmeandyou.wordpress.com/2011/06/25/i-am-still-a-testimony/" Type="http://schemas.openxmlformats.org/officeDocument/2006/relationships/hyperlink" Id="rId256"/><Relationship Target="media/document_image_rId257.jpeg" Type="http://schemas.openxmlformats.org/officeDocument/2006/relationships/image" Id="rId257"/><Relationship TargetMode="External" Target="http://www.flickr.com/photos/25161653@N02/2652128008" Type="http://schemas.openxmlformats.org/officeDocument/2006/relationships/hyperlink" Id="rId258"/><Relationship Target="media/document_image_rId259.jpeg" Type="http://schemas.openxmlformats.org/officeDocument/2006/relationships/image" Id="rId259"/><Relationship TargetMode="External" Target="http://commons.wikipedia.org/wiki/File:Moldy_old_bread.JPG" Type="http://schemas.openxmlformats.org/officeDocument/2006/relationships/hyperlink" Id="rId260"/><Relationship Target="media/document_image_rId261.jpeg" Type="http://schemas.openxmlformats.org/officeDocument/2006/relationships/image" Id="rId261"/><Relationship TargetMode="External" Target="http://commons.wikipedia.org/wiki/File:Fox_from_above.jpg" Type="http://schemas.openxmlformats.org/officeDocument/2006/relationships/hyperlink" Id="rId262"/><Relationship TargetMode="External" Target="http://stopcomparingme.wordpress.com/2011/07/07/to-be-prey-or-pray-its-a-choice/" Type="http://schemas.openxmlformats.org/officeDocument/2006/relationships/hyperlink" Id="rId263"/><Relationship Target="media/document_image_rId264.jpeg" Type="http://schemas.openxmlformats.org/officeDocument/2006/relationships/image" Id="rId264"/><Relationship TargetMode="External" Target="http://commons.wikipedia.org/wiki/File:He1523a.jpg" Type="http://schemas.openxmlformats.org/officeDocument/2006/relationships/hyperlink" Id="rId265"/><Relationship TargetMode="External" Target="http://symphonyami.wordpress.com/2011/07/09/wisdom/" Type="http://schemas.openxmlformats.org/officeDocument/2006/relationships/hyperlink" Id="rId266"/><Relationship TargetMode="External" Target="http://thejournalofalcianajohns.wordpress.com/2011/06/19/can-i-be-a-star/" Type="http://schemas.openxmlformats.org/officeDocument/2006/relationships/hyperlink" Id="rId267"/><Relationship TargetMode="External" Target="http://talesfromthelou.wordpress.com/2011/07/14/milky-way-pictures-astonishing-pics-of-the-milky-way/" Type="http://schemas.openxmlformats.org/officeDocument/2006/relationships/hyperlink" Id="rId268"/><Relationship Target="media/document_image_rId269.jpeg" Type="http://schemas.openxmlformats.org/officeDocument/2006/relationships/image" Id="rId269"/><Relationship TargetMode="External" Target="http://www.flickr.com/photos/60417477@N00/5778789442" Type="http://schemas.openxmlformats.org/officeDocument/2006/relationships/hyperlink" Id="rId270"/><Relationship TargetMode="External" Target="http://truth4today.wordpress.com/2011/05/26/our-glorious-god/" Type="http://schemas.openxmlformats.org/officeDocument/2006/relationships/hyperlink" Id="rId271"/><Relationship TargetMode="External" Target="http://skiesofoverflow.wordpress.com/2011/07/04/oh-god-my-god/" Type="http://schemas.openxmlformats.org/officeDocument/2006/relationships/hyperlink" Id="rId272"/><Relationship TargetMode="External" Target="http://jnwheels.com/2011/05/03/transformed-in-the-presence-of-god-part-2/" Type="http://schemas.openxmlformats.org/officeDocument/2006/relationships/hyperlink" Id="rId273"/><Relationship TargetMode="External" Target="http://cellyc.wordpress.com/2011/07/11/crimson-rest/" Type="http://schemas.openxmlformats.org/officeDocument/2006/relationships/hyperlink" Id="rId274"/><Relationship TargetMode="External" Target="http://dwinger.wordpress.com/2011/07/07/psalm-47/" Type="http://schemas.openxmlformats.org/officeDocument/2006/relationships/hyperlink" Id="rId275"/><Relationship Target="media/document_image_rId276.jpeg" Type="http://schemas.openxmlformats.org/officeDocument/2006/relationships/image" Id="rId276"/><Relationship TargetMode="External" Target="http://www.flickr.com/photos/27898848@N06/3172624911" Type="http://schemas.openxmlformats.org/officeDocument/2006/relationships/hyperlink" Id="rId277"/><Relationship TargetMode="External" Target="http://www.kleenexmums.com.au/my-family/kids/toilet-training/toilet-paper-usage/" Type="http://schemas.openxmlformats.org/officeDocument/2006/relationships/hyperlink" Id="rId278"/><Relationship TargetMode="External" Target="http://education420.wordpress.com/2011/07/12/what-is-this-toilet-paper/" Type="http://schemas.openxmlformats.org/officeDocument/2006/relationships/hyperlink" Id="rId279"/><Relationship TargetMode="External" Target="http://creationcarekids.wordpress.com/2011/07/13/teaching-conservation-at-the-bottom-end/" Type="http://schemas.openxmlformats.org/officeDocument/2006/relationships/hyperlink" Id="rId280"/><Relationship Target="media/document_image_rId281.jpeg" Type="http://schemas.openxmlformats.org/officeDocument/2006/relationships/image" Id="rId281"/><Relationship TargetMode="External" Target="http://commons.wikipedia.org/wiki/File:Hope_Diamond.jpg" Type="http://schemas.openxmlformats.org/officeDocument/2006/relationships/hyperlink" Id="rId282"/><Relationship Target="media/document_image_rId283.jpeg" Type="http://schemas.openxmlformats.org/officeDocument/2006/relationships/image" Id="rId283"/><Relationship TargetMode="External" Target="http://commons.wikipedia.org/wiki/File:Exodus_4-refrence_to_spiritual_possession_putting_words_in_mouths.jpg" Type="http://schemas.openxmlformats.org/officeDocument/2006/relationships/hyperlink" Id="rId284"/><Relationship TargetMode="External" Target="http://4simpsons.wordpress.com/2011/07/13/are-you-a-friend-of-god-or-an-enemy-of-god/" Type="http://schemas.openxmlformats.org/officeDocument/2006/relationships/hyperlink" Id="rId285"/><Relationship Target="media/document_image_rId286.jpeg" Type="http://schemas.openxmlformats.org/officeDocument/2006/relationships/image" Id="rId286"/><Relationship TargetMode="External" Target="http://commons.wikipedia.org/wiki/File:Decalogue_parchment_by_Jekuthiel_Sofer_1768.jpg" Type="http://schemas.openxmlformats.org/officeDocument/2006/relationships/hyperlink" Id="rId287"/><Relationship Target="media/document_image_rId288.jpeg" Type="http://schemas.openxmlformats.org/officeDocument/2006/relationships/image" Id="rId288"/><Relationship TargetMode="External" Target="http://commons.wikipedia.org/wiki/File:USCurrency_Federal_Reserve.jpg" Type="http://schemas.openxmlformats.org/officeDocument/2006/relationships/hyperlink" Id="rId289"/><Relationship Target="media/document_image_rId290.jpeg" Type="http://schemas.openxmlformats.org/officeDocument/2006/relationships/image" Id="rId290"/><Relationship TargetMode="External" Target="http://commons.wikipedia.org/wiki/File:OL_-_Head_of_Jesus_Christ.JPG" Type="http://schemas.openxmlformats.org/officeDocument/2006/relationships/hyperlink" Id="rId291"/><Relationship TargetMode="External" Target="http://davidcalves.com/2011/07/05/beautiful-news-sonship/" Type="http://schemas.openxmlformats.org/officeDocument/2006/relationships/hyperlink" Id="rId292"/><Relationship Target="media/document_image_rId293.jpeg" Type="http://schemas.openxmlformats.org/officeDocument/2006/relationships/image" Id="rId293"/><Relationship TargetMode="External" Target="http://www.flickr.com/photos/47264866@N00/3372210791" Type="http://schemas.openxmlformats.org/officeDocument/2006/relationships/hyperlink" Id="rId294"/><Relationship TargetMode="External" Target="http://socyberty.com/history/the-royal-potter/" Type="http://schemas.openxmlformats.org/officeDocument/2006/relationships/hyperlink" Id="rId295"/><Relationship Target="media/document_image_rId296.jpeg" Type="http://schemas.openxmlformats.org/officeDocument/2006/relationships/image" Id="rId296"/><Relationship TargetMode="External" Target="http://commons.wikipedia.org/wiki/File:ABC_Wikijunior.jpg" Type="http://schemas.openxmlformats.org/officeDocument/2006/relationships/hyperlink" Id="rId297"/><Relationship Target="media/document_image_rId298.jpeg" Type="http://schemas.openxmlformats.org/officeDocument/2006/relationships/image" Id="rId298"/><Relationship TargetMode="External" Target="http://www.flickr.com/photos/12037949644@N01/156727110" Type="http://schemas.openxmlformats.org/officeDocument/2006/relationships/hyperlink" Id="rId299"/><Relationship Target="media/document_image_rId300.jpeg" Type="http://schemas.openxmlformats.org/officeDocument/2006/relationships/image" Id="rId300"/><Relationship TargetMode="External" Target="http://commons.wikipedia.org/wiki/File:Ichthys_symbol.svg" Type="http://schemas.openxmlformats.org/officeDocument/2006/relationships/hyperlink" Id="rId301"/><Relationship Target="media/document_image_rId302.jpeg" Type="http://schemas.openxmlformats.org/officeDocument/2006/relationships/image" Id="rId302"/><Relationship TargetMode="External" Target="http://commons.wikipedia.org/wiki/File:Michael_Lukas_Leopold_Willmann_001.jpg" Type="http://schemas.openxmlformats.org/officeDocument/2006/relationships/hyperlink" Id="rId303"/><Relationship Target="media/document_image_rId304.jpeg" Type="http://schemas.openxmlformats.org/officeDocument/2006/relationships/image" Id="rId304"/><Relationship TargetMode="External" Target="http://www.flickr.com/photos/29468339@N02/4644848067" Type="http://schemas.openxmlformats.org/officeDocument/2006/relationships/hyperlink" Id="rId305"/><Relationship Target="media/document_image_rId306.jpeg" Type="http://schemas.openxmlformats.org/officeDocument/2006/relationships/image" Id="rId306"/><Relationship TargetMode="External" Target="http://www.flickr.com/photos/11629603@N04/5200171922" Type="http://schemas.openxmlformats.org/officeDocument/2006/relationships/hyperlink" Id="rId307"/><Relationship Target="media/document_image_rId308.jpeg" Type="http://schemas.openxmlformats.org/officeDocument/2006/relationships/image" Id="rId308"/><Relationship TargetMode="External" Target="http://commons.wikipedia.org/wiki/File:Neer_private_Burning_castle.jpg" Type="http://schemas.openxmlformats.org/officeDocument/2006/relationships/hyperlink" Id="rId309"/><Relationship Target="media/document_image_rId310.jpeg" Type="http://schemas.openxmlformats.org/officeDocument/2006/relationships/image" Id="rId310"/><Relationship TargetMode="External" Target="http://www.flickr.com/photos/35034364763@N01/55434370" Type="http://schemas.openxmlformats.org/officeDocument/2006/relationships/hyperlink" Id="rId311"/><Relationship Target="media/document_image_rId312.jpeg" Type="http://schemas.openxmlformats.org/officeDocument/2006/relationships/image" Id="rId312"/><Relationship TargetMode="External" Target="http://commons.wikipedia.org/wiki/File:US_Navy_090808-N-4267W-509_Competitors_crawl_their_way_through_a_mud_pit_during_the_9th_annual_Health_Net_Armed_Services_YMCA_Mud_Run_at_Naval_Amphibious_Base_Little_Creek.jpg" Type="http://schemas.openxmlformats.org/officeDocument/2006/relationships/hyperlink" Id="rId313"/><Relationship Target="media/document_image_rId314.jpeg" Type="http://schemas.openxmlformats.org/officeDocument/2006/relationships/image" Id="rId314"/><Relationship TargetMode="External" Target="http://www.flickr.com/photos/29468339@N02/4545397677" Type="http://schemas.openxmlformats.org/officeDocument/2006/relationships/hyperlink" Id="rId315"/><Relationship Target="media/document_image_rId316.jpeg" Type="http://schemas.openxmlformats.org/officeDocument/2006/relationships/image" Id="rId316"/><Relationship TargetMode="External" Target="http://www.flickr.com/photos/62186767@N00/3760900" Type="http://schemas.openxmlformats.org/officeDocument/2006/relationships/hyperlink" Id="rId317"/><Relationship Target="media/document_image_rId318.jpeg" Type="http://schemas.openxmlformats.org/officeDocument/2006/relationships/image" Id="rId318"/><Relationship TargetMode="External" Target="http://www.flickr.com/photos/22501424@N00/5248100210" Type="http://schemas.openxmlformats.org/officeDocument/2006/relationships/hyperlink" Id="rId319"/><Relationship Target="media/document_image_rId320.jpeg" Type="http://schemas.openxmlformats.org/officeDocument/2006/relationships/image" Id="rId320"/><Relationship TargetMode="External" Target="http://www.flickr.com/photos/25572591@N07/4232232092" Type="http://schemas.openxmlformats.org/officeDocument/2006/relationships/hyperlink" Id="rId321"/><Relationship Target="media/document_image_rId322.jpeg" Type="http://schemas.openxmlformats.org/officeDocument/2006/relationships/image" Id="rId322"/><Relationship TargetMode="External" Target="http://commons.wikipedia.org/wiki/File:Clock2.svg" Type="http://schemas.openxmlformats.org/officeDocument/2006/relationships/hyperlink" Id="rId323"/><Relationship Target="media/document_image_rId324.jpeg" Type="http://schemas.openxmlformats.org/officeDocument/2006/relationships/image" Id="rId324"/><Relationship TargetMode="External" Target="http://www.flickr.com/photos/88774309@N00/374263038" Type="http://schemas.openxmlformats.org/officeDocument/2006/relationships/hyperlink" Id="rId325"/><Relationship Target="media/document_image_rId326.jpeg" Type="http://schemas.openxmlformats.org/officeDocument/2006/relationships/image" Id="rId326"/><Relationship TargetMode="External" Target="http://commons.wikipedia.org/wiki/File:Lightning_over_Short_Hill_Mountain.jpg" Type="http://schemas.openxmlformats.org/officeDocument/2006/relationships/hyperlink" Id="rId327"/><Relationship Target="media/document_image_rId328.jpeg" Type="http://schemas.openxmlformats.org/officeDocument/2006/relationships/image" Id="rId328"/><Relationship TargetMode="External" Target="http://www.flickr.com/photos/76807295@N00/6015156514" Type="http://schemas.openxmlformats.org/officeDocument/2006/relationships/hyperlink" Id="rId329"/><Relationship Target="media/document_image_rId330.jpeg" Type="http://schemas.openxmlformats.org/officeDocument/2006/relationships/image" Id="rId330"/><Relationship TargetMode="External" Target="http://en.wikipedia.org/wiki/File:A_Busy_Bazar_in_Sialkot.jpg" Type="http://schemas.openxmlformats.org/officeDocument/2006/relationships/hyperlink" Id="rId331"/><Relationship Target="media/document_image_rId332.jpeg" Type="http://schemas.openxmlformats.org/officeDocument/2006/relationships/image" Id="rId332"/><Relationship TargetMode="External" Target="http://commons.wikipedia.org/wiki/File:Beggar_with_Leprosy.jpg" Type="http://schemas.openxmlformats.org/officeDocument/2006/relationships/hyperlink" Id="rId333"/><Relationship Target="media/document_image_rId334.jpeg" Type="http://schemas.openxmlformats.org/officeDocument/2006/relationships/image" Id="rId334"/><Relationship TargetMode="External" Target="http://commons.wikipedia.org/wiki/File:Cristo_crucificado.jpg" Type="http://schemas.openxmlformats.org/officeDocument/2006/relationships/hyperlink" Id="rId335"/><Relationship Target="media/document_image_rId336.jpeg" Type="http://schemas.openxmlformats.org/officeDocument/2006/relationships/image" Id="rId336"/><Relationship TargetMode="External" Target="http://commons.wikipedia.org/wiki/File:Foster_Bible_Pictures_0012-1.jpg" Type="http://schemas.openxmlformats.org/officeDocument/2006/relationships/hyperlink" Id="rId337"/><Relationship TargetMode="External" Target="http://kellieckdahl.wordpress.com/2011/08/27/a-season-of-loneliness/" Type="http://schemas.openxmlformats.org/officeDocument/2006/relationships/hyperlink" Id="rId338"/><Relationship TargetMode="External" Target="http://victorychurch2943.wordpress.com/2011/08/25/you-belong-to-god/" Type="http://schemas.openxmlformats.org/officeDocument/2006/relationships/hyperlink" Id="rId339"/><Relationship Target="media/document_image_rId340.jpeg" Type="http://schemas.openxmlformats.org/officeDocument/2006/relationships/image" Id="rId340"/><Relationship TargetMode="External" Target="http://commons.wikipedia.org/wiki/File:Cigarette-s_x.jpeg" Type="http://schemas.openxmlformats.org/officeDocument/2006/relationships/hyperlink" Id="rId341"/><Relationship TargetMode="External" Target="http://theagetocome.wordpress.com/2011/08/25/prophetic-words-for-this-day-part-9/" Type="http://schemas.openxmlformats.org/officeDocument/2006/relationships/hyperlink" Id="rId342"/><Relationship TargetMode="External" Target="http://theagetocome.wordpress.com/2011/08/25/prophetic-words-for-this-day-part-9/" Type="http://schemas.openxmlformats.org/officeDocument/2006/relationships/hyperlink" Id="rId343"/><Relationship Target="media/document_image_rId344.jpeg" Type="http://schemas.openxmlformats.org/officeDocument/2006/relationships/image" Id="rId344"/><Relationship TargetMode="External" Target="http://www.flickr.com/photos/53552950@N00/2283676770" Type="http://schemas.openxmlformats.org/officeDocument/2006/relationships/hyperlink" Id="rId345"/><Relationship Target="media/document_image_rId346.jpeg" Type="http://schemas.openxmlformats.org/officeDocument/2006/relationships/image" Id="rId346"/><Relationship TargetMode="External" Target="http://www.flickr.com/photos/68278595@N00/337545237" Type="http://schemas.openxmlformats.org/officeDocument/2006/relationships/hyperlink" Id="rId347"/><Relationship Target="media/document_image_rId348.jpeg" Type="http://schemas.openxmlformats.org/officeDocument/2006/relationships/image" Id="rId348"/><Relationship TargetMode="External" Target="http://www.flickr.com/photos/19994833@N00/220830326" Type="http://schemas.openxmlformats.org/officeDocument/2006/relationships/hyperlink" Id="rId349"/><Relationship TargetMode="External" Target="http://bible.cc/luke/6-20.htm" Type="http://schemas.openxmlformats.org/officeDocument/2006/relationships/hyperlink" Id="rId350"/><Relationship TargetMode="External" Target="http://bible.cc/luke/6-21.htm" Type="http://schemas.openxmlformats.org/officeDocument/2006/relationships/hyperlink" Id="rId351"/><Relationship TargetMode="External" Target="http://bible.cc/luke/6-22.htm" Type="http://schemas.openxmlformats.org/officeDocument/2006/relationships/hyperlink" Id="rId352"/><Relationship TargetMode="External" Target="http://bible.cc/luke/6-23.htm" Type="http://schemas.openxmlformats.org/officeDocument/2006/relationships/hyperlink" Id="rId353"/><Relationship TargetMode="External" Target="http://bible.cc/luke/6-24.htm" Type="http://schemas.openxmlformats.org/officeDocument/2006/relationships/hyperlink" Id="rId354"/><Relationship TargetMode="External" Target="http://bible.cc/luke/6-25.htm" Type="http://schemas.openxmlformats.org/officeDocument/2006/relationships/hyperlink" Id="rId355"/><Relationship TargetMode="External" Target="http://bible.cc/luke/6-26.htm" Type="http://schemas.openxmlformats.org/officeDocument/2006/relationships/hyperlink" Id="rId356"/><Relationship Target="media/document_image_rId357.jpeg" Type="http://schemas.openxmlformats.org/officeDocument/2006/relationships/image" Id="rId357"/><Relationship TargetMode="External" Target="http://www.flickr.com/photos/60255071@N00/64038881" Type="http://schemas.openxmlformats.org/officeDocument/2006/relationships/hyperlink" Id="rId358"/><Relationship Target="media/document_image_rId359.jpeg" Type="http://schemas.openxmlformats.org/officeDocument/2006/relationships/image" Id="rId359"/><Relationship TargetMode="External" Target="http://www.flickr.com/photos/36623033@N02/5220907915" Type="http://schemas.openxmlformats.org/officeDocument/2006/relationships/hyperlink" Id="rId360"/><Relationship Target="media/document_image_rId361.jpeg" Type="http://schemas.openxmlformats.org/officeDocument/2006/relationships/image" Id="rId361"/><Relationship TargetMode="External" Target="http://commons.wikipedia.org/wiki/File:Hattem_Dijkpoort.jpg" Type="http://schemas.openxmlformats.org/officeDocument/2006/relationships/hyperlink" Id="rId362"/><Relationship Target="media/document_image_rId363.jpeg" Type="http://schemas.openxmlformats.org/officeDocument/2006/relationships/image" Id="rId363"/><Relationship TargetMode="External" Target="http://www.flickr.com/photos/9422878@N08/5392961699" Type="http://schemas.openxmlformats.org/officeDocument/2006/relationships/hyperlink" Id="rId364"/><Relationship Target="media/document_image_rId365.jpeg" Type="http://schemas.openxmlformats.org/officeDocument/2006/relationships/image" Id="rId365"/><Relationship TargetMode="External" Target="http://commons.wikipedia.org/wiki/File:Latin_dictionary.jpg" Type="http://schemas.openxmlformats.org/officeDocument/2006/relationships/hyperlink" Id="rId366"/><Relationship Target="media/document_image_rId367.jpeg" Type="http://schemas.openxmlformats.org/officeDocument/2006/relationships/image" Id="rId367"/><Relationship TargetMode="External" Target="http://commons.wikipedia.org/wiki/File:Pacific_Grace_1.JPG" Type="http://schemas.openxmlformats.org/officeDocument/2006/relationships/hyperlink" Id="rId368"/><Relationship TargetMode="External" Target="http://bible.cc/philippians/1-23.htm" Type="http://schemas.openxmlformats.org/officeDocument/2006/relationships/hyperlink" Id="rId369"/><Relationship TargetMode="External" Target="http://bible.cc/philippians/1-24.htm" Type="http://schemas.openxmlformats.org/officeDocument/2006/relationships/hyperlink" Id="rId370"/><Relationship TargetMode="External" Target="http://bible.cc/philippians/1-25.htm" Type="http://schemas.openxmlformats.org/officeDocument/2006/relationships/hyperlink" Id="rId371"/><Relationship TargetMode="External" Target="http://bible.cc/philippians/1-26.htm" Type="http://schemas.openxmlformats.org/officeDocument/2006/relationships/hyperlink" Id="rId372"/><Relationship Target="media/document_image_rId373.jpeg" Type="http://schemas.openxmlformats.org/officeDocument/2006/relationships/image" Id="rId373"/><Relationship TargetMode="External" Target="http://www.flickr.com/photos/27048731@N03/6116660380" Type="http://schemas.openxmlformats.org/officeDocument/2006/relationships/hyperlink" Id="rId374"/><Relationship Target="media/document_image_rId375.jpeg" Type="http://schemas.openxmlformats.org/officeDocument/2006/relationships/image" Id="rId375"/><Relationship TargetMode="External" Target="http://commons.wikipedia.org/wiki/File:Snohomish_-_Blackman_House_Museum_06.jpg" Type="http://schemas.openxmlformats.org/officeDocument/2006/relationships/hyperlink" Id="rId376"/><Relationship Target="media/document_image_rId377.jpeg" Type="http://schemas.openxmlformats.org/officeDocument/2006/relationships/image" Id="rId377"/><Relationship TargetMode="External" Target="http://commons.wikipedia.org/wiki/File:Messy_storage_room_with_boxes.jpg" Type="http://schemas.openxmlformats.org/officeDocument/2006/relationships/hyperlink" Id="rId378"/><Relationship Target="media/document_image_rId379.jpeg" Type="http://schemas.openxmlformats.org/officeDocument/2006/relationships/image" Id="rId379"/><Relationship TargetMode="External" Target="http://commons.wikipedia.org/wiki/File:He1523a.jpg" Type="http://schemas.openxmlformats.org/officeDocument/2006/relationships/hyperlink" Id="rId380"/><Relationship Target="media/document_image_rId381.jpeg" Type="http://schemas.openxmlformats.org/officeDocument/2006/relationships/image" Id="rId381"/><Relationship TargetMode="External" Target="http://commons.wikipedia.org/wiki/File:Chimp_Brain_in_a_jar.jpg" Type="http://schemas.openxmlformats.org/officeDocument/2006/relationships/hyperlink" Id="rId382"/><Relationship TargetMode="External" Target="http://www.youtube.com/watch?v=NtrU4Ln-r9A" Type="http://schemas.openxmlformats.org/officeDocument/2006/relationships/hyperlink" Id="rId383"/><Relationship Target="media/document_image_rId384.jpeg" Type="http://schemas.openxmlformats.org/officeDocument/2006/relationships/image" Id="rId384"/><Relationship TargetMode="External" Target="http://www.flickr.com/photos/93452909@N00/3973003457" Type="http://schemas.openxmlformats.org/officeDocument/2006/relationships/hyperlink" Id="rId385"/><Relationship Target="media/document_image_rId386.jpeg" Type="http://schemas.openxmlformats.org/officeDocument/2006/relationships/image" Id="rId386"/><Relationship TargetMode="External" Target="http://www.flickr.com/photos/10662558@N04/4009610672" Type="http://schemas.openxmlformats.org/officeDocument/2006/relationships/hyperlink" Id="rId387"/><Relationship Target="media/document_image_rId388.jpeg" Type="http://schemas.openxmlformats.org/officeDocument/2006/relationships/image" Id="rId388"/><Relationship TargetMode="External" Target="http://commons.wikipedia.org/wiki/File:Tameshigiri.jpg" Type="http://schemas.openxmlformats.org/officeDocument/2006/relationships/hyperlink" Id="rId389"/><Relationship Target="media/document_image_rId390.jpeg" Type="http://schemas.openxmlformats.org/officeDocument/2006/relationships/image" Id="rId390"/><Relationship TargetMode="External" Target="http://en.wikipedia.org/wiki/File:Trash_rendered.png" Type="http://schemas.openxmlformats.org/officeDocument/2006/relationships/hyperlink" Id="rId391"/><Relationship Target="media/document_image_rId392.jpeg" Type="http://schemas.openxmlformats.org/officeDocument/2006/relationships/image" Id="rId392"/><Relationship TargetMode="External" Target="http://commons.wikipedia.org/wiki/File:Wtc_arial_march2001.jpg" Type="http://schemas.openxmlformats.org/officeDocument/2006/relationships/hyperlink" Id="rId393"/><Relationship TargetMode="External" Target="http://bible.cc/judges/7-6.htm" Type="http://schemas.openxmlformats.org/officeDocument/2006/relationships/hyperlink" Id="rId394"/><Relationship Target="media/document_image_rId395.jpeg" Type="http://schemas.openxmlformats.org/officeDocument/2006/relationships/image" Id="rId395"/><Relationship TargetMode="External" Target="http://hiwaychristian.files.wordpress.com/2011/09/water-spout.jpg" Type="http://schemas.openxmlformats.org/officeDocument/2006/relationships/hyperlink" Id="rId396"/><Relationship TargetMode="External" Target="http://bible.cc/judges/7-7.htm" Type="http://schemas.openxmlformats.org/officeDocument/2006/relationships/hyperlink" Id="rId397"/><Relationship Target="media/document_image_rId398.jpeg" Type="http://schemas.openxmlformats.org/officeDocument/2006/relationships/image" Id="rId398"/><Relationship TargetMode="External" Target="http://commons.wikipedia.org/wiki/File:Folio_25v_-_The_Garden_of_Eden.jpg" Type="http://schemas.openxmlformats.org/officeDocument/2006/relationships/hyperlink" Id="rId399"/><Relationship Target="media/document_image_rId400.jpeg" Type="http://schemas.openxmlformats.org/officeDocument/2006/relationships/image" Id="rId400"/><Relationship TargetMode="External" Target="http://commons.wikipedia.org/wiki/File:Kloster_Bronnbach_Kirche_Chorgest%C3%BChl_07.jpg" Type="http://schemas.openxmlformats.org/officeDocument/2006/relationships/hyperlink" Id="rId401"/><Relationship Target="media/document_image_rId402.jpeg" Type="http://schemas.openxmlformats.org/officeDocument/2006/relationships/image" Id="rId402"/><Relationship TargetMode="External" Target="http://commons.wikipedia.org/wiki/File:Brick_wall_old.jpg" Type="http://schemas.openxmlformats.org/officeDocument/2006/relationships/hyperlink" Id="rId403"/><Relationship Target="media/document_image_rId404.jpeg" Type="http://schemas.openxmlformats.org/officeDocument/2006/relationships/image" Id="rId404"/><Relationship TargetMode="External" Target="http://www.flickr.com/photos/73835037@N00/3305413640" Type="http://schemas.openxmlformats.org/officeDocument/2006/relationships/hyperlink" Id="rId405"/><Relationship Target="media/document_image_rId406.jpeg" Type="http://schemas.openxmlformats.org/officeDocument/2006/relationships/image" Id="rId406"/><Relationship TargetMode="External" Target="http://commons.wikipedia.org/wiki/File:Crosswalk_button_ne.JPG" Type="http://schemas.openxmlformats.org/officeDocument/2006/relationships/hyperlink" Id="rId407"/><Relationship Target="media/document_image_rId408.jpeg" Type="http://schemas.openxmlformats.org/officeDocument/2006/relationships/image" Id="rId408"/><Relationship TargetMode="External" Target="http://commons.wikipedia.org/wiki/File:Human_shadow.jpg" Type="http://schemas.openxmlformats.org/officeDocument/2006/relationships/hyperlink" Id="rId409"/><Relationship Target="media/document_image_rId410.jpeg" Type="http://schemas.openxmlformats.org/officeDocument/2006/relationships/image" Id="rId410"/><Relationship TargetMode="External" Target="http://www.flickr.com/photos/44124390434@N01/317200930" Type="http://schemas.openxmlformats.org/officeDocument/2006/relationships/hyperlink" Id="rId411"/><Relationship TargetMode="External" Target="http://bible.cc/isaiah/40-31.htm" Type="http://schemas.openxmlformats.org/officeDocument/2006/relationships/hyperlink" Id="rId412"/><Relationship Target="media/document_image_rId413.jpeg" Type="http://schemas.openxmlformats.org/officeDocument/2006/relationships/image" Id="rId413"/><Relationship TargetMode="External" Target="http://commons.wikipedia.org/wiki/File:Aerumnae_Jesu_1678.jpg" Type="http://schemas.openxmlformats.org/officeDocument/2006/relationships/hyperlink" Id="rId414"/><Relationship TargetMode="External" Target="http://bible.cc/philippians/2-1.htm" Type="http://schemas.openxmlformats.org/officeDocument/2006/relationships/hyperlink" Id="rId415"/><Relationship TargetMode="External" Target="http://bible.cc/philippians/2-2.htm" Type="http://schemas.openxmlformats.org/officeDocument/2006/relationships/hyperlink" Id="rId416"/><Relationship TargetMode="External" Target="http://bible.cc/philippians/2-3.htm" Type="http://schemas.openxmlformats.org/officeDocument/2006/relationships/hyperlink" Id="rId417"/><Relationship TargetMode="External" Target="http://bible.cc/philippians/2-4.htm" Type="http://schemas.openxmlformats.org/officeDocument/2006/relationships/hyperlink" Id="rId418"/><Relationship TargetMode="External" Target="http://bible.cc/philippians/2-5.htm" Type="http://schemas.openxmlformats.org/officeDocument/2006/relationships/hyperlink" Id="rId419"/><Relationship TargetMode="External" Target="http://bible.cc/philippians/2-6.htm" Type="http://schemas.openxmlformats.org/officeDocument/2006/relationships/hyperlink" Id="rId420"/><Relationship TargetMode="External" Target="http://bible.cc/philippians/2-7.htm" Type="http://schemas.openxmlformats.org/officeDocument/2006/relationships/hyperlink" Id="rId421"/><Relationship TargetMode="External" Target="http://bible.cc/philippians/2-8.htm" Type="http://schemas.openxmlformats.org/officeDocument/2006/relationships/hyperlink" Id="rId422"/><Relationship TargetMode="External" Target="http://bible.cc/philippians/2-9.htm" Type="http://schemas.openxmlformats.org/officeDocument/2006/relationships/hyperlink" Id="rId423"/><Relationship TargetMode="External" Target="http://bible.cc/philippians/2-10.htm" Type="http://schemas.openxmlformats.org/officeDocument/2006/relationships/hyperlink" Id="rId424"/><Relationship TargetMode="External" Target="http://bible.cc/philippians/2-11.htm" Type="http://schemas.openxmlformats.org/officeDocument/2006/relationships/hyperlink" Id="rId425"/><Relationship Target="media/document_image_rId426.jpeg" Type="http://schemas.openxmlformats.org/officeDocument/2006/relationships/image" Id="rId426"/><Relationship TargetMode="External" Target="http://commons.wikipedia.org/wiki/File:Masterpadlock.jpg" Type="http://schemas.openxmlformats.org/officeDocument/2006/relationships/hyperlink" Id="rId427"/><Relationship Target="media/document_image_rId428.jpeg" Type="http://schemas.openxmlformats.org/officeDocument/2006/relationships/image" Id="rId428"/><Relationship TargetMode="External" Target="http://commons.wikipedia.org/wiki/File:Yield.svg" Type="http://schemas.openxmlformats.org/officeDocument/2006/relationships/hyperlink" Id="rId429"/><Relationship Target="media/document_image_rId430.jpeg" Type="http://schemas.openxmlformats.org/officeDocument/2006/relationships/image" Id="rId430"/><Relationship TargetMode="External" Target="http://commons.wikipedia.org/wiki/File:CoCa_Cola_Christmas_Truck_Freightliner_2009-11-26_Essen_Germany_1.jpg" Type="http://schemas.openxmlformats.org/officeDocument/2006/relationships/hyperlink" Id="rId431"/><Relationship TargetMode="External" Target="http://bible.cc/hebrews/6-7.htm" Type="http://schemas.openxmlformats.org/officeDocument/2006/relationships/hyperlink" Id="rId432"/><Relationship TargetMode="External" Target="http://bible.cc/hebrews/6-8.htm" Type="http://schemas.openxmlformats.org/officeDocument/2006/relationships/hyperlink" Id="rId433"/><Relationship Target="media/document_image_rId434.jpeg" Type="http://schemas.openxmlformats.org/officeDocument/2006/relationships/image" Id="rId434"/><Relationship TargetMode="External" Target="http://commons.wikipedia.org/wiki/File:Flickr_-_bjmullan_-_The_gathering.jpg" Type="http://schemas.openxmlformats.org/officeDocument/2006/relationships/hyperlink" Id="rId435"/><Relationship Target="media/document_image_rId436.jpeg" Type="http://schemas.openxmlformats.org/officeDocument/2006/relationships/image" Id="rId436"/><Relationship TargetMode="External" Target="http://commons.wikipedia.org/wiki/File:Fear_has_big_eyes.jpg" Type="http://schemas.openxmlformats.org/officeDocument/2006/relationships/hyperlink" Id="rId437"/><Relationship Target="media/document_image_rId438.jpeg" Type="http://schemas.openxmlformats.org/officeDocument/2006/relationships/image" Id="rId438"/><Relationship TargetMode="External" Target="http://commons.wikipedia.org/wiki/File:Red-eyed_Tree_Frog_-_Litoria_chloris_edit1.jpg" Type="http://schemas.openxmlformats.org/officeDocument/2006/relationships/hyperlink" Id="rId439"/><Relationship Target="media/document_image_rId440.jpeg" Type="http://schemas.openxmlformats.org/officeDocument/2006/relationships/image" Id="rId440"/><Relationship TargetMode="External" Target="http://commons.wikipedia.org/wiki/File:Solor_system_creation.png" Type="http://schemas.openxmlformats.org/officeDocument/2006/relationships/hyperlink" Id="rId441"/><Relationship Target="media/document_image_rId442.jpeg" Type="http://schemas.openxmlformats.org/officeDocument/2006/relationships/image" Id="rId442"/><Relationship TargetMode="External" Target="http://commons.wikipedia.org/wiki/File:Wooden_hourglass_3.jpg" Type="http://schemas.openxmlformats.org/officeDocument/2006/relationships/hyperlink" Id="rId443"/><Relationship Target="media/document_image_rId444.jpeg" Type="http://schemas.openxmlformats.org/officeDocument/2006/relationships/image" Id="rId444"/><Relationship TargetMode="External" Target="http://www.flickr.com/photos/51035603401@N01/21699690" Type="http://schemas.openxmlformats.org/officeDocument/2006/relationships/hyperlink" Id="rId445"/><Relationship Target="media/document_image_rId446.jpeg" Type="http://schemas.openxmlformats.org/officeDocument/2006/relationships/image" Id="rId446"/><Relationship TargetMode="External" Target="http://commons.wikipedia.org/wiki/File:Perfect_Health_Corset.png" Type="http://schemas.openxmlformats.org/officeDocument/2006/relationships/hyperlink" Id="rId447"/><Relationship Target="media/document_image_rId448.jpeg" Type="http://schemas.openxmlformats.org/officeDocument/2006/relationships/image" Id="rId448"/><Relationship TargetMode="External" Target="http://commons.wikipedia.org/wiki/File:Skull_and_crossbones.svg" Type="http://schemas.openxmlformats.org/officeDocument/2006/relationships/hyperlink" Id="rId449"/><Relationship Target="media/document_image_rId450.jpeg" Type="http://schemas.openxmlformats.org/officeDocument/2006/relationships/image" Id="rId450"/><Relationship TargetMode="External" Target="http://commons.wikipedia.org/wiki/File:Gay_Pride_London_1999.jpg" Type="http://schemas.openxmlformats.org/officeDocument/2006/relationships/hyperlink" Id="rId451"/><Relationship Target="media/document_image_rId452.jpeg" Type="http://schemas.openxmlformats.org/officeDocument/2006/relationships/image" Id="rId452"/><Relationship TargetMode="External" Target="http://commons.wikipedia.org/wiki/File:Gustave_Dore_Lazarus_and_the_Rich_Man.jpg" Type="http://schemas.openxmlformats.org/officeDocument/2006/relationships/hyperlink" Id="rId453"/><Relationship Target="media/document_image_rId454.jpeg" Type="http://schemas.openxmlformats.org/officeDocument/2006/relationships/image" Id="rId454"/><Relationship TargetMode="External" Target="http://www.flickr.com/photos/68278595@N00/347271850" Type="http://schemas.openxmlformats.org/officeDocument/2006/relationships/hyperlink" Id="rId455"/><Relationship Target="media/document_image_rId456.jpeg" Type="http://schemas.openxmlformats.org/officeDocument/2006/relationships/image" Id="rId456"/><Relationship TargetMode="External" Target="http://commons.wikipedia.org/wiki/File:Ostrich.jpg" Type="http://schemas.openxmlformats.org/officeDocument/2006/relationships/hyperlink" Id="rId457"/><Relationship Target="media/document_image_rId458.jpeg" Type="http://schemas.openxmlformats.org/officeDocument/2006/relationships/image" Id="rId458"/><Relationship TargetMode="External" Target="http://www.flickr.com/photos/64177078@N00/2428338037" Type="http://schemas.openxmlformats.org/officeDocument/2006/relationships/hyperlink" Id="rId459"/><Relationship Target="media/document_image_rId460.jpeg" Type="http://schemas.openxmlformats.org/officeDocument/2006/relationships/image" Id="rId460"/><Relationship TargetMode="External" Target="http://www.flickr.com/photos/9799000@N05/2129004768" Type="http://schemas.openxmlformats.org/officeDocument/2006/relationships/hyperlink" Id="rId461"/><Relationship Target="media/document_image_rId462.jpeg" Type="http://schemas.openxmlformats.org/officeDocument/2006/relationships/image" Id="rId462"/><Relationship TargetMode="External" Target="http://commons.wikipedia.org/wiki/File:Oakham_Adam_and_Eve.jpg" Type="http://schemas.openxmlformats.org/officeDocument/2006/relationships/hyperlink" Id="rId463"/><Relationship Target="media/document_image_rId464.jpeg" Type="http://schemas.openxmlformats.org/officeDocument/2006/relationships/image" Id="rId464"/><Relationship TargetMode="External" Target="http://commons.wikipedia.org/wiki/File:Georg_Gsell_02.jpg" Type="http://schemas.openxmlformats.org/officeDocument/2006/relationships/hyperlink" Id="rId465"/><Relationship Target="media/document_image_rId466.jpeg" Type="http://schemas.openxmlformats.org/officeDocument/2006/relationships/image" Id="rId466"/><Relationship TargetMode="External" Target="http://commons.wikipedia.org/wiki/File:Hogarth_william_analysisofbeauty1.jpg" Type="http://schemas.openxmlformats.org/officeDocument/2006/relationships/hyperlink" Id="rId467"/><Relationship Target="media/document_image_rId468.jpeg" Type="http://schemas.openxmlformats.org/officeDocument/2006/relationships/image" Id="rId468"/><Relationship TargetMode="External" Target="http://www.flickr.com/photos/25859917@N00/5988276248" Type="http://schemas.openxmlformats.org/officeDocument/2006/relationships/hyperlink" Id="rId469"/><Relationship Target="media/document_image_rId470.jpeg" Type="http://schemas.openxmlformats.org/officeDocument/2006/relationships/image" Id="rId470"/><Relationship TargetMode="External" Target="http://www.flickr.com/photos/12771303@N00/3537057" Type="http://schemas.openxmlformats.org/officeDocument/2006/relationships/hyperlink" Id="rId471"/><Relationship Target="media/document_image_rId472.jpeg" Type="http://schemas.openxmlformats.org/officeDocument/2006/relationships/image" Id="rId472"/><Relationship TargetMode="External" Target="http://commons.wikipedia.org/wiki/File:Cristo_crucificado.jpg" Type="http://schemas.openxmlformats.org/officeDocument/2006/relationships/hyperlink" Id="rId473"/><Relationship Target="media/document_image_rId474.jpeg" Type="http://schemas.openxmlformats.org/officeDocument/2006/relationships/image" Id="rId474"/><Relationship TargetMode="External" Target="http://www.flickr.com/photos/68783748@N00/501937505" Type="http://schemas.openxmlformats.org/officeDocument/2006/relationships/hyperlink" Id="rId475"/><Relationship Target="media/document_image_rId476.jpeg" Type="http://schemas.openxmlformats.org/officeDocument/2006/relationships/image" Id="rId476"/><Relationship TargetMode="External" Target="http://www.flickr.com/photos/44124420092@N01/148169203" Type="http://schemas.openxmlformats.org/officeDocument/2006/relationships/hyperlink" Id="rId477"/><Relationship Target="media/document_image_rId478.jpeg" Type="http://schemas.openxmlformats.org/officeDocument/2006/relationships/image" Id="rId478"/><Relationship TargetMode="External" Target="http://commons.wikipedia.org/wiki/File:Cristo_crucificado.jpg" Type="http://schemas.openxmlformats.org/officeDocument/2006/relationships/hyperlink" Id="rId479"/><Relationship Target="media/document_image_rId480.jpeg" Type="http://schemas.openxmlformats.org/officeDocument/2006/relationships/image" Id="rId480"/><Relationship TargetMode="External" Target="http://commons.wikipedia.org/wiki/File:Florida_Water_Moccasin_056.jpg" Type="http://schemas.openxmlformats.org/officeDocument/2006/relationships/hyperlink" Id="rId481"/><Relationship Target="media/document_image_rId482.jpeg" Type="http://schemas.openxmlformats.org/officeDocument/2006/relationships/image" Id="rId482"/><Relationship TargetMode="External" Target="http://commons.wikipedia.org/wiki/File:Sandstorm.jpg" Type="http://schemas.openxmlformats.org/officeDocument/2006/relationships/hyperlink" Id="rId483"/><Relationship Target="media/document_image_rId484.jpeg" Type="http://schemas.openxmlformats.org/officeDocument/2006/relationships/image" Id="rId484"/><Relationship TargetMode="External" Target="http://commons.wikipedia.org/wiki/File:Swimming_0195.svg" Type="http://schemas.openxmlformats.org/officeDocument/2006/relationships/hyperlink" Id="rId485"/><Relationship Target="media/document_image_rId486.jpeg" Type="http://schemas.openxmlformats.org/officeDocument/2006/relationships/image" Id="rId486"/><Relationship TargetMode="External" Target="http://commons.wikipedia.org/wiki/File:Ermitage_throne_room_1.jpg" Type="http://schemas.openxmlformats.org/officeDocument/2006/relationships/hyperlink" Id="rId487"/><Relationship Target="media/document_image_rId488.jpeg" Type="http://schemas.openxmlformats.org/officeDocument/2006/relationships/image" Id="rId488"/><Relationship TargetMode="External" Target="http://www.flickr.com/photos/7977365@N08/5780270654" Type="http://schemas.openxmlformats.org/officeDocument/2006/relationships/hyperlink" Id="rId489"/><Relationship Target="media/document_image_rId490.jpeg" Type="http://schemas.openxmlformats.org/officeDocument/2006/relationships/image" Id="rId490"/><Relationship TargetMode="External" Target="http://en.wikipedia.org/wiki/File:AugsburgConfessionXXIOfTheWorshipoftheSaints.JPG" Type="http://schemas.openxmlformats.org/officeDocument/2006/relationships/hyperlink" Id="rId491"/><Relationship Target="media/document_image_rId492.jpeg" Type="http://schemas.openxmlformats.org/officeDocument/2006/relationships/image" Id="rId492"/><Relationship TargetMode="External" Target="http://commons.wikipedia.org/wiki/File:Ecce_homo_by_Antonio_Ciseri_%282%29.jpg" Type="http://schemas.openxmlformats.org/officeDocument/2006/relationships/hyperlink" Id="rId493"/><Relationship Target="media/document_image_rId494.jpeg" Type="http://schemas.openxmlformats.org/officeDocument/2006/relationships/image" Id="rId494"/><Relationship TargetMode="External" Target="http://www.flickr.com/photos/21121695@N04/3753623028" Type="http://schemas.openxmlformats.org/officeDocument/2006/relationships/hyperlink" Id="rId495"/><Relationship Target="media/document_image_rId496.jpeg" Type="http://schemas.openxmlformats.org/officeDocument/2006/relationships/image" Id="rId496"/><Relationship TargetMode="External" Target="http://hiwaychristian.files.wordpress.com/2011/10/12456415281051129056johnny_automatic_anger_svg_med.png" Type="http://schemas.openxmlformats.org/officeDocument/2006/relationships/hyperlink" Id="rId497"/><Relationship Target="media/document_image_rId498.jpeg" Type="http://schemas.openxmlformats.org/officeDocument/2006/relationships/image" Id="rId498"/><Relationship TargetMode="External" Target="http://commons.wikipedia.org/wiki/File:Cross-of-Christ.png" Type="http://schemas.openxmlformats.org/officeDocument/2006/relationships/hyperlink" Id="rId499"/><Relationship Target="media/document_image_rId500.jpeg" Type="http://schemas.openxmlformats.org/officeDocument/2006/relationships/image" Id="rId500"/><Relationship TargetMode="External" Target="http://www.flickr.com/photos/46315235@N00/430235484" Type="http://schemas.openxmlformats.org/officeDocument/2006/relationships/hyperlink" Id="rId501"/><Relationship Target="media/document_image_rId502.jpeg" Type="http://schemas.openxmlformats.org/officeDocument/2006/relationships/image" Id="rId502"/><Relationship TargetMode="External" Target="http://commons.wikipedia.org/wiki/File:Humhrt2.jpg" Type="http://schemas.openxmlformats.org/officeDocument/2006/relationships/hyperlink" Id="rId503"/><Relationship Target="media/document_image_rId504.jpeg" Type="http://schemas.openxmlformats.org/officeDocument/2006/relationships/image" Id="rId504"/><Relationship TargetMode="External" Target="http://www.flickr.com/photos/91395268@N00/82094526" Type="http://schemas.openxmlformats.org/officeDocument/2006/relationships/hyperlink" Id="rId505"/><Relationship Target="media/document_image_rId506.jpeg" Type="http://schemas.openxmlformats.org/officeDocument/2006/relationships/image" Id="rId506"/><Relationship TargetMode="External" Target="http://en.wikipedia.org/wiki/File:Press_Your_Luck.gif" Type="http://schemas.openxmlformats.org/officeDocument/2006/relationships/hyperlink" Id="rId507"/><Relationship Target="media/document_image_rId508.jpeg" Type="http://schemas.openxmlformats.org/officeDocument/2006/relationships/image" Id="rId508"/><Relationship TargetMode="External" Target="http://www.flickr.com/photos/64226949@N00/266650346" Type="http://schemas.openxmlformats.org/officeDocument/2006/relationships/hyperlink" Id="rId509"/><Relationship Target="media/document_image_rId510.jpeg" Type="http://schemas.openxmlformats.org/officeDocument/2006/relationships/image" Id="rId510"/><Relationship TargetMode="External" Target="http://commons.wikipedia.org/wiki/File:Jakobskirken_Roskilde_Denmark_pulpit.jpg" Type="http://schemas.openxmlformats.org/officeDocument/2006/relationships/hyperlink" Id="rId511"/><Relationship Target="media/document_image_rId512.jpeg" Type="http://schemas.openxmlformats.org/officeDocument/2006/relationships/image" Id="rId512"/><Relationship TargetMode="External" Target="http://commons.wikipedia.org/wiki/File:Vienna_Karlskirche_frescos4b.jpg" Type="http://schemas.openxmlformats.org/officeDocument/2006/relationships/hyperlink" Id="rId513"/><Relationship Target="media/document_image_rId514.jpeg" Type="http://schemas.openxmlformats.org/officeDocument/2006/relationships/image" Id="rId514"/><Relationship TargetMode="External" Target="http://www.flickr.com/photos/70477851@N00/32958917" Type="http://schemas.openxmlformats.org/officeDocument/2006/relationships/hyperlink" Id="rId515"/><Relationship Target="media/document_image_rId516.jpeg" Type="http://schemas.openxmlformats.org/officeDocument/2006/relationships/image" Id="rId516"/><Relationship TargetMode="External" Target="http://www.flickr.com/photos/27636029@N05/4326977973" Type="http://schemas.openxmlformats.org/officeDocument/2006/relationships/hyperlink" Id="rId517"/><Relationship Target="media/document_image_rId518.jpeg" Type="http://schemas.openxmlformats.org/officeDocument/2006/relationships/image" Id="rId518"/><Relationship TargetMode="External" Target="http://www.flickr.com/photos/93302041@N00/498285229" Type="http://schemas.openxmlformats.org/officeDocument/2006/relationships/hyperlink" Id="rId519"/><Relationship Target="media/document_image_rId520.jpeg" Type="http://schemas.openxmlformats.org/officeDocument/2006/relationships/image" Id="rId520"/><Relationship TargetMode="External" Target="http://commons.wikipedia.org/wiki/File:Lukhot_Habrit.svg" Type="http://schemas.openxmlformats.org/officeDocument/2006/relationships/hyperlink" Id="rId521"/><Relationship Target="media/document_image_rId522.jpeg" Type="http://schemas.openxmlformats.org/officeDocument/2006/relationships/image" Id="rId522"/><Relationship TargetMode="External" Target="http://commons.wikipedia.org/wiki/File:StPetersBasilicaEarlyMorning.jpg" Type="http://schemas.openxmlformats.org/officeDocument/2006/relationships/hyperlink" Id="rId523"/><Relationship Target="media/document_image_rId524.jpeg" Type="http://schemas.openxmlformats.org/officeDocument/2006/relationships/image" Id="rId524"/><Relationship TargetMode="External" Target="http://commons.wikipedia.org/wiki/File:German_Shepherd_with_Muzzle.JPG" Type="http://schemas.openxmlformats.org/officeDocument/2006/relationships/hyperlink" Id="rId525"/><Relationship Target="media/document_image_rId526.jpeg" Type="http://schemas.openxmlformats.org/officeDocument/2006/relationships/image" Id="rId526"/><Relationship TargetMode="External" Target="http://www.flickr.com/photos/96223849@N00/74341943" Type="http://schemas.openxmlformats.org/officeDocument/2006/relationships/hyperlink" Id="rId527"/><Relationship Target="media/document_image_rId528.jpeg" Type="http://schemas.openxmlformats.org/officeDocument/2006/relationships/image" Id="rId528"/><Relationship TargetMode="External" Target="http://commons.wikipedia.org/wiki/File:Official_portrait_of_Barack_Obama.jpg" Type="http://schemas.openxmlformats.org/officeDocument/2006/relationships/hyperlink" Id="rId529"/><Relationship Target="media/document_image_rId530.jpeg" Type="http://schemas.openxmlformats.org/officeDocument/2006/relationships/image" Id="rId530"/><Relationship TargetMode="External" Target="http://www.flickr.com/photos/41894175230@N01/21116189" Type="http://schemas.openxmlformats.org/officeDocument/2006/relationships/hyperlink" Id="rId531"/><Relationship TargetMode="External" Target="http://shortfellow.wordpress.com/2011/10/13/come-quickly-lord/" Type="http://schemas.openxmlformats.org/officeDocument/2006/relationships/hyperlink" Id="rId532"/><Relationship Target="media/document_image_rId533.jpeg" Type="http://schemas.openxmlformats.org/officeDocument/2006/relationships/image" Id="rId533"/><Relationship TargetMode="External" Target="http://www.flickr.com/photos/60417477@N00/4407779674" Type="http://schemas.openxmlformats.org/officeDocument/2006/relationships/hyperlink" Id="rId534"/><Relationship Target="media/document_image_rId535.jpeg" Type="http://schemas.openxmlformats.org/officeDocument/2006/relationships/image" Id="rId535"/><Relationship TargetMode="External" Target="http://www.flickr.com/photos/30352243@N00/5496717405" Type="http://schemas.openxmlformats.org/officeDocument/2006/relationships/hyperlink" Id="rId536"/><Relationship Target="media/document_image_rId537.jpeg" Type="http://schemas.openxmlformats.org/officeDocument/2006/relationships/image" Id="rId537"/><Relationship TargetMode="External" Target="http://commons.wikipedia.org/wiki/File:Snodgrass_common_household_roaches.png" Type="http://schemas.openxmlformats.org/officeDocument/2006/relationships/hyperlink" Id="rId538"/><Relationship Target="media/document_image_rId539.jpeg" Type="http://schemas.openxmlformats.org/officeDocument/2006/relationships/image" Id="rId539"/><Relationship TargetMode="External" Target="http://www.flickr.com/photos/91821458@N00/5334222163" Type="http://schemas.openxmlformats.org/officeDocument/2006/relationships/hyperlink" Id="rId540"/><Relationship Target="media/document_image_rId541.jpeg" Type="http://schemas.openxmlformats.org/officeDocument/2006/relationships/image" Id="rId541"/><Relationship TargetMode="External" Target="http://commons.wikipedia.org/wiki/File:Goose-flying.jpg" Type="http://schemas.openxmlformats.org/officeDocument/2006/relationships/hyperlink" Id="rId542"/><Relationship Target="media/document_image_rId543.jpeg" Type="http://schemas.openxmlformats.org/officeDocument/2006/relationships/image" Id="rId543"/><Relationship TargetMode="External" Target="http://www.flickr.com/photos/34022514@N00/3658439377" Type="http://schemas.openxmlformats.org/officeDocument/2006/relationships/hyperlink" Id="rId544"/><Relationship Target="media/document_image_rId545.jpeg" Type="http://schemas.openxmlformats.org/officeDocument/2006/relationships/image" Id="rId545"/><Relationship TargetMode="External" Target="http://www.flickr.com/photos/7792081@N02/493353121" Type="http://schemas.openxmlformats.org/officeDocument/2006/relationships/hyperlink" Id="rId546"/><Relationship Target="media/document_image_rId547.jpeg" Type="http://schemas.openxmlformats.org/officeDocument/2006/relationships/image" Id="rId547"/><Relationship TargetMode="External" Target="http://www.flickr.com/photos/25047151@N00/3480609731" Type="http://schemas.openxmlformats.org/officeDocument/2006/relationships/hyperlink" Id="rId548"/><Relationship Target="media/document_image_rId549.jpeg" Type="http://schemas.openxmlformats.org/officeDocument/2006/relationships/image" Id="rId549"/><Relationship TargetMode="External" Target="http://en.wikipedia.org/wiki/File:JesuswithChildren.jpg" Type="http://schemas.openxmlformats.org/officeDocument/2006/relationships/hyperlink" Id="rId550"/><Relationship Target="media/document_image_rId551.jpeg" Type="http://schemas.openxmlformats.org/officeDocument/2006/relationships/image" Id="rId551"/><Relationship TargetMode="External" Target="http://commons.wikipedia.org/wiki/File:Puzzle.svg" Type="http://schemas.openxmlformats.org/officeDocument/2006/relationships/hyperlink" Id="rId552"/><Relationship Target="media/document_image_rId553.jpeg" Type="http://schemas.openxmlformats.org/officeDocument/2006/relationships/image" Id="rId553"/><Relationship TargetMode="External" Target="http://www.flickr.com/photos/41383531@N00/349894433" Type="http://schemas.openxmlformats.org/officeDocument/2006/relationships/hyperlink" Id="rId554"/><Relationship Target="media/document_image_rId555.jpeg" Type="http://schemas.openxmlformats.org/officeDocument/2006/relationships/image" Id="rId555"/><Relationship TargetMode="External" Target="http://www.flickr.com/photos/50231560@N00/109595006" Type="http://schemas.openxmlformats.org/officeDocument/2006/relationships/hyperlink" Id="rId556"/><Relationship TargetMode="External" Target="http://zukunftsaugen.wordpress.com/2011/10/19/a-joke-or-a-revelation/" Type="http://schemas.openxmlformats.org/officeDocument/2006/relationships/hyperlink" Id="rId557"/><Relationship Target="media/document_image_rId558.jpeg" Type="http://schemas.openxmlformats.org/officeDocument/2006/relationships/image" Id="rId558"/><Relationship TargetMode="External" Target="http://www.flickr.com/photos/14318462@N00/36330170" Type="http://schemas.openxmlformats.org/officeDocument/2006/relationships/hyperlink" Id="rId559"/><Relationship Target="media/document_image_rId560.jpeg" Type="http://schemas.openxmlformats.org/officeDocument/2006/relationships/image" Id="rId560"/><Relationship TargetMode="External" Target="http://commons.wikipedia.org/wiki/File:Japanese_old_man.jpg" Type="http://schemas.openxmlformats.org/officeDocument/2006/relationships/hyperlink" Id="rId561"/><Relationship Target="media/document_image_rId562.jpeg" Type="http://schemas.openxmlformats.org/officeDocument/2006/relationships/image" Id="rId562"/><Relationship TargetMode="External" Target="http://www.flickr.com/photos/60107315@N00/2225851689" Type="http://schemas.openxmlformats.org/officeDocument/2006/relationships/hyperlink" Id="rId563"/><Relationship Target="media/document_image_rId564.jpeg" Type="http://schemas.openxmlformats.org/officeDocument/2006/relationships/image" Id="rId564"/><Relationship TargetMode="External" Target="http://commons.wikipedia.org/wiki/File:Cristo_crucificado.jpg" Type="http://schemas.openxmlformats.org/officeDocument/2006/relationships/hyperlink" Id="rId565"/><Relationship Target="media/document_image_rId566.jpeg" Type="http://schemas.openxmlformats.org/officeDocument/2006/relationships/image" Id="rId566"/><Relationship TargetMode="External" Target="http://en.wikipedia.org/wiki/File:Mclean_very_best.jpg" Type="http://schemas.openxmlformats.org/officeDocument/2006/relationships/hyperlink" Id="rId567"/><Relationship Target="media/document_image_rId568.jpeg" Type="http://schemas.openxmlformats.org/officeDocument/2006/relationships/image" Id="rId568"/><Relationship TargetMode="External" Target="http://www.flickr.com/photos/27473434@N04/4899060527" Type="http://schemas.openxmlformats.org/officeDocument/2006/relationships/hyperlink" Id="rId569"/><Relationship Target="media/document_image_rId570.jpeg" Type="http://schemas.openxmlformats.org/officeDocument/2006/relationships/image" Id="rId570"/><Relationship TargetMode="External" Target="http://www.flickr.com/photos/82684220@N00/480587865" Type="http://schemas.openxmlformats.org/officeDocument/2006/relationships/hyperlink" Id="rId571"/><Relationship Target="media/document_image_rId572.jpeg" Type="http://schemas.openxmlformats.org/officeDocument/2006/relationships/image" Id="rId572"/><Relationship TargetMode="External" Target="http://www.flickr.com/photos/20636868@N00/122813470" Type="http://schemas.openxmlformats.org/officeDocument/2006/relationships/hyperlink" Id="rId573"/><Relationship Target="media/document_image_rId574.jpeg" Type="http://schemas.openxmlformats.org/officeDocument/2006/relationships/image" Id="rId574"/><Relationship TargetMode="External" Target="http://www.flickr.com/photos/23812004@N03/3938829378" Type="http://schemas.openxmlformats.org/officeDocument/2006/relationships/hyperlink" Id="rId575"/><Relationship Target="media/document_image_rId576.jpeg" Type="http://schemas.openxmlformats.org/officeDocument/2006/relationships/image" Id="rId576"/><Relationship TargetMode="External" Target="http://www.flickr.com/photos/44124385392@N01/2196774" Type="http://schemas.openxmlformats.org/officeDocument/2006/relationships/hyperlink" Id="rId577"/><Relationship Target="media/document_image_rId578.jpeg" Type="http://schemas.openxmlformats.org/officeDocument/2006/relationships/image" Id="rId578"/><Relationship TargetMode="External" Target="http://hiwaychristian.files.wordpress.com/2011/10/sinai.jpg" Type="http://schemas.openxmlformats.org/officeDocument/2006/relationships/hyperlink" Id="rId579"/><Relationship Target="media/document_image_rId580.jpeg" Type="http://schemas.openxmlformats.org/officeDocument/2006/relationships/image" Id="rId580"/><Relationship TargetMode="External" Target="http://en.wikipedia.org/wiki/File:Mountain_Road_Lottery_Ticket_001.jpg" Type="http://schemas.openxmlformats.org/officeDocument/2006/relationships/hyperlink" Id="rId581"/><Relationship Target="media/document_image_rId582.jpeg" Type="http://schemas.openxmlformats.org/officeDocument/2006/relationships/image" Id="rId582"/><Relationship TargetMode="External" Target="http://commons.wikipedia.org/wiki/File:Elephas_Maximus_Eye_Closeup.jpg" Type="http://schemas.openxmlformats.org/officeDocument/2006/relationships/hyperlink" Id="rId583"/><Relationship Target="media/document_image_rId584.jpeg" Type="http://schemas.openxmlformats.org/officeDocument/2006/relationships/image" Id="rId584"/><Relationship TargetMode="External" Target="http://hiwaychristian.files.wordpress.com/2011/10/sundown-in-mountain-top-landscape-1-screensaver.jpg" Type="http://schemas.openxmlformats.org/officeDocument/2006/relationships/hyperlink" Id="rId585"/><Relationship TargetMode="External" Target="http://faithtdavies.wordpress.com/2011/10/25/beautiful/" Type="http://schemas.openxmlformats.org/officeDocument/2006/relationships/hyperlink" Id="rId586"/><Relationship Target="media/document_image_rId587.jpeg" Type="http://schemas.openxmlformats.org/officeDocument/2006/relationships/image" Id="rId587"/><Relationship TargetMode="External" Target="http://en.wikipedia.org/wiki/File:Pop_Goes_the_Weasel_melody.PNG" Type="http://schemas.openxmlformats.org/officeDocument/2006/relationships/hyperlink" Id="rId588"/><Relationship Target="media/document_image_rId589.jpeg" Type="http://schemas.openxmlformats.org/officeDocument/2006/relationships/image" Id="rId589"/><Relationship TargetMode="External" Target="http://commons.wikipedia.org/wiki/File:Full_Book_of_Isaiah_2006-06-06.jpg" Type="http://schemas.openxmlformats.org/officeDocument/2006/relationships/hyperlink" Id="rId590"/><Relationship Target="media/document_image_rId591.jpeg" Type="http://schemas.openxmlformats.org/officeDocument/2006/relationships/image" Id="rId591"/><Relationship TargetMode="External" Target="http://commons.wikipedia.org/wiki/File:Mountain_stream.jpg" Type="http://schemas.openxmlformats.org/officeDocument/2006/relationships/hyperlink" Id="rId592"/><Relationship Target="media/document_image_rId593.jpeg" Type="http://schemas.openxmlformats.org/officeDocument/2006/relationships/image" Id="rId593"/><Relationship TargetMode="External" Target="http://commons.wikipedia.org/wiki/File:Pilgrim%27s_Progress_first_edition_1678.jpg" Type="http://schemas.openxmlformats.org/officeDocument/2006/relationships/hyperlink" Id="rId594"/><Relationship TargetMode="External" Target="http://www.youtube.com/watch?v=yz9QG2ifiWg&amp;feature=colike" Type="http://schemas.openxmlformats.org/officeDocument/2006/relationships/hyperlink" Id="rId595"/><Relationship Target="media/document_image_rId596.jpeg" Type="http://schemas.openxmlformats.org/officeDocument/2006/relationships/image" Id="rId596"/><Relationship TargetMode="External" Target="http://www.flickr.com/photos/12567713@N00/2063418753" Type="http://schemas.openxmlformats.org/officeDocument/2006/relationships/hyperlink" Id="rId597"/><Relationship Target="media/document_image_rId598.jpeg" Type="http://schemas.openxmlformats.org/officeDocument/2006/relationships/image" Id="rId598"/><Relationship TargetMode="External" Target="http://hiwaychristian.files.wordpress.com/2011/11/iss006-e-18382.jpg" Type="http://schemas.openxmlformats.org/officeDocument/2006/relationships/hyperlink" Id="rId599"/><Relationship Target="media/document_image_rId600.jpeg" Type="http://schemas.openxmlformats.org/officeDocument/2006/relationships/image" Id="rId600"/><Relationship TargetMode="External" Target="http://commons.wikipedia.org/wiki/File:No_Political_Correctness.svg" Type="http://schemas.openxmlformats.org/officeDocument/2006/relationships/hyperlink" Id="rId601"/><Relationship Target="media/document_image_rId602.jpeg" Type="http://schemas.openxmlformats.org/officeDocument/2006/relationships/image" Id="rId602"/><Relationship TargetMode="External" Target="http://www.flickr.com/photos/30030574@N03/4813413572" Type="http://schemas.openxmlformats.org/officeDocument/2006/relationships/hyperlink" Id="rId603"/><Relationship Target="media/document_image_rId604.jpeg" Type="http://schemas.openxmlformats.org/officeDocument/2006/relationships/image" Id="rId604"/><Relationship TargetMode="External" Target="http://commons.wikipedia.org/wiki/File:Black_from_a_camera.jpg" Type="http://schemas.openxmlformats.org/officeDocument/2006/relationships/hyperlink" Id="rId605"/><Relationship Target="media/document_image_rId606.jpeg" Type="http://schemas.openxmlformats.org/officeDocument/2006/relationships/image" Id="rId606"/><Relationship TargetMode="External" Target="http://commons.wikipedia.org/wiki/File:Icon-Teacher-at-class.jpg" Type="http://schemas.openxmlformats.org/officeDocument/2006/relationships/hyperlink" Id="rId607"/><Relationship Target="media/document_image_rId608.jpeg" Type="http://schemas.openxmlformats.org/officeDocument/2006/relationships/image" Id="rId608"/><Relationship TargetMode="External" Target="http://www.flickr.com/photos/8070429@N06/3113672785" Type="http://schemas.openxmlformats.org/officeDocument/2006/relationships/hyperlink" Id="rId609"/><Relationship Target="media/document_image_rId610.jpeg" Type="http://schemas.openxmlformats.org/officeDocument/2006/relationships/image" Id="rId610"/><Relationship TargetMode="External" Target="http://commons.wikipedia.org/wiki/File:P_judaism_%28scroll%29.svg" Type="http://schemas.openxmlformats.org/officeDocument/2006/relationships/hyperlink" Id="rId611"/><Relationship Target="media/document_image_rId612.jpeg" Type="http://schemas.openxmlformats.org/officeDocument/2006/relationships/image" Id="rId612"/><Relationship TargetMode="External" Target="http://www.flickr.com/photos/47854931@N00/3205277810" Type="http://schemas.openxmlformats.org/officeDocument/2006/relationships/hyperlink" Id="rId613"/><Relationship Target="media/document_image_rId614.jpeg" Type="http://schemas.openxmlformats.org/officeDocument/2006/relationships/image" Id="rId614"/><Relationship TargetMode="External" Target="http://www.flickr.com/photos/77248722@N00/213712688" Type="http://schemas.openxmlformats.org/officeDocument/2006/relationships/hyperlink" Id="rId615"/><Relationship Target="media/document_image_rId616.jpeg" Type="http://schemas.openxmlformats.org/officeDocument/2006/relationships/image" Id="rId616"/><Relationship TargetMode="External" Target="http://www.flickr.com/photos/10438873@N04/4819435032" Type="http://schemas.openxmlformats.org/officeDocument/2006/relationships/hyperlink" Id="rId617"/><Relationship Target="media/document_image_rId618.jpeg" Type="http://schemas.openxmlformats.org/officeDocument/2006/relationships/image" Id="rId618"/><Relationship TargetMode="External" Target="http://commons.wikipedia.org/wiki/File:Morgue.JPG" Type="http://schemas.openxmlformats.org/officeDocument/2006/relationships/hyperlink" Id="rId619"/><Relationship Target="media/document_image_rId620.jpeg" Type="http://schemas.openxmlformats.org/officeDocument/2006/relationships/image" Id="rId620"/><Relationship TargetMode="External" Target="http://commons.wikipedia.org/wiki/File:Blind_men_and_elephant2.jpg" Type="http://schemas.openxmlformats.org/officeDocument/2006/relationships/hyperlink" Id="rId621"/><Relationship Target="media/document_image_rId622.jpeg" Type="http://schemas.openxmlformats.org/officeDocument/2006/relationships/image" Id="rId622"/><Relationship TargetMode="External" Target="http://commons.wikipedia.org/wiki/File:Sun_Flare_Dawn.jpg" Type="http://schemas.openxmlformats.org/officeDocument/2006/relationships/hyperlink" Id="rId623"/><Relationship Target="media/document_image_rId624.jpeg" Type="http://schemas.openxmlformats.org/officeDocument/2006/relationships/image" Id="rId624"/><Relationship TargetMode="External" Target="http://en.wikipedia.org/wiki/File:JMRMemphis11.jpg" Type="http://schemas.openxmlformats.org/officeDocument/2006/relationships/hyperlink" Id="rId625"/><Relationship Target="media/document_image_rId626.jpeg" Type="http://schemas.openxmlformats.org/officeDocument/2006/relationships/image" Id="rId626"/><Relationship TargetMode="External" Target="http://www.flickr.com/photos/63919710@N00/3023070478" Type="http://schemas.openxmlformats.org/officeDocument/2006/relationships/hyperlink" Id="rId627"/><Relationship Target="media/document_image_rId628.jpeg" Type="http://schemas.openxmlformats.org/officeDocument/2006/relationships/image" Id="rId628"/><Relationship TargetMode="External" Target="http://en.wikipedia.org/wiki/File:History_Channel_logo.svg" Type="http://schemas.openxmlformats.org/officeDocument/2006/relationships/hyperlink" Id="rId629"/><Relationship Target="media/document_image_rId630.jpeg" Type="http://schemas.openxmlformats.org/officeDocument/2006/relationships/image" Id="rId630"/><Relationship TargetMode="External" Target="http://commons.wikipedia.org/wiki/File:Tour_de_babel.jpeg" Type="http://schemas.openxmlformats.org/officeDocument/2006/relationships/hyperlink" Id="rId631"/><Relationship Target="media/document_image_rId632.jpeg" Type="http://schemas.openxmlformats.org/officeDocument/2006/relationships/image" Id="rId632"/><Relationship TargetMode="External" Target="http://hiwaychristian.files.wordpress.com/2011/11/hs-2011-01-a-xlarge_web.jpg" Type="http://schemas.openxmlformats.org/officeDocument/2006/relationships/hyperlink" Id="rId633"/><Relationship Target="media/document_image_rId634.jpeg" Type="http://schemas.openxmlformats.org/officeDocument/2006/relationships/image" Id="rId634"/><Relationship TargetMode="External" Target="http://en.wikipedia.org/wiki/File:Blue_Oak_bark.jpg" Type="http://schemas.openxmlformats.org/officeDocument/2006/relationships/hyperlink" Id="rId635"/><Relationship Target="media/document_image_rId636.jpeg" Type="http://schemas.openxmlformats.org/officeDocument/2006/relationships/image" Id="rId636"/><Relationship TargetMode="External" Target="http://www.flickr.com/photos/84172943@N00/5365048567" Type="http://schemas.openxmlformats.org/officeDocument/2006/relationships/hyperlink" Id="rId637"/><Relationship Target="media/document_image_rId638.jpeg" Type="http://schemas.openxmlformats.org/officeDocument/2006/relationships/image" Id="rId638"/><Relationship TargetMode="External" Target="http://www.flickr.com/photos/36812952@N06/3389776111" Type="http://schemas.openxmlformats.org/officeDocument/2006/relationships/hyperlink" Id="rId639"/><Relationship Target="media/document_image_rId640.jpeg" Type="http://schemas.openxmlformats.org/officeDocument/2006/relationships/image" Id="rId640"/><Relationship TargetMode="External" Target="http://www.flickr.com/photos/43518209@N00/3747659323" Type="http://schemas.openxmlformats.org/officeDocument/2006/relationships/hyperlink" Id="rId641"/><Relationship Target="media/document_image_rId642.jpeg" Type="http://schemas.openxmlformats.org/officeDocument/2006/relationships/image" Id="rId642"/><Relationship TargetMode="External" Target="http://www.flickr.com/photos/38445726@N04/5279081507" Type="http://schemas.openxmlformats.org/officeDocument/2006/relationships/hyperlink" Id="rId643"/><Relationship Target="media/document_image_rId644.jpeg" Type="http://schemas.openxmlformats.org/officeDocument/2006/relationships/image" Id="rId644"/><Relationship TargetMode="External" Target="http://commons.wikipedia.org/wiki/File:Russian_male_and_female_life_expectancy.PNG" Type="http://schemas.openxmlformats.org/officeDocument/2006/relationships/hyperlink" Id="rId645"/><Relationship Target="media/document_image_rId646.jpeg" Type="http://schemas.openxmlformats.org/officeDocument/2006/relationships/image" Id="rId646"/><Relationship TargetMode="External" Target="http://hiwaychristian.files.wordpress.com/2011/12/07_04_60-cow_web.jpg" Type="http://schemas.openxmlformats.org/officeDocument/2006/relationships/hyperlink" Id="rId647"/><Relationship Target="media/document_image_rId648.jpeg" Type="http://schemas.openxmlformats.org/officeDocument/2006/relationships/image" Id="rId648"/><Relationship TargetMode="External" Target="http://hiwaychristian.files.wordpress.com/2011/12/dubai2010.jpg" Type="http://schemas.openxmlformats.org/officeDocument/2006/relationships/hyperlink" Id="rId649"/><Relationship Target="media/document_image_rId650.jpeg" Type="http://schemas.openxmlformats.org/officeDocument/2006/relationships/image" Id="rId650"/><Relationship TargetMode="External" Target="http://hiwaychristian.files.wordpress.com/2011/12/06senate2-600.jpg" Type="http://schemas.openxmlformats.org/officeDocument/2006/relationships/hyperlink" Id="rId651"/><Relationship Target="media/document_image_rId652.jpeg" Type="http://schemas.openxmlformats.org/officeDocument/2006/relationships/image" Id="rId652"/><Relationship TargetMode="External" Target="http://commons.wikipedia.org/wiki/File:Pietro_Perugino_040.jpg" Type="http://schemas.openxmlformats.org/officeDocument/2006/relationships/hyperlink" Id="rId653"/><Relationship Target="media/document_image_rId654.jpeg" Type="http://schemas.openxmlformats.org/officeDocument/2006/relationships/image" Id="rId654"/><Relationship TargetMode="External" Target="http://en.wikipedia.org/wiki/File:The-chronicles-of-narnia-poster.jpg" Type="http://schemas.openxmlformats.org/officeDocument/2006/relationships/hyperlink" Id="rId655"/><Relationship Target="media/document_image_rId656.jpeg" Type="http://schemas.openxmlformats.org/officeDocument/2006/relationships/image" Id="rId656"/><Relationship TargetMode="External" Target="http://en.wikipedia.org/wiki/File:Lost-Cover.jpg" Type="http://schemas.openxmlformats.org/officeDocument/2006/relationships/hyperlink" Id="rId657"/><Relationship Target="media/document_image_rId658.jpeg" Type="http://schemas.openxmlformats.org/officeDocument/2006/relationships/image" Id="rId658"/><Relationship TargetMode="External" Target="http://hiwaychristian.files.wordpress.com/2011/12/sallman-christ_pilot.jpg" Type="http://schemas.openxmlformats.org/officeDocument/2006/relationships/hyperlink" Id="rId659"/><Relationship TargetMode="External" Target="http://www.warnersallman.com/about/the-artist/" Type="http://schemas.openxmlformats.org/officeDocument/2006/relationships/hyperlink" Id="rId660"/><Relationship Target="media/document_image_rId661.jpeg" Type="http://schemas.openxmlformats.org/officeDocument/2006/relationships/image" Id="rId661"/><Relationship TargetMode="External" Target="http://commons.wikipedia.org/wiki/File:Legirons_old.jpg" Type="http://schemas.openxmlformats.org/officeDocument/2006/relationships/hyperlink" Id="rId662"/><Relationship Target="media/document_image_rId663.jpeg" Type="http://schemas.openxmlformats.org/officeDocument/2006/relationships/image" Id="rId663"/><Relationship TargetMode="External" Target="http://commons.wikipedia.org/wiki/File:Minuscule_447.jpg" Type="http://schemas.openxmlformats.org/officeDocument/2006/relationships/hyperlink" Id="rId664"/><Relationship Target="media/document_image_rId665.jpeg" Type="http://schemas.openxmlformats.org/officeDocument/2006/relationships/image" Id="rId665"/><Relationship TargetMode="External" Target="http://www.flickr.com/photos/37241244@N03/4626527012" Type="http://schemas.openxmlformats.org/officeDocument/2006/relationships/hyperlink" Id="rId666"/><Relationship Target="media/document_image_rId667.jpeg" Type="http://schemas.openxmlformats.org/officeDocument/2006/relationships/image" Id="rId667"/><Relationship TargetMode="External" Target="http://commons.wikipedia.org/wiki/File:Indiancobra.jpg" Type="http://schemas.openxmlformats.org/officeDocument/2006/relationships/hyperlink" Id="rId668"/><Relationship Target="media/document_image_rId669.jpeg" Type="http://schemas.openxmlformats.org/officeDocument/2006/relationships/image" Id="rId669"/><Relationship TargetMode="External" Target="http://commons.wikipedia.org/wiki/File:Tobago_jade_ceremonial_ax.jpg" Type="http://schemas.openxmlformats.org/officeDocument/2006/relationships/hyperlink" Id="rId670"/><Relationship TargetMode="External" Target="http://www.blogbooker.com" Type="http://schemas.openxmlformats.org/officeDocument/2006/relationships/hyperlink" Id="rId671"/></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