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74346c9" w14:textId="74346c9">
      <w:pPr>
        <w:spacing w:after="0"/>
        <w:ind w:left="0"/>
        <w:jc w:val="left"/>
        <w15:collapsed w:val="false"/>
      </w:pPr>
      <w:r>
        <w:br/>
      </w:r>
      <w:r>
        <w:br/>
      </w:r>
      <w:r>
        <w:br/>
      </w:r>
      <w:r>
        <w:br/>
      </w:r>
      <w:r>
        <w:br/>
      </w:r>
      <w:r>
        <w:br/>
      </w:r>
    </w:p>
    <w:p>
      <w:pPr>
        <w:spacing w:after="0"/>
        <w:ind w:left="0"/>
        <w:jc w:val="center"/>
      </w:pPr>
      <w:r>
        <w:drawing>
          <wp:inline distT="0" distB="0" distL="0" distR="0">
            <wp:extent cx="3976002" cy="851091"/>
            <wp:effectExtent l="0" t="0" r="0" b="0"/>
            <wp:docPr id="0" name="" descr="BlogBooke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3976002" cy="851091"/>
                    </a:xfrm>
                    <a:prstGeom prst="rect">
                      <a:avLst/>
                    </a:prstGeom>
                  </pic:spPr>
                </pic:pic>
              </a:graphicData>
            </a:graphic>
          </wp:inline>
        </w:drawing>
      </w:r>
      <w:r>
        <w:br/>
      </w:r>
      <w:r>
        <w:rPr>
          <w:b w:val="false"/>
          <w:i/>
          <w:color w:val="000000"/>
          <w:sz w:val="22"/>
        </w:rPr>
        <w:t>From Blog to Book.</w:t>
      </w:r>
      <w:r>
        <w:br/>
      </w:r>
      <w:r>
        <w:br/>
      </w:r>
      <w:r>
        <w:br/>
      </w:r>
      <w:r>
        <w:br/>
      </w:r>
      <w:r>
        <w:rPr>
          <w:b/>
          <w:i w:val="false"/>
          <w:color w:val="000000"/>
          <w:sz w:val="22"/>
        </w:rPr>
        <w:t>www.hiwaychristian.wordpress.com</w:t>
      </w:r>
      <w:r>
        <w:br/>
      </w:r>
      <w:r>
        <w:br/>
      </w:r>
      <w:r>
        <w:br/>
      </w:r>
      <w:r>
        <w:br/>
      </w:r>
    </w:p>
    <w:p>
      <w:pPr>
        <w:spacing w:after="0"/>
        <w:ind w:left="0"/>
        <w:jc w:val="left"/>
      </w:pPr>
      <w:r>
        <w:br/>
      </w:r>
      <w:r>
        <w:br/>
      </w:r>
      <w:r>
        <w:br/>
      </w:r>
      <w:r>
        <w:br/>
      </w:r>
      <w:r>
        <w:br/>
      </w:r>
      <w:r>
        <w:br/>
      </w:r>
      <w:r>
        <w:br/>
      </w:r>
    </w:p>
    <w:p>
      <w:pPr>
        <w:spacing w:after="0"/>
        <w:ind w:left="0"/>
        <w:jc w:val="left"/>
      </w:pPr>
    </w:p>
    <w:p>
      <w:pPr>
        <w:spacing w:after="0"/>
        <w:ind w:left="0"/>
        <w:jc w:val="left"/>
      </w:pPr>
      <w:r>
        <w:br/>
      </w:r>
      <w:r>
        <w:rPr>
          <w:b w:val="false"/>
          <w:i w:val="false"/>
          <w:color w:val="000000"/>
          <w:sz w:val="22"/>
        </w:rPr>
        <w:t>
</w:t>
      </w:r>
    </w:p>
    <w:p>
      <w:pPr>
        <w:spacing w:after="0"/>
        <w:ind w:left="0"/>
        <w:jc w:val="left"/>
      </w:pPr>
      <w:r>
        <w:rPr>
          <w:b/>
          <w:i w:val="false"/>
          <w:color w:val="000000"/>
        </w:rPr>
        <w:t>2013</w:t>
      </w:r>
    </w:p>
    <w:p>
      <w:pPr>
        <w:spacing w:after="0"/>
        <w:ind w:left="0"/>
        <w:jc w:val="left"/>
      </w:pPr>
      <w:r>
        <w:rPr>
          <w:b/>
          <w:i w:val="false"/>
          <w:color w:val="000000"/>
        </w:rPr>
        <w:t>2013 - 08</w:t>
      </w:r>
    </w:p>
    <w:p>
      <w:pPr>
        <w:spacing w:after="0"/>
        <w:ind w:left="0"/>
        <w:jc w:val="left"/>
      </w:pPr>
      <w:r>
        <w:rPr>
          <w:b/>
          <w:i w:val="false"/>
          <w:color w:val="000000"/>
        </w:rPr>
        <w:t>Choose Your Place</w:t>
      </w:r>
      <w:r>
        <w:rPr>
          <w:b/>
          <w:i w:val="false"/>
          <w:color w:val="000000"/>
        </w:rPr>
        <w:t xml:space="preserve"> - 2013-08-05 11:25</w:t>
      </w:r>
    </w:p>
    <w:p>
      <w:pPr>
        <w:spacing w:after="0"/>
        <w:ind w:left="0"/>
        <w:jc w:val="left"/>
      </w:pPr>
      <w:r>
        <w:br/>
      </w:r>
    </w:p>
    <w:p>
      <w:pPr>
        <w:spacing w:after="0"/>
        <w:ind w:left="0"/>
        <w:jc w:val="both"/>
      </w:pPr>
      <w:r>
        <w:rPr>
          <w:b w:val="false"/>
          <w:i w:val="false"/>
          <w:color w:val="000000"/>
          <w:sz w:val="22"/>
        </w:rPr>
        <w:t>Only the pure of heart will see God.  How seriously do we take that truth?  Are we lax in our dedication toward a pure heart because we don't know the outcome for impurity?
Has anyone ever pointed out the following to you?  "Blessed are those who wash their robes, that they may have the right to the tree of life and may go through the gates into the city.  Outside are the dogs, those who practise magic arts, the sexually immoral, the murderers, the idolaters, and everyone who loves and practises falsehood".  (Rev. 22: 14, 15)
It doesn't matter if you believe this or not: Those outside the city do not get to enter the Holy City of God, nor get to eat from the tree of life.  Is that where you REALLY want to enter the Kingdom of Heaven?  Where if a man dies before he is 1000, he will be considered to have been a sinner.  None of those who are allowed to enter the gates of God's City will ever again taste death!  What we do here matters, friends.  Who we worship matters.  And who we allow Jesus to make us into matters.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ultimate reward</w:t>
      </w:r>
      <w:r>
        <w:rPr>
          <w:b/>
          <w:i w:val="false"/>
          <w:color w:val="000000"/>
        </w:rPr>
        <w:t xml:space="preserve"> - 2013-08-06 11:21</w:t>
      </w:r>
    </w:p>
    <w:p>
      <w:pPr>
        <w:spacing w:after="0"/>
        <w:ind w:left="0"/>
        <w:jc w:val="left"/>
      </w:pPr>
      <w:r>
        <w:br/>
      </w:r>
    </w:p>
    <w:p>
      <w:pPr>
        <w:spacing w:after="0"/>
        <w:ind w:left="0"/>
        <w:jc w:val="both"/>
      </w:pPr>
      <w:r>
        <w:rPr>
          <w:b w:val="false"/>
          <w:i w:val="false"/>
          <w:color w:val="000000"/>
          <w:sz w:val="22"/>
        </w:rPr>
        <w:t>What is the ultimate reward within the hands of the Lord Jesus for anyone?  Perhaps we could find the answer to that by looking at Matthew chapter 12 verse 27. 
"And no one knows the Father except the Son and those to whom the Son chooses to reveal Him".  
I don't know about anyone else.  But to be privileged enough to see the father is supreme.  We are told that no one will see God without a pure heart. How should my heart becomes pure except God will give me the gift.
I am putting mind of another verse, ". . . and they show all know me from the least of them to the greatest".
Therefore in my mind, the greatest reward the Lord can offer anyone is that that someone sees eternal life.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Pure</w:t>
      </w:r>
      <w:r>
        <w:rPr>
          <w:b/>
          <w:i w:val="false"/>
          <w:color w:val="000000"/>
        </w:rPr>
        <w:t xml:space="preserve"> - 2013-08-07 09:41</w:t>
      </w:r>
    </w:p>
    <w:p>
      <w:pPr>
        <w:spacing w:after="0"/>
        <w:ind w:left="0"/>
        <w:jc w:val="left"/>
      </w:pPr>
      <w:r>
        <w:br/>
      </w:r>
    </w:p>
    <w:p>
      <w:pPr>
        <w:spacing w:after="0"/>
        <w:ind w:left="0"/>
        <w:jc w:val="both"/>
      </w:pPr>
      <w:r>
        <w:rPr>
          <w:b w:val="false"/>
          <w:i w:val="false"/>
          <w:color w:val="000000"/>
          <w:sz w:val="22"/>
        </w:rPr>
        <w:t>In the early days of Christianity the word pure did not have the same definition as it does today. Today we might think about pure sugar, pure water, pure chemicals and the like.  These things are edible or usable because they are pure. But we say "pure" from our own perspective.  We who are impure call something better by a word that does not apply to us.
We all die and we will all appear before the Pure God.  Most people are aware of this truth.  But few give the concept the priority it demands.  To clarify what I'm trying to say let me play with a concept for a minute.
Let's say I had a disintegrator gun and it was set to simply remove impure attributes. You consent (by signing 437 consent forms) and I begin to remove from you the things that are impure.
First the ray works on your clothing for it was made with impure thread.  Then the dirt on your skin is its object, for the dirt is impure.  When it reaches the end of the dirt it find your skin but your skin is not pure, it is removed.  Next your bones and organs until finally all that is left is your soul.  But will the ray stop there?  Sadly no.  Now it goes after lies of every sort.
When the ray is finished we take note of you that you are a micro- scopic speck of existence. That's all of you that was true.
While I'm finishing up this article someone says "wait"! The scientists who were wielding the gun come running to me.  "Sir I'm sorry we have to admit to an error. The speck of life form we detected is not the person we begin with. Apparently the speck is simply the essence of life.  We have determined that the speck belongs to God.  Sir there is nothing left of the person we begin with".
My bad,..................
</w:t>
      </w:r>
    </w:p>
    <w:p>
      <w:pPr>
        <w:spacing w:after="0"/>
        <w:ind w:left="0"/>
        <w:jc w:val="left"/>
      </w:pPr>
      <w:r>
        <w:br/>
      </w:r>
      <w:r>
        <w:br/>
      </w:r>
      <w:r>
        <w:rPr>
          <w:b w:val="false"/>
          <w:i w:val="false"/>
          <w:color w:val="000000"/>
          <w:sz w:val="22"/>
        </w:rPr>
        <w:t>
</w:t>
      </w:r>
    </w:p>
    <w:p>
      <w:pPr>
        <w:spacing w:after="0"/>
        <w:ind w:left="0"/>
        <w:jc w:val="left"/>
      </w:pPr>
      <w:r>
        <w:rPr>
          <w:b/>
          <w:i w:val="false"/>
          <w:color w:val="000000"/>
        </w:rPr>
        <w:t>Got a need for a miracle?</w:t>
      </w:r>
      <w:r>
        <w:rPr>
          <w:b/>
          <w:i w:val="false"/>
          <w:color w:val="000000"/>
        </w:rPr>
        <w:t xml:space="preserve"> - 2013-08-07 11:22</w:t>
      </w:r>
    </w:p>
    <w:p>
      <w:pPr>
        <w:spacing w:after="0"/>
        <w:ind w:left="0"/>
        <w:jc w:val="left"/>
      </w:pPr>
      <w:r>
        <w:br/>
      </w:r>
    </w:p>
    <w:p>
      <w:pPr>
        <w:spacing w:after="0"/>
        <w:ind w:left="0"/>
        <w:jc w:val="both"/>
      </w:pPr>
      <w:r>
        <w:rPr>
          <w:b w:val="false"/>
          <w:i w:val="false"/>
          <w:color w:val="000000"/>
          <w:sz w:val="22"/>
        </w:rPr>
        <w:t>Asking God to bend reality is to ask for the miraculous.  Accepting horror or inconvenience because you trust Him is obedient faith.  Decide for yourself which approach to life pleases God more.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Eliza
 (2013-08-08 23:06:06)</w:t>
      </w:r>
    </w:p>
    <w:p>
      <w:pPr>
        <w:spacing w:after="0"/>
        <w:ind w:left="0"/>
        <w:jc w:val="left"/>
      </w:pPr>
      <w:r>
        <w:rPr>
          <w:b w:val="false"/>
          <w:i w:val="false"/>
          <w:color w:val="000000"/>
          <w:sz w:val="22"/>
        </w:rPr>
        <w:t>Praise God that He can do the miraculous in the midst of our trusting Him in obedient faith.  God bless you:)
http://holdingforthhisword.wordpress.com/2013/08/09/do-you-love-the-sinner/
</w:t>
      </w:r>
    </w:p>
    <w:p>
      <w:pPr>
        <w:spacing w:after="0"/>
        <w:ind w:left="0"/>
        <w:jc w:val="left"/>
      </w:pPr>
      <w:r>
        <w:br/>
      </w:r>
      <w:r>
        <w:br/>
      </w:r>
      <w:r>
        <w:rPr>
          <w:b w:val="false"/>
          <w:i w:val="false"/>
          <w:color w:val="000000"/>
          <w:sz w:val="22"/>
        </w:rPr>
        <w:t>
</w:t>
      </w:r>
    </w:p>
    <w:p>
      <w:pPr>
        <w:spacing w:after="0"/>
        <w:ind w:left="0"/>
        <w:jc w:val="left"/>
      </w:pPr>
      <w:r>
        <w:rPr>
          <w:b/>
          <w:i w:val="false"/>
          <w:color w:val="000000"/>
        </w:rPr>
        <w:t>Intelligence</w:t>
      </w:r>
      <w:r>
        <w:rPr>
          <w:b/>
          <w:i w:val="false"/>
          <w:color w:val="000000"/>
        </w:rPr>
        <w:t xml:space="preserve"> - 2013-08-08 10:15</w:t>
      </w:r>
    </w:p>
    <w:p>
      <w:pPr>
        <w:spacing w:after="0"/>
        <w:ind w:left="0"/>
        <w:jc w:val="left"/>
      </w:pPr>
      <w:r>
        <w:br/>
      </w:r>
    </w:p>
    <w:p>
      <w:pPr>
        <w:spacing w:after="0"/>
        <w:ind w:left="0"/>
        <w:jc w:val="both"/>
      </w:pPr>
      <w:r>
        <w:rPr>
          <w:b w:val="false"/>
          <w:i w:val="false"/>
          <w:color w:val="000000"/>
          <w:sz w:val="22"/>
        </w:rPr>
        <w:t>Oh, you are smart you are wise.  You turn rocks into this pod I hold in my hand.  With it I write these things and give you praise for what you have. 
You spend vast amounts of money and time to learn the things you know now to do. You turn things that were not into things that are, much like a god isn't it.  And while I give thanks that I can communicate like this in this little pod, I have a word for you, oh man of this world.
You did not make the dirt.  You did not make space, time, substance, electricity, air, radiation, language, or the flesh you use to gain from the works of your hand.  This is true.  You have recieved these things.  And so have I.  
To what end have I taken the time to recount these things?  I have raised this issue to draw a comparison between your god and The Living God. 
Your god has become the work of your hands but the living God gave you your hands. You worship one another's bodies and all the things that you can say and do among yourselves but you give no glory to the one who gave you this ability. You are like those who built the Tower of babble.  You are like the leader of America, who said in his campaign in 2008, "Science will save us".
Where, in your paraphernalia of technology, is the worship of the Most High God?  Where is the humility that comes from understanding, with God's wisdom, that you are created you are not the Creator?  Where is the time that used to be Sunday?  The time set apart for worship of the God who made us?
There is so much more to consider about this.  But answer even this much and then we have something to speak of.  You will say as you have said to me before, "There is no God therefore what we do is righteous".  Don't you think it curious that you should kill God just so you can have what you already have?  How convient for you that you can say words, and just like that, God is dead.  Wow!
I will leave this matter for a while and see what comes of it. May God bless you in your quest for what is true.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No one knows</w:t>
      </w:r>
      <w:r>
        <w:rPr>
          <w:b/>
          <w:i w:val="false"/>
          <w:color w:val="000000"/>
        </w:rPr>
        <w:t xml:space="preserve"> - 2013-08-08 18:59</w:t>
      </w:r>
    </w:p>
    <w:p>
      <w:pPr>
        <w:spacing w:after="0"/>
        <w:ind w:left="0"/>
        <w:jc w:val="left"/>
      </w:pPr>
      <w:r>
        <w:br/>
      </w:r>
    </w:p>
    <w:p>
      <w:pPr>
        <w:spacing w:after="0"/>
        <w:ind w:left="0"/>
        <w:jc w:val="both"/>
      </w:pPr>
      <w:r>
        <w:rPr>
          <w:b w:val="false"/>
          <w:i w:val="false"/>
          <w:color w:val="000000"/>
          <w:sz w:val="22"/>
        </w:rPr>
        <w:t>I used to fish along the Kootnai river in Montana.  I would scale down cliffs just to get where no one else goes.  I loved the isolation when I fished like that.  The boats would appear and disappear because I had taken their spot.
One fine beautiful day I found myself on my back with my head against a rock. I had slipped on wet grass and fallen. As I lay there staring up at the beautiful sky something occurred to me. No one would have known had I been killed by the fall.  The rocks would not care if I had died on them, and the river would not notice my death. I was not in the habit of telling people where I was going, so it may have taken days for someone to find my corpse. That is if the river did not rise and carry my body away.
I have heard many men boast that they will have a party in hell because that's where all their friends are.  But the gospel holds bad news for you who say such things. The gospel simply says, "You will look for them but they will not be found".
You think you will appear in Hell where you are welcome.  The fact is sir you will die and no one will notice.  None of those living with the Lord will morn you. You will be utterly taken away even your name will be remembered no longer.
</w:t>
      </w:r>
    </w:p>
    <w:p>
      <w:pPr>
        <w:spacing w:after="0"/>
        <w:ind w:left="0"/>
        <w:jc w:val="left"/>
      </w:pPr>
      <w:r>
        <w:br/>
      </w:r>
      <w:r>
        <w:br/>
      </w:r>
      <w:r>
        <w:rPr>
          <w:b w:val="false"/>
          <w:i w:val="false"/>
          <w:color w:val="000000"/>
          <w:sz w:val="22"/>
        </w:rPr>
        <w:t>
</w:t>
      </w:r>
    </w:p>
    <w:p>
      <w:pPr>
        <w:spacing w:after="0"/>
        <w:ind w:left="0"/>
        <w:jc w:val="left"/>
      </w:pPr>
      <w:r>
        <w:rPr>
          <w:b/>
          <w:i w:val="false"/>
          <w:color w:val="000000"/>
        </w:rPr>
        <w:t>A reason we can all understand</w:t>
      </w:r>
      <w:r>
        <w:rPr>
          <w:b/>
          <w:i w:val="false"/>
          <w:color w:val="000000"/>
        </w:rPr>
        <w:t xml:space="preserve"> - 2013-08-09 11:16</w:t>
      </w:r>
    </w:p>
    <w:p>
      <w:pPr>
        <w:spacing w:after="0"/>
        <w:ind w:left="0"/>
        <w:jc w:val="left"/>
      </w:pPr>
      <w:r>
        <w:br/>
      </w:r>
    </w:p>
    <w:p>
      <w:pPr>
        <w:spacing w:after="0"/>
        <w:ind w:left="0"/>
        <w:jc w:val="both"/>
      </w:pPr>
      <w:r>
        <w:rPr>
          <w:b w:val="false"/>
          <w:i w:val="false"/>
          <w:color w:val="000000"/>
          <w:sz w:val="22"/>
        </w:rPr>
        <w:t>George didn't want go to go the family reunion with his parents this year.  He was 18 now, and completely able to cook for himself.  His dad thought it would be a good oportunity for his awesome son to prove himself before having to strike out on his own.  Mom thought differently.  Go figure.
Mom reminded George about all the wonderful people that would be there, no effect.  She mentioned the zip lines, water park, and fishing boat.  Still nuttin.  She tried that ole mommy standby guilt trip.  George just laughed.  Then mom pulled out the big gun.  "Your great uncle George will be there.  He's flying in from Russia tomorrow".  George had heard great stories about the man he was named after, but he had never met him.  This announcement caused George to pause and consider.  But, in the end of consideration, selfishness won.  George waved goodbye as his parents the next day.
There's no need to tell you about the things George experienced while his parents were gone.  You see, George is determined to become "someone".  So his exploits alone would be quite bland to most.  No headlines here folks.  However, when mom and dad came home they had exploits enough to make up for George's monotone life.  
Seems uncle George was a massive hit at the reunion.  He showed up in a limousine.   He had 5 body guards, 2 male attendants, and a helicopter flew in just in case something pressing came up.
Uncle George split the darkness around the camp fire with tales of war, intrigue, customs of Russia, and all these tales were made to come alive by the man's marvelous accent.  What a time his parents had!  And they talked about it for hours.  
They told their son that "he" had asked about him.  And when they explained about the need to go it alone, Uncle just got this weird little smile on his face.  "I was in great hopes of meeting the boy.  I have some gifts I wanted to give him personally.  And I have purchased some land in his name.  No matter.  I will hopefully meet him some day".
It didn't take but a moment for the regret to sink into George's heart.  But it took some years to depart.  His uncle was killed the next month in a political assassination.  The gifts, gone.  The land, gone.  But, most of all, the great man George never met, gone.
What does this story mean?  It means, simply, that we talk and talk about the glories of Jesus.  But you're intent on staying here.  There is one twist, however, that can't be made from the story.  You will see Him.  But you won't be allowed to enter if you don't accept His gift by faith now.  Won't you PLEASE come with us as we assend the Hill of the Lord!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Life Eternal</w:t>
      </w:r>
      <w:r>
        <w:rPr>
          <w:b/>
          <w:i w:val="false"/>
          <w:color w:val="000000"/>
        </w:rPr>
        <w:t xml:space="preserve"> - 2013-08-10 09:55</w:t>
      </w:r>
    </w:p>
    <w:p>
      <w:pPr>
        <w:spacing w:after="0"/>
        <w:ind w:left="0"/>
        <w:jc w:val="left"/>
      </w:pPr>
      <w:r>
        <w:br/>
      </w:r>
    </w:p>
    <w:p>
      <w:pPr>
        <w:spacing w:after="0"/>
        <w:ind w:left="0"/>
        <w:jc w:val="both"/>
      </w:pPr>
      <w:r>
        <w:rPr>
          <w:b w:val="false"/>
          <w:i w:val="false"/>
          <w:color w:val="000000"/>
          <w:sz w:val="22"/>
        </w:rPr>
        <w:t>The rich young man came to Jesus and asked how get eternal life.  More pointedly, the young man wanted what specific things he needed to do to get eternal life.
He was considerably misguided.  But I'll hand him three badges of merit.  He wanted the gift of eternal life after spending his time in this place of testing. He recognized that something more might have to be done.  And he knew enough to recognize Jesus as a teacher who would know the answer he sought.
Unfortunately we are witnesses to the man's great weakness before God.  What great weakness does God witness in us?
The poor look down their noses at the rich.  And the rich often do the same to the poor.  But God's eyes look straight into our very soul.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Eternal | Hopeful
 (2013-08-15 06:49:11)</w:t>
      </w:r>
    </w:p>
    <w:p>
      <w:pPr>
        <w:spacing w:after="0"/>
        <w:ind w:left="0"/>
        <w:jc w:val="left"/>
      </w:pPr>
      <w:r>
        <w:rPr>
          <w:b w:val="false"/>
          <w:i w:val="false"/>
          <w:color w:val="000000"/>
          <w:sz w:val="22"/>
        </w:rPr>
        <w:t>[…] Life Eternal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Faith</w:t>
      </w:r>
      <w:r>
        <w:rPr>
          <w:b/>
          <w:i w:val="false"/>
          <w:color w:val="000000"/>
        </w:rPr>
        <w:t xml:space="preserve"> - 2013-08-10 18:11</w:t>
      </w:r>
    </w:p>
    <w:p>
      <w:pPr>
        <w:spacing w:after="0"/>
        <w:ind w:left="0"/>
        <w:jc w:val="left"/>
      </w:pPr>
      <w:r>
        <w:br/>
      </w:r>
    </w:p>
    <w:p>
      <w:pPr>
        <w:spacing w:after="0"/>
        <w:ind w:left="0"/>
        <w:jc w:val="both"/>
      </w:pPr>
      <w:r>
        <w:rPr>
          <w:b w:val="false"/>
          <w:i w:val="false"/>
          <w:color w:val="000000"/>
          <w:sz w:val="22"/>
        </w:rPr>
        <w:t>Difficult times are when your faith takes off its worship robe and put on thick socks, leather steel toe boots, thermals, jeans, leather chaps, t shirt, wool shirt, leather coat, leather gloves, glasses, ear plugs, and a helmet. Those times are when you find out whether you have faith or not.
</w:t>
      </w:r>
    </w:p>
    <w:p>
      <w:pPr>
        <w:spacing w:after="0"/>
        <w:ind w:left="0"/>
        <w:jc w:val="left"/>
      </w:pPr>
      <w:r>
        <w:br/>
      </w:r>
      <w:r>
        <w:br/>
      </w:r>
      <w:r>
        <w:rPr>
          <w:b w:val="false"/>
          <w:i w:val="false"/>
          <w:color w:val="000000"/>
          <w:sz w:val="22"/>
        </w:rPr>
        <w:t>
</w:t>
      </w:r>
    </w:p>
    <w:p>
      <w:pPr>
        <w:spacing w:after="0"/>
        <w:ind w:left="0"/>
        <w:jc w:val="left"/>
      </w:pPr>
      <w:r>
        <w:rPr>
          <w:b/>
          <w:i w:val="false"/>
          <w:color w:val="000000"/>
        </w:rPr>
        <w:t>Addictions</w:t>
      </w:r>
      <w:r>
        <w:rPr>
          <w:b/>
          <w:i w:val="false"/>
          <w:color w:val="000000"/>
        </w:rPr>
        <w:t xml:space="preserve"> - 2013-08-10 18:43</w:t>
      </w:r>
    </w:p>
    <w:p>
      <w:pPr>
        <w:spacing w:after="0"/>
        <w:ind w:left="0"/>
        <w:jc w:val="left"/>
      </w:pPr>
      <w:r>
        <w:br/>
      </w:r>
    </w:p>
    <w:p>
      <w:pPr>
        <w:spacing w:after="0"/>
        <w:ind w:left="0"/>
        <w:jc w:val="both"/>
      </w:pPr>
      <w:r>
        <w:rPr>
          <w:b w:val="false"/>
          <w:i w:val="false"/>
          <w:color w:val="000000"/>
          <w:sz w:val="22"/>
        </w:rPr>
        <w:t>Some addictions are absolutely deadly. Some will steal your reputation and your future. Some addictions have no apparent effect on you but they absolutely and utterly destroy everyone who knows you.
But not every addiction is harmful. Apparently I'm addicted to breathing. At least once a day I'm addicted to sleep. Take either one of those away and I will suffer withdrawal symptoms.
There is an addiction that I have found that has no ill effects whatsoever. It cannot be taken away therefore there is no withdrawal symptom.
I am addicted to the gospel. I think about it all day long and into the night.  In the morning I look at my dreams to see where the gospel has been talking to me. I love to write on this blog about the Lord I am learning  to love.
The most beautiful thing about this addiction is that its source is not from this world so no one can interfere. And though it may not be legal in some places in this world it is fully acceptable before the Most High God. What a wonderful thing to realize it's okay to be addicted to a certain joy.
Thank you Lord Jesus!
</w:t>
      </w:r>
    </w:p>
    <w:p>
      <w:pPr>
        <w:spacing w:after="0"/>
        <w:ind w:left="0"/>
        <w:jc w:val="both"/>
      </w:pPr>
      <w:r>
        <w:drawing>
          <wp:inline distT="0" distB="0" distL="0" distR="0">
            <wp:extent cx="2857500" cy="42862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2857500" cy="4286250"/>
                    </a:xfrm>
                    <a:prstGeom prst="rect">
                      <a:avLst/>
                    </a:prstGeom>
                  </pic:spPr>
                </pic:pic>
              </a:graphicData>
            </a:graphic>
          </wp:inline>
        </w:drawing>
      </w:r>
      <w:hyperlink r:id="rId5">
        <w:r>
          <w:rPr>
            <w:rStyle w:val="Hyperlink"/>
            <w:b w:val="false"/>
            <w:i w:val="false"/>
            <w:color w:val="0000ff"/>
            <w:sz w:val="22"/>
            <w:u w:val="single"/>
          </w:rPr>
          <w:t> </w:t>
        </w:r>
      </w:hyperlink>
      <w:r>
        <w:br/>
      </w:r>
      <w:r>
        <w:rPr>
          <w:b w:val="false"/>
          <w:i w:val="false"/>
          <w:color w:val="000000"/>
          <w:sz w:val="22"/>
        </w:rPr>
        <w:t>English: Centre for Addiction and Mental Health - College Street Site (Photo credit: Wikipedia)</w:t>
      </w:r>
    </w:p>
    <w:p>
      <w:pPr>
        <w:spacing w:after="0"/>
        <w:ind w:left="0"/>
        <w:jc w:val="left"/>
      </w:pPr>
      <w:r>
        <w:br/>
      </w:r>
      <w:r>
        <w:br/>
      </w:r>
      <w:r>
        <w:rPr>
          <w:b w:val="false"/>
          <w:i w:val="false"/>
          <w:color w:val="000000"/>
          <w:sz w:val="22"/>
        </w:rPr>
        <w:t>
</w:t>
      </w:r>
    </w:p>
    <w:p>
      <w:pPr>
        <w:spacing w:after="0"/>
        <w:ind w:left="0"/>
        <w:jc w:val="left"/>
      </w:pPr>
      <w:r>
        <w:rPr>
          <w:b/>
          <w:i w:val="false"/>
          <w:color w:val="000000"/>
        </w:rPr>
        <w:t>Is God Prone to Violence?</w:t>
      </w:r>
      <w:r>
        <w:rPr>
          <w:b/>
          <w:i w:val="false"/>
          <w:color w:val="000000"/>
        </w:rPr>
        <w:t xml:space="preserve"> - 2013-08-11 09:13</w:t>
      </w:r>
    </w:p>
    <w:p>
      <w:pPr>
        <w:spacing w:after="0"/>
        <w:ind w:left="0"/>
        <w:jc w:val="left"/>
      </w:pPr>
      <w:r>
        <w:br/>
      </w:r>
    </w:p>
    <w:p>
      <w:pPr>
        <w:spacing w:after="0"/>
        <w:ind w:left="0"/>
        <w:jc w:val="both"/>
      </w:pPr>
      <w:r>
        <w:rPr>
          <w:b w:val="false"/>
          <w:i w:val="false"/>
          <w:color w:val="000000"/>
          <w:sz w:val="22"/>
        </w:rPr>
        <w:t>By the way people keep away from God you would think He is a horribly violent individual.  I am not making fun of the unsaved or ungodly folk.  I am just pointing out a rather curious "confusion".
Jesus is the exact representation of His Father in Heaven.  So if we look at Jesus' character and actions we can determine if God is violent by nature.
Read the Gospels (matthew, mark, luke and john).  Besides the event in the temple where Jesus made a whip and drove out the greedy, where do you find violence in Him?  (Take note that the people were displaying a misunderstanding of God's reason for building a temple).  The answer will have to be "nowhere".  Why, then, are folks so terrified at the Bible, Christians who love to share the knowledge of salvation, godly living, a consistent prayer habit, and going to church?
The answer is not found in God.  The answer is to be found in the people's love of every form of pleasure and wickedness.  Yep!  That's right folks!  You find yourself shying away from God because the idea of making friends with Holiness is a sincere offence to you.  By our very nature we are far too proud to humble ourselves before Him and ask for help.  
Yet help is exactly what Jesus is offering.  He promises to work with you to transform you from a God hater to a God lover.  I know you don't think much of that God lover stuff yet.  But you'll see, in time, why Christians aren't afraid to be hated by the world.  And in the place of hopeless futile little pleasures and foolish pride appears a magnificent joy.
Who would know better what is right, good, lasting and perfect behavior,  God (who has been forever and will never cease to live) or man?  He is watching you read this.  Do you care?  Tell Him so.  Listen to Him.  He has promised to lead us to righteousness, love, and eternal life.  If only we will just listen and obey.  If you cant hear, tell Him.
</w:t>
      </w:r>
    </w:p>
    <w:p>
      <w:pPr>
        <w:spacing w:after="0"/>
        <w:ind w:left="0"/>
        <w:jc w:val="left"/>
      </w:pPr>
      <w:r>
        <w:br/>
      </w:r>
      <w:r>
        <w:br/>
      </w:r>
      <w:r>
        <w:rPr>
          <w:b w:val="false"/>
          <w:i w:val="false"/>
          <w:color w:val="000000"/>
          <w:sz w:val="22"/>
        </w:rPr>
        <w:t>
</w:t>
      </w:r>
    </w:p>
    <w:p>
      <w:pPr>
        <w:spacing w:after="0"/>
        <w:ind w:left="0"/>
        <w:jc w:val="left"/>
      </w:pPr>
      <w:r>
        <w:rPr>
          <w:b/>
          <w:i w:val="false"/>
          <w:color w:val="000000"/>
        </w:rPr>
        <w:t>Can You Say Weird?</w:t>
      </w:r>
      <w:r>
        <w:rPr>
          <w:b/>
          <w:i w:val="false"/>
          <w:color w:val="000000"/>
        </w:rPr>
        <w:t xml:space="preserve"> - 2013-08-11 09:52</w:t>
      </w:r>
    </w:p>
    <w:p>
      <w:pPr>
        <w:spacing w:after="0"/>
        <w:ind w:left="0"/>
        <w:jc w:val="left"/>
      </w:pPr>
      <w:r>
        <w:br/>
      </w:r>
    </w:p>
    <w:p>
      <w:pPr>
        <w:spacing w:after="0"/>
        <w:ind w:left="0"/>
        <w:jc w:val="both"/>
      </w:pPr>
      <w:r>
        <w:rPr>
          <w:b w:val="false"/>
          <w:i w:val="false"/>
          <w:color w:val="000000"/>
          <w:sz w:val="22"/>
        </w:rPr>
        <w:t>It's ok to have our nation run by serial liars who have a sincere hatred for Christianity.  It's ok if they just bend every law, as they apparently feel the need to do quite often.  It's ok to give those people more money, power, and honor. Evidently.
But let a conservative step up to lead and the nation goes nuts.  We're not even talking about someone spouting Christian beliefs.  Just wanting a reasonable approach to governing, balanced spending, and allowing the people to assume more responsibility for their own lives, is enough to provoke a linch mob.
Weird, huh?  The only reason for this, that I can tell, is demonic activity.  Why not?  Where's the godly activity?
</w:t>
      </w:r>
    </w:p>
    <w:p>
      <w:pPr>
        <w:spacing w:after="0"/>
        <w:ind w:left="0"/>
        <w:jc w:val="left"/>
      </w:pPr>
      <w:r>
        <w:br/>
      </w:r>
      <w:r>
        <w:br/>
      </w:r>
      <w:r>
        <w:rPr>
          <w:b w:val="false"/>
          <w:i w:val="false"/>
          <w:color w:val="000000"/>
          <w:sz w:val="22"/>
        </w:rPr>
        <w:t>
</w:t>
      </w:r>
    </w:p>
    <w:p>
      <w:pPr>
        <w:spacing w:after="0"/>
        <w:ind w:left="0"/>
        <w:jc w:val="left"/>
      </w:pPr>
      <w:r>
        <w:rPr>
          <w:b/>
          <w:i w:val="false"/>
          <w:color w:val="000000"/>
        </w:rPr>
        <w:t>Freezing Fuzzies</w:t>
      </w:r>
      <w:r>
        <w:rPr>
          <w:b/>
          <w:i w:val="false"/>
          <w:color w:val="000000"/>
        </w:rPr>
        <w:t xml:space="preserve"> - 2013-08-11 11:11</w:t>
      </w:r>
    </w:p>
    <w:p>
      <w:pPr>
        <w:spacing w:after="0"/>
        <w:ind w:left="0"/>
        <w:jc w:val="left"/>
      </w:pPr>
      <w:r>
        <w:br/>
      </w:r>
    </w:p>
    <w:p>
      <w:pPr>
        <w:spacing w:after="0"/>
        <w:ind w:left="0"/>
        <w:jc w:val="both"/>
      </w:pPr>
      <w:r>
        <w:rPr>
          <w:b w:val="false"/>
          <w:i w:val="false"/>
          <w:color w:val="000000"/>
          <w:sz w:val="22"/>
        </w:rPr>
        <w:t>Foreigner sang, "you're as cold as ice. . .".  Somehow we all understand what that means.  There are a whole lot of songs about mean men and women.  How about that miner's song about "Big John".  Or Jim Crocie's "don't mess around with slim".  
Nobody questions the meaning of those songs.  But I wonder why we haven't heard a song about the true wickedness, meanness, and general mayhem directed at God.  The lyrics might include such things as: "Go away, I don't need your help. . .".  Or, "I don't care how much you love me, I love my sins all the more".  Then there's that line they do all the time but never talk about,  "Wish I'd been there at the crucifixion" .
I admit it would be out of character for the world to be honest.  But at least it would make people face the truth of their relationship with Jesus.
</w:t>
      </w:r>
    </w:p>
    <w:p>
      <w:pPr>
        <w:spacing w:after="0"/>
        <w:ind w:left="0"/>
        <w:jc w:val="left"/>
      </w:pPr>
      <w:r>
        <w:br/>
      </w:r>
      <w:r>
        <w:br/>
      </w:r>
      <w:r>
        <w:rPr>
          <w:b w:val="false"/>
          <w:i w:val="false"/>
          <w:color w:val="000000"/>
          <w:sz w:val="22"/>
        </w:rPr>
        <w:t>
</w:t>
      </w:r>
    </w:p>
    <w:p>
      <w:pPr>
        <w:spacing w:after="0"/>
        <w:ind w:left="0"/>
        <w:jc w:val="left"/>
      </w:pPr>
      <w:r>
        <w:rPr>
          <w:b/>
          <w:i w:val="false"/>
          <w:color w:val="000000"/>
        </w:rPr>
        <w:t>Strong as God Needs.</w:t>
      </w:r>
      <w:r>
        <w:rPr>
          <w:b/>
          <w:i w:val="false"/>
          <w:color w:val="000000"/>
        </w:rPr>
        <w:t xml:space="preserve"> - 2013-08-12 09:46</w:t>
      </w:r>
    </w:p>
    <w:p>
      <w:pPr>
        <w:spacing w:after="0"/>
        <w:ind w:left="0"/>
        <w:jc w:val="left"/>
      </w:pPr>
      <w:r>
        <w:br/>
      </w:r>
    </w:p>
    <w:p>
      <w:pPr>
        <w:spacing w:after="0"/>
        <w:ind w:left="0"/>
        <w:jc w:val="both"/>
      </w:pPr>
      <w:r>
        <w:rPr>
          <w:b w:val="false"/>
          <w:i w:val="false"/>
          <w:color w:val="000000"/>
          <w:sz w:val="22"/>
        </w:rPr>
        <w:t>They led Him in, and He did not resist.  They beat Him without mercy, but He did not plead for mercy.  They accused.  But He did not defend or accuse in return.
They led Him out to finish their murder.  He went willingly, until His legs could not find strength.  They pounded nails, He did not resist them.  They raised up their murderous machine and let it drop violently into the hole.  He did not complain.
He endured.  He prayed for them.  Then He uttered words that will echo throughout heaven and earth forever, "IT IS FINISHED"!  Jesus had BECOME!
They thought they were so smart to devise such a deterant to crime.  They thought well of their league to dish out such violence that none would oppose them.  They think so very highly of themselves for what they can accomplish.
Oh foolish, proud, man!  Don't you see that you had become the ladder He had to climb to become the High Priest forever between His Father and you?  No, you likely don't.  All eyes will see this magnificent Son of God!  All eyes.
Lord please let these words penetrate to the inner heart.  Let them consider Your Lordship.  Let them understand that even their wickedness is being used to groom Your people.  Man is, at best, nothing but a servant.
You are Holy forever!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funny thing happened on the way to today</w:t>
      </w:r>
      <w:r>
        <w:rPr>
          <w:b/>
          <w:i w:val="false"/>
          <w:color w:val="000000"/>
        </w:rPr>
        <w:t xml:space="preserve"> - 2013-08-12 13:47</w:t>
      </w:r>
    </w:p>
    <w:p>
      <w:pPr>
        <w:spacing w:after="0"/>
        <w:ind w:left="0"/>
        <w:jc w:val="left"/>
      </w:pPr>
      <w:r>
        <w:br/>
      </w:r>
    </w:p>
    <w:p>
      <w:pPr>
        <w:spacing w:after="0"/>
        <w:ind w:left="0"/>
        <w:jc w:val="both"/>
      </w:pPr>
      <w:r>
        <w:rPr>
          <w:b w:val="false"/>
          <w:i w:val="false"/>
          <w:color w:val="000000"/>
          <w:sz w:val="22"/>
        </w:rPr>
        <w:t>Years ago I use to pump gas in the mountains of Oregon. One night a car with two nuns came in and I filled up the gas tank. When I was finished they gave me a credit card to pay the bill. I went into the shop and processed the credit card. After they signed it I ask them "When the Rapture happens who pays the bill"? I think they were a bit stunned at the question what they lacked was a sense of humor.
</w:t>
      </w:r>
    </w:p>
    <w:p>
      <w:pPr>
        <w:spacing w:after="0"/>
        <w:ind w:left="0"/>
        <w:jc w:val="left"/>
      </w:pPr>
      <w:r>
        <w:br/>
      </w:r>
      <w:r>
        <w:br/>
      </w:r>
      <w:r>
        <w:rPr>
          <w:b w:val="false"/>
          <w:i w:val="false"/>
          <w:color w:val="000000"/>
          <w:sz w:val="22"/>
        </w:rPr>
        <w:t>
</w:t>
      </w:r>
    </w:p>
    <w:p>
      <w:pPr>
        <w:spacing w:after="0"/>
        <w:ind w:left="0"/>
        <w:jc w:val="left"/>
      </w:pPr>
      <w:r>
        <w:rPr>
          <w:b/>
          <w:i w:val="false"/>
          <w:color w:val="000000"/>
        </w:rPr>
        <w:t>"You looking for me"?</w:t>
      </w:r>
      <w:r>
        <w:rPr>
          <w:b/>
          <w:i w:val="false"/>
          <w:color w:val="000000"/>
        </w:rPr>
        <w:t xml:space="preserve"> - 2013-08-13 09:29</w:t>
      </w:r>
    </w:p>
    <w:p>
      <w:pPr>
        <w:spacing w:after="0"/>
        <w:ind w:left="0"/>
        <w:jc w:val="left"/>
      </w:pPr>
      <w:r>
        <w:br/>
      </w:r>
    </w:p>
    <w:p>
      <w:pPr>
        <w:spacing w:after="0"/>
        <w:ind w:left="0"/>
        <w:jc w:val="both"/>
      </w:pPr>
      <w:r>
        <w:rPr>
          <w:b w:val="false"/>
          <w:i w:val="false"/>
          <w:color w:val="000000"/>
          <w:sz w:val="22"/>
        </w:rPr>
        <w:t>Most people don't understand. The moment you're old enough to be accountable for your actions you have a ticket straight to hell. If you want to bend the natural progression of things you need to seek heaven with all your heart and soul and mind and body.
The hounds of hell have found you! They know your name and where you live. And they will never say, " we didn't realize you didn't understand. So we'll give you a second chance. Go ahead now, run as fast as you can see if you can get away".
They are patient, they are relentless, they are blood thirsty for your very soul, they do not sleep nor do they care about your personal desire.  They simply sit and wait for you to come home. There is no pity in them. Does the Eagle cry as it eats the screaming rabbit?
Most people sleep in their understanding of what lay ahead. But they're sleeping will not delay nor avoid the truth. The only way out is to cause a different future.
Jesus alone has the keys to heaven and hell. I'm telling you what is true it is not speculation, it is not opinion, it is the very word of the living God. Turn to Jesus in faith and beg for salvation. Then be ready to spend the rest of your life here proving that you want him. He also stands willing and ready for you; to forgive your sins.  The question is do you want him to?
</w:t>
      </w:r>
    </w:p>
    <w:p>
      <w:pPr>
        <w:spacing w:after="0"/>
        <w:ind w:left="0"/>
        <w:jc w:val="left"/>
      </w:pPr>
      <w:r>
        <w:br/>
      </w:r>
      <w:r>
        <w:br/>
      </w:r>
      <w:r>
        <w:rPr>
          <w:b w:val="false"/>
          <w:i w:val="false"/>
          <w:color w:val="000000"/>
          <w:sz w:val="22"/>
        </w:rPr>
        <w:t>
</w:t>
      </w:r>
    </w:p>
    <w:p>
      <w:pPr>
        <w:spacing w:after="0"/>
        <w:ind w:left="0"/>
        <w:jc w:val="left"/>
      </w:pPr>
      <w:r>
        <w:rPr>
          <w:b/>
          <w:i w:val="false"/>
          <w:color w:val="000000"/>
        </w:rPr>
        <w:t>Two directions</w:t>
      </w:r>
      <w:r>
        <w:rPr>
          <w:b/>
          <w:i w:val="false"/>
          <w:color w:val="000000"/>
        </w:rPr>
        <w:t xml:space="preserve"> - 2013-08-13 10:00</w:t>
      </w:r>
    </w:p>
    <w:p>
      <w:pPr>
        <w:spacing w:after="0"/>
        <w:ind w:left="0"/>
        <w:jc w:val="left"/>
      </w:pPr>
      <w:r>
        <w:br/>
      </w:r>
    </w:p>
    <w:p>
      <w:pPr>
        <w:spacing w:after="0"/>
        <w:ind w:left="0"/>
        <w:jc w:val="both"/>
      </w:pPr>
      <w:r>
        <w:rPr>
          <w:b w:val="false"/>
          <w:i w:val="false"/>
          <w:color w:val="000000"/>
          <w:sz w:val="22"/>
        </w:rPr>
        <w:t>It has been often misunderstood and miss represented. Eternal life and eternal death are not near each other.
It has been written as if the paths are parallel and lead us to a place separated simply by a wall.
The Bible does not teach that there are any similarities between heaven and hell. Unless you want to count that there are souls of men in each.
Instead the Bible teaches that light has nothing to do with darkness. God's ways have nothing to do with satan's ways. God's Way is spirit and life. Satan's Way is flesh and death. God abhors the things of this world whereas satan loves them.
The paths to heaven and hell are not parallel they are running in opposite directions. There are no crossover street from one to the other. The only way off the highway to hell is to be picked up and transplanted into the highway of heaven. And this action can only be accomplished by the Son of God.
</w:t>
      </w:r>
    </w:p>
    <w:p>
      <w:pPr>
        <w:spacing w:after="0"/>
        <w:ind w:left="0"/>
        <w:jc w:val="left"/>
      </w:pPr>
      <w:r>
        <w:br/>
      </w:r>
      <w:r>
        <w:br/>
      </w:r>
      <w:r>
        <w:rPr>
          <w:b w:val="false"/>
          <w:i w:val="false"/>
          <w:color w:val="000000"/>
          <w:sz w:val="22"/>
        </w:rPr>
        <w:t>
</w:t>
      </w:r>
    </w:p>
    <w:p>
      <w:pPr>
        <w:spacing w:after="0"/>
        <w:ind w:left="0"/>
        <w:jc w:val="left"/>
      </w:pPr>
      <w:r>
        <w:rPr>
          <w:b/>
          <w:i w:val="false"/>
          <w:color w:val="000000"/>
        </w:rPr>
        <w:t>Well now.</w:t>
      </w:r>
      <w:r>
        <w:rPr>
          <w:b/>
          <w:i w:val="false"/>
          <w:color w:val="000000"/>
        </w:rPr>
        <w:t xml:space="preserve"> - 2013-08-13 11:55</w:t>
      </w:r>
    </w:p>
    <w:p>
      <w:pPr>
        <w:spacing w:after="0"/>
        <w:ind w:left="0"/>
        <w:jc w:val="left"/>
      </w:pPr>
      <w:r>
        <w:br/>
      </w:r>
    </w:p>
    <w:p>
      <w:pPr>
        <w:spacing w:after="0"/>
        <w:ind w:left="0"/>
        <w:jc w:val="both"/>
      </w:pPr>
      <w:r>
        <w:rPr>
          <w:b w:val="false"/>
          <w:i w:val="false"/>
          <w:color w:val="000000"/>
          <w:sz w:val="22"/>
        </w:rPr>
        <w:t>Are you tired of seeing Christians post all that stuff you don't want to read? And you've learned how to be fairly adept at getting around it; not reading it recognizing strains of words and avoiding them.
But I just got to know. What are your plans to avoid the Most High God who provokes all these words?  When you're standing there face to face with Him where will you go what channel will you change?
Since I encounter is inevitable it might do well for you to change how you perceive his words.
</w:t>
      </w:r>
    </w:p>
    <w:p>
      <w:pPr>
        <w:spacing w:after="0"/>
        <w:ind w:left="0"/>
        <w:jc w:val="left"/>
      </w:pPr>
      <w:r>
        <w:br/>
      </w:r>
      <w:r>
        <w:br/>
      </w:r>
      <w:r>
        <w:rPr>
          <w:b w:val="false"/>
          <w:i w:val="false"/>
          <w:color w:val="000000"/>
          <w:sz w:val="22"/>
        </w:rPr>
        <w:t>
</w:t>
      </w:r>
    </w:p>
    <w:p>
      <w:pPr>
        <w:spacing w:after="0"/>
        <w:ind w:left="0"/>
        <w:jc w:val="left"/>
      </w:pPr>
      <w:r>
        <w:rPr>
          <w:b/>
          <w:i w:val="false"/>
          <w:color w:val="000000"/>
        </w:rPr>
        <w:t>Question; Answer if You Can.</w:t>
      </w:r>
      <w:r>
        <w:rPr>
          <w:b/>
          <w:i w:val="false"/>
          <w:color w:val="000000"/>
        </w:rPr>
        <w:t xml:space="preserve"> - 2013-08-14 09:14</w:t>
      </w:r>
    </w:p>
    <w:p>
      <w:pPr>
        <w:spacing w:after="0"/>
        <w:ind w:left="0"/>
        <w:jc w:val="left"/>
      </w:pPr>
      <w:r>
        <w:br/>
      </w:r>
    </w:p>
    <w:p>
      <w:pPr>
        <w:spacing w:after="0"/>
        <w:ind w:left="0"/>
        <w:jc w:val="both"/>
      </w:pPr>
      <w:r>
        <w:rPr>
          <w:b w:val="false"/>
          <w:i w:val="false"/>
          <w:color w:val="000000"/>
          <w:sz w:val="22"/>
        </w:rPr>
        <w:t>I have been a wicked man from the early days of my youth up to this point.  Oh, I accepted the Lord a couple of decades ago.  But the wickedness does not leave, for I am weak in love for His ways.  I confess this openly so that I can ask the following question without seeming to boast of what I do not have.
I have heard said that the first heaven is the blue sky we witness every day and night.  The second heaven is said to be the vastness of the universe we find ourselves being test in.  And the third heaven is the place of God's eternal ways.  Perhaps there is more.  Surely there is vastly more to understand than 1, 2, 3.
I consider the size of our blue sky.  Then I consider the vast, unsearchable room which is the universe.  If this sizing ratio holds even slightly true, the size of heaven is beyond any possible comparison.  What is the universe to the size of our sky?  Who can give it a number?  Then what is the size of God's realm?  Who can explore its limits within 20 billion years?
Now here's the reason for speaking of heaven.  If it's so very vast, then there's room for souls.  There's more room for souls than the earth can produce in trillions of years.  If that's so then why are so very few being saved?  This begs the question of "who are we".  But that's another subject.
I will now turn to what has provoked this post in the first place.  God alone is good.  Everything that is draws its measure of "goodness" directly from the Living God.  No good exists without Him and His approval.  Now, if a Christian thinks he is something he is immediately amiss.  For nothing he is comes from himself.  All things we own are directly given to us from the Lord Jesus, and this to the glory of the Father in Heaven.
With such a vast wealth of room, righteousness, mercy, and forgiveness, how is it that there are so very few of us here?  Let the wise among us answer this.  I assure you, I am entirely interested in the answer.  Please spread this around.  If we find the answer you know we're looking for, it will mean many more souls for the Lord.  I refuse to believe that this is "as good as it gets".  Not that my refusal will amount to anything if this is truly what we get from His Holy Hand for this present age.
If He added 5000 to their number in one day, how come there are less than 50,000 in America?  And don't give me that lie that there are millions of Christians in America.  I won't buy that.  Christian means "Christ like one".  It does not mean one who has found a way to make men think he is something when he is obviously not.
</w:t>
      </w:r>
    </w:p>
    <w:p>
      <w:pPr>
        <w:spacing w:after="0"/>
        <w:ind w:left="0"/>
        <w:jc w:val="left"/>
      </w:pPr>
      <w:r>
        <w:br/>
      </w:r>
      <w:r>
        <w:br/>
      </w:r>
      <w:r>
        <w:rPr>
          <w:b w:val="false"/>
          <w:i w:val="false"/>
          <w:color w:val="000000"/>
          <w:sz w:val="22"/>
        </w:rPr>
        <w:t>
</w:t>
      </w:r>
    </w:p>
    <w:p>
      <w:pPr>
        <w:spacing w:after="0"/>
        <w:ind w:left="0"/>
        <w:jc w:val="left"/>
      </w:pPr>
      <w:r>
        <w:rPr>
          <w:b/>
          <w:i w:val="false"/>
          <w:color w:val="000000"/>
        </w:rPr>
        <w:t>Trinkets and bobbles</w:t>
      </w:r>
      <w:r>
        <w:rPr>
          <w:b/>
          <w:i w:val="false"/>
          <w:color w:val="000000"/>
        </w:rPr>
        <w:t xml:space="preserve"> - 2013-08-14 23:04</w:t>
      </w:r>
    </w:p>
    <w:p>
      <w:pPr>
        <w:spacing w:after="0"/>
        <w:ind w:left="0"/>
        <w:jc w:val="left"/>
      </w:pPr>
      <w:r>
        <w:br/>
      </w:r>
    </w:p>
    <w:p>
      <w:pPr>
        <w:spacing w:after="0"/>
        <w:ind w:left="0"/>
        <w:jc w:val="both"/>
      </w:pPr>
      <w:r>
        <w:rPr>
          <w:b w:val="false"/>
          <w:i w:val="false"/>
          <w:color w:val="000000"/>
          <w:sz w:val="22"/>
        </w:rPr>
        <w:t>What is the greatest trinket the world has to offer? And what is its greatest Bobble?
The greatest trinket you can achieve on this world is to have power over others. With this power you get everything you want and they get nothing except what they need to serve you. And oh the millions who chase after this trinket.
And what is the greatest Bobble you can have on this earth? Why, it is nothing less than luxury. The whole world chases after these things.
In this age of deception and lies it is good to be reminded that the greatest in the kingdom of heaven will be the servant to all. And that if we are blessed with luxury it is wise to use it for the benefit of others.
I point these things out because the voice of the world is so loud and continuous today. May God grant us ears that we may hear the whisper midst the screaming and yelling for more.
</w:t>
      </w:r>
    </w:p>
    <w:p>
      <w:pPr>
        <w:spacing w:after="0"/>
        <w:ind w:left="0"/>
        <w:jc w:val="left"/>
      </w:pPr>
      <w:r>
        <w:br/>
      </w:r>
      <w:r>
        <w:br/>
      </w:r>
      <w:r>
        <w:rPr>
          <w:b w:val="false"/>
          <w:i w:val="false"/>
          <w:color w:val="000000"/>
          <w:sz w:val="22"/>
        </w:rPr>
        <w:t>
</w:t>
      </w:r>
    </w:p>
    <w:p>
      <w:pPr>
        <w:spacing w:after="0"/>
        <w:ind w:left="0"/>
        <w:jc w:val="left"/>
      </w:pPr>
      <w:r>
        <w:rPr>
          <w:b/>
          <w:i w:val="false"/>
          <w:color w:val="000000"/>
        </w:rPr>
        <w:t>The Most</w:t>
      </w:r>
      <w:r>
        <w:rPr>
          <w:b/>
          <w:i w:val="false"/>
          <w:color w:val="000000"/>
        </w:rPr>
        <w:t xml:space="preserve"> - 2013-08-17 09:05</w:t>
      </w:r>
    </w:p>
    <w:p>
      <w:pPr>
        <w:spacing w:after="0"/>
        <w:ind w:left="0"/>
        <w:jc w:val="left"/>
      </w:pPr>
      <w:r>
        <w:br/>
      </w:r>
    </w:p>
    <w:p>
      <w:pPr>
        <w:spacing w:after="0"/>
        <w:ind w:left="0"/>
        <w:jc w:val="both"/>
      </w:pPr>
      <w:r>
        <w:rPr>
          <w:b w:val="false"/>
          <w:i w:val="false"/>
          <w:color w:val="000000"/>
          <w:sz w:val="22"/>
        </w:rPr>
        <w:t>What's that mean, "The Most"?  The most daring?  The most alluring?  The most powerful?  The shiniest?  The longest?  The quickest?  The most.  Define it any way you can.  But there is a "MOST" that will escape our ability to define.</w:t>
      </w:r>
    </w:p>
    <w:p>
      <w:pPr>
        <w:spacing w:after="0"/>
        <w:ind w:left="0"/>
        <w:jc w:val="both"/>
      </w:pPr>
      <w:r>
        <w:rPr>
          <w:b w:val="false"/>
          <w:i w:val="false"/>
          <w:color w:val="000000"/>
          <w:sz w:val="22"/>
        </w:rPr>
        <w:t>Jesus is the Son of The Most High God.  What's that mean?  It means He's the MOST.  "Well", some might say, "He is the Son, there is still the Living God above Him".  I would respond that such words show a distinct lack of understanding regarding the Love of God for His Holy Son, and the nature of God.  And a voice from heaven said, "This is my Son, whom I love; with him I am well pleased."  God isn't just "ok" with Jesus.  He has given everything over to His Son. </w:t>
      </w:r>
    </w:p>
    <w:p>
      <w:pPr>
        <w:spacing w:after="0"/>
        <w:ind w:left="0"/>
        <w:jc w:val="both"/>
      </w:pPr>
      <w:r>
        <w:rPr>
          <w:b w:val="false"/>
          <w:i w:val="false"/>
          <w:color w:val="000000"/>
          <w:sz w:val="22"/>
        </w:rPr>
        <w:t>Those who hate the Son, hate the Father as well.  Those who lack a relationship with the Father will not have one with the Son either.  There is no separation between the Father and the Son.  Why is this important?  Because, curiously enough, the world speaks of marvelous things and calls them "most".   But you'll never hear the world speak of Jesus in those terms.  God speaks of "MOST" and refers to His Son. </w:t>
      </w:r>
    </w:p>
    <w:p>
      <w:pPr>
        <w:spacing w:after="0"/>
        <w:ind w:left="0"/>
        <w:jc w:val="both"/>
      </w:pPr>
      <w:r>
        <w:rPr>
          <w:b w:val="false"/>
          <w:i w:val="false"/>
          <w:color w:val="000000"/>
          <w:sz w:val="22"/>
        </w:rPr>
        <w:t> </w:t>
      </w:r>
    </w:p>
    <w:p>
      <w:pPr>
        <w:spacing w:after="0"/>
        <w:ind w:left="0"/>
        <w:jc w:val="both"/>
      </w:pPr>
      <w:r>
        <w:rPr>
          <w:b w:val="false"/>
          <w:i w:val="false"/>
          <w:color w:val="000000"/>
          <w:sz w:val="22"/>
        </w:rPr>
        <w:t>I know what this does to other religions.  I know what these words mean to all other views of religions.  There is one religion, one most, one salvation, one Father, one Jesus, one Holy Spirit, one body of believers marked out by the Lord Himself, and one salvation.  I don't say this to gain anything.  I say this because God, the Father, has said so Himself.  </w:t>
      </w:r>
    </w:p>
    <w:p>
      <w:pPr>
        <w:spacing w:after="0"/>
        <w:ind w:left="0"/>
        <w:jc w:val="both"/>
      </w:pPr>
      <w:r>
        <w:rPr>
          <w:b w:val="false"/>
          <w:i w:val="false"/>
          <w:color w:val="000000"/>
          <w:sz w:val="22"/>
        </w:rPr>
        <w:t> </w:t>
      </w:r>
    </w:p>
    <w:p>
      <w:pPr>
        <w:spacing w:after="0"/>
        <w:ind w:left="0"/>
        <w:jc w:val="both"/>
      </w:pPr>
      <w:r>
        <w:rPr>
          <w:b w:val="false"/>
          <w:i w:val="false"/>
          <w:color w:val="000000"/>
          <w:sz w:val="22"/>
        </w:rPr>
        <w:t>I can't possibly care what you think of me for saying so.  Go hammer that out with God the Father.  Right about now, there'd be a fight on the school play ground.  But you can't fight the Lord of Life.  You're not even close to His "Play Ground" yet.  And frankly, when you get there, there won't be an ounce of fight left in you.  But there is sure to be "weeping and gnashing of teeth".</w:t>
      </w:r>
    </w:p>
    <w:p>
      <w:pPr>
        <w:spacing w:after="0"/>
        <w:ind w:left="0"/>
        <w:jc w:val="both"/>
      </w:pPr>
      <w:r>
        <w:rPr>
          <w:b w:val="false"/>
          <w:i w:val="false"/>
          <w:color w:val="000000"/>
          <w:sz w:val="22"/>
        </w:rPr>
        <w:t> </w:t>
      </w:r>
    </w:p>
    <w:p>
      <w:pPr>
        <w:spacing w:after="0"/>
        <w:ind w:left="0"/>
        <w:jc w:val="both"/>
      </w:pP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Talk to your child</w:t>
      </w:r>
      <w:r>
        <w:rPr>
          <w:b/>
          <w:i w:val="false"/>
          <w:color w:val="000000"/>
        </w:rPr>
        <w:t xml:space="preserve"> - 2013-08-17 13:23</w:t>
      </w:r>
    </w:p>
    <w:p>
      <w:pPr>
        <w:spacing w:after="0"/>
        <w:ind w:left="0"/>
        <w:jc w:val="left"/>
      </w:pPr>
      <w:r>
        <w:br/>
      </w:r>
    </w:p>
    <w:p>
      <w:pPr>
        <w:spacing w:after="0"/>
        <w:ind w:left="0"/>
        <w:jc w:val="both"/>
      </w:pPr>
      <w:r>
        <w:rPr>
          <w:b w:val="false"/>
          <w:i w:val="false"/>
          <w:color w:val="000000"/>
          <w:sz w:val="22"/>
        </w:rPr>
        <w:t>The billboard says, " talk to your child about alcohol".  That's simply a message from the world telling us to stop killing each other.  Is that really all we need;  talk to our children about the need to limit the effects of drinking?  "Look, son, I know you're gonna get drunk.  Heck, I do it every day.  But I need to talk to you about how to put a cap on your drinking".
With the Liberals in charge of America we see a lot of such things:  brush your teeth twice a day, go to college so you can get a good job, remember to have compassion, remember to remember you are special "yes we can".
As irritating as it is to be constantly told what to do. Such foolish leadership has provoked me to make this post. So I guess it's possible that they have offered me a good opportunity. Lest I appear on grateful, "Thank you".
Why don't they put these kind of things on billboards: don't forget to tell your child about Jesus, in all that you do honor the name of God, or they could even put up various  quotes from the bible on billboards for us. But you won't see such things done by the government.  This is an unholy age.  How can I expect to witness holy words from satan's minions?
What we are seeing in all these things is the religion of man without God. What should this tell us about the direction of America is currently headed?  By the way, it has been headed this way for a very long time.  This is just the last few gasps of air before death.
</w:t>
      </w:r>
    </w:p>
    <w:p>
      <w:pPr>
        <w:spacing w:after="0"/>
        <w:ind w:left="0"/>
        <w:jc w:val="left"/>
      </w:pPr>
      <w:r>
        <w:br/>
      </w:r>
      <w:r>
        <w:br/>
      </w:r>
      <w:r>
        <w:rPr>
          <w:b w:val="false"/>
          <w:i w:val="false"/>
          <w:color w:val="000000"/>
          <w:sz w:val="22"/>
        </w:rPr>
        <w:t>
</w:t>
      </w:r>
    </w:p>
    <w:p>
      <w:pPr>
        <w:spacing w:after="0"/>
        <w:ind w:left="0"/>
        <w:jc w:val="left"/>
      </w:pPr>
      <w:r>
        <w:rPr>
          <w:b/>
          <w:i w:val="false"/>
          <w:color w:val="000000"/>
        </w:rPr>
        <w:t>Yeah! That's what I'm talking about.</w:t>
      </w:r>
      <w:r>
        <w:rPr>
          <w:b/>
          <w:i w:val="false"/>
          <w:color w:val="000000"/>
        </w:rPr>
        <w:t xml:space="preserve"> - 2013-08-18 19:31</w:t>
      </w:r>
    </w:p>
    <w:p>
      <w:pPr>
        <w:spacing w:after="0"/>
        <w:ind w:left="0"/>
        <w:jc w:val="left"/>
      </w:pPr>
      <w:r>
        <w:br/>
      </w:r>
    </w:p>
    <w:p>
      <w:pPr>
        <w:spacing w:after="0"/>
        <w:ind w:left="0"/>
        <w:jc w:val="both"/>
      </w:pPr>
      <w:r>
        <w:rPr>
          <w:b w:val="false"/>
          <w:i w:val="false"/>
          <w:color w:val="000000"/>
          <w:sz w:val="22"/>
        </w:rPr>
        <w:t>There's so much to say and learn and study about the gospel. You could read a certain passage in the Bible 500 times, and time 501 you would come up with an entirely new insight.
That's the way it was for me when I read about the crucifixion of Jesus this morning. Just when you get to the point where Jesus dies, hundreds of holy men come out of their graves and go through the city.
Before my mind could go with Jesus into the grave to wonder what happened there, my eyes and feet go with these men into the city!
Their salvation was proved to them they were raised from the dead and they will never die again! They have what we pine for. No longer do they work out their salvation with fear and trembling.  They are before the Lord forever.
And because of their witness, I am set to the task again to consider, have I secured the salvation I so dearly desire?
Do you think it's odd to hear a Christian question his salvation? If you think its odd you are not familiar with the following verse:  "Make every effort to enter for many I tell you I will try but will not be able to".
Bottom line response from the reading this morning: I am pleased and shocked and terrified and put to sober mind to reconsider my salvation.
</w:t>
      </w:r>
    </w:p>
    <w:p>
      <w:pPr>
        <w:spacing w:after="0"/>
        <w:ind w:left="0"/>
        <w:jc w:val="left"/>
      </w:pPr>
      <w:r>
        <w:br/>
      </w:r>
      <w:r>
        <w:br/>
      </w:r>
      <w:r>
        <w:rPr>
          <w:b w:val="false"/>
          <w:i w:val="false"/>
          <w:color w:val="000000"/>
          <w:sz w:val="22"/>
        </w:rPr>
        <w:t>
</w:t>
      </w:r>
    </w:p>
    <w:p>
      <w:pPr>
        <w:spacing w:after="0"/>
        <w:ind w:left="0"/>
        <w:jc w:val="left"/>
      </w:pPr>
      <w:r>
        <w:rPr>
          <w:b/>
          <w:i w:val="false"/>
          <w:color w:val="000000"/>
        </w:rPr>
        <w:t>The Knowing</w:t>
      </w:r>
      <w:r>
        <w:rPr>
          <w:b/>
          <w:i w:val="false"/>
          <w:color w:val="000000"/>
        </w:rPr>
        <w:t xml:space="preserve"> - 2013-08-19 08:30</w:t>
      </w:r>
    </w:p>
    <w:p>
      <w:pPr>
        <w:spacing w:after="0"/>
        <w:ind w:left="0"/>
        <w:jc w:val="left"/>
      </w:pPr>
      <w:r>
        <w:br/>
      </w:r>
    </w:p>
    <w:p>
      <w:pPr>
        <w:spacing w:after="0"/>
        <w:ind w:left="0"/>
        <w:jc w:val="both"/>
      </w:pPr>
      <w:r>
        <w:rPr>
          <w:b w:val="false"/>
          <w:i w:val="false"/>
          <w:color w:val="000000"/>
          <w:sz w:val="22"/>
        </w:rPr>
        <w:t>The cop tried to "just drive".  Two miles to the station left to go.  The creature in the back seat had filled his ears with every vile word.  He had listened to pleadings, excuses, promises, and psycho babble for 20 minutes.  But the next line was going to force the cop to speak at the creature.
"You know what it's like, when you want something so bad that you dont care who suffers as you reach out to get it.  We're the same, you and I".  
Anger?  Is that what he felt when he heard the creature say that?   No, not anger.  It was simply a coldness; a sort of deaf ear and uncaring heart.  
The words he spoke to the creature came from deep in the cop's heart.   They were true and deeply sincere. "I don't know you, where you come from, or where you are going.  I've never been where you have and I'll never be where you're going.  In less than 5 minutes you'll be completely forgotten.   We're not anything like 'the same'".  At that, the creature shut up.
From the book of Luke chapter 13:
23 Someone asked him, "Lord, are only a few people going to be saved?" He said to them, 24 "Make every effort to enter through the narrow door, because many, I tell you, will try to enter and will not be able to. 25 Once the owner of the house gets up and closes the door, you will stand outside knocking and pleading, 'Sir, open the door for us.' "But he will answer, 'I don't know you or where you come from.' 26 "Then you will say, 'We ate and drank with you, and you taught in our streets.' 27 "But he will reply, 'I don't know you or where you come from. Away from me, all you evildoers!' 28 "There will be weeping there, and gnashing of teeth, when you see Abraham, Isaac and Jacob and all the prophets in the kingdom of God, but you yourselves thrown out. 29 People will come from east and west and north and south, and will take their places at the feast in the kingdom of God. 30 Indeed there are those who are last who will be first, and first who will be last."
</w:t>
      </w:r>
    </w:p>
    <w:p>
      <w:pPr>
        <w:spacing w:after="0"/>
        <w:ind w:left="0"/>
        <w:jc w:val="left"/>
      </w:pPr>
      <w:r>
        <w:br/>
      </w:r>
      <w:r>
        <w:br/>
      </w:r>
      <w:r>
        <w:rPr>
          <w:b w:val="false"/>
          <w:i w:val="false"/>
          <w:color w:val="000000"/>
          <w:sz w:val="22"/>
        </w:rPr>
        <w:t>
</w:t>
      </w:r>
    </w:p>
    <w:p>
      <w:pPr>
        <w:spacing w:after="0"/>
        <w:ind w:left="0"/>
        <w:jc w:val="left"/>
      </w:pPr>
      <w:r>
        <w:rPr>
          <w:b/>
          <w:i w:val="false"/>
          <w:color w:val="000000"/>
        </w:rPr>
        <w:t>Really?</w:t>
      </w:r>
      <w:r>
        <w:rPr>
          <w:b/>
          <w:i w:val="false"/>
          <w:color w:val="000000"/>
        </w:rPr>
        <w:t xml:space="preserve"> - 2013-08-19 09:46</w:t>
      </w:r>
    </w:p>
    <w:p>
      <w:pPr>
        <w:spacing w:after="0"/>
        <w:ind w:left="0"/>
        <w:jc w:val="left"/>
      </w:pPr>
      <w:r>
        <w:br/>
      </w:r>
    </w:p>
    <w:p>
      <w:pPr>
        <w:spacing w:after="0"/>
        <w:ind w:left="0"/>
        <w:jc w:val="both"/>
      </w:pPr>
      <w:r>
        <w:rPr>
          <w:b w:val="false"/>
          <w:i w:val="false"/>
          <w:color w:val="000000"/>
          <w:sz w:val="22"/>
        </w:rPr>
        <w:t>You say, "All this God stuff is too complicated".  Nice try, but the Gospel is actually very very simple:  repent or die.  Jesus paid the price for your sins.  Accept His sacrifice and honor Him by living the godly life His power offers,  or perish as a sinner.
You say, "How can I believe in what can't be seen, heard or felt?  You expect far too much".  Really?  Is that your excuse?  Don't you realize how foolish those words are?
So, you've never felt the heat of the sun?  You've never laughed, cried, or sat silently pondering?  You have never seen someone live a godly life (even if just in passing)?   You've never seen selfless sacrifice?  You've never "just knew" that morning or night would appear?   You've never heard the words, "I love you" spoken?  You don't know about death?  You've never seen how hard creatures struggle to stay alive?  And you don't know the difference between a lie and a truth?  How shallow are we suppose to believe you are?
We could fill up every place on earth, heaven and the universe with the "proof" you say you've never seen.  The sad thing is, you'd still find reason to disagree.  Yeah, I've seen that already.
</w:t>
      </w:r>
    </w:p>
    <w:p>
      <w:pPr>
        <w:spacing w:after="0"/>
        <w:ind w:left="0"/>
        <w:jc w:val="left"/>
      </w:pPr>
      <w:r>
        <w:br/>
      </w:r>
      <w:r>
        <w:br/>
      </w:r>
      <w:r>
        <w:rPr>
          <w:b w:val="false"/>
          <w:i w:val="false"/>
          <w:color w:val="000000"/>
          <w:sz w:val="22"/>
        </w:rPr>
        <w:t>
</w:t>
      </w:r>
    </w:p>
    <w:p>
      <w:pPr>
        <w:spacing w:after="0"/>
        <w:ind w:left="0"/>
        <w:jc w:val="left"/>
      </w:pPr>
      <w:r>
        <w:rPr>
          <w:b/>
          <w:i w:val="false"/>
          <w:color w:val="000000"/>
        </w:rPr>
        <w:t>What it is man................</w:t>
      </w:r>
      <w:r>
        <w:rPr>
          <w:b/>
          <w:i w:val="false"/>
          <w:color w:val="000000"/>
        </w:rPr>
        <w:t xml:space="preserve"> - 2013-08-20 14:25</w:t>
      </w:r>
    </w:p>
    <w:p>
      <w:pPr>
        <w:spacing w:after="0"/>
        <w:ind w:left="0"/>
        <w:jc w:val="left"/>
      </w:pPr>
      <w:r>
        <w:br/>
      </w:r>
    </w:p>
    <w:p>
      <w:pPr>
        <w:spacing w:after="0"/>
        <w:ind w:left="0"/>
        <w:jc w:val="both"/>
      </w:pPr>
      <w:r>
        <w:rPr>
          <w:b w:val="false"/>
          <w:i w:val="false"/>
          <w:color w:val="000000"/>
          <w:sz w:val="22"/>
        </w:rPr>
        <w:t>Chevy Chase said "Become the ball".  Then he would say, "Nana Nana Nana Nana Nana Nana Nana". It's just a movie, isn't it?  But does anything happen in this world that doesn't have some deeper meaning? We laughed at that, but few would laugh at the deeper meaning I have in mind.
I asked the man once if he were a Christian, he answered yes.  The reason I asked is because I sensed that he was not. Now that's just not fair of me is it?  But the man was lacking some tell-tale signs that he might be a Christian.
Where was the praise and glory for Jesus in his conversation? And where were the distinctly different behavior patterns? Where was the focus on heaven and heavenly things instead of the things of this world?
Far too many think that Christianity is a belonging. That is to say belonging to a group or being called by a certain word.
But Christianity is not a belonging it is a becoming. By the power of Christ in us, we become more and more holy.  Set apart for the kingdom of God. By degrees we choose less and less to mimic the actions of this world and more and more to mimic the actions of the Savior Jesus, the Christ of God.
Our testimony is that God transforms us from sinful wicked men to more and more holy and godly men. If anyone tells you differently, or does not include the teaching of holiness, beware.
</w:t>
      </w:r>
    </w:p>
    <w:p>
      <w:pPr>
        <w:spacing w:after="0"/>
        <w:ind w:left="0"/>
        <w:jc w:val="left"/>
      </w:pPr>
      <w:r>
        <w:br/>
      </w:r>
      <w:r>
        <w:br/>
      </w:r>
      <w:r>
        <w:rPr>
          <w:b w:val="false"/>
          <w:i w:val="false"/>
          <w:color w:val="000000"/>
          <w:sz w:val="22"/>
        </w:rPr>
        <w:t>
</w:t>
      </w:r>
    </w:p>
    <w:p>
      <w:pPr>
        <w:spacing w:after="0"/>
        <w:ind w:left="0"/>
        <w:jc w:val="left"/>
      </w:pPr>
      <w:r>
        <w:rPr>
          <w:b/>
          <w:i w:val="false"/>
          <w:color w:val="000000"/>
        </w:rPr>
        <w:t>Who waits?</w:t>
      </w:r>
      <w:r>
        <w:rPr>
          <w:b/>
          <w:i w:val="false"/>
          <w:color w:val="000000"/>
        </w:rPr>
        <w:t xml:space="preserve"> - 2013-08-21 11:12</w:t>
      </w:r>
    </w:p>
    <w:p>
      <w:pPr>
        <w:spacing w:after="0"/>
        <w:ind w:left="0"/>
        <w:jc w:val="left"/>
      </w:pPr>
      <w:r>
        <w:br/>
      </w:r>
    </w:p>
    <w:p>
      <w:pPr>
        <w:spacing w:after="0"/>
        <w:ind w:left="0"/>
        <w:jc w:val="both"/>
      </w:pPr>
      <w:r>
        <w:rPr>
          <w:b w:val="false"/>
          <w:i w:val="false"/>
          <w:color w:val="000000"/>
          <w:sz w:val="22"/>
        </w:rPr>
        <w:t>When the time comes to be born and God says now is your moment, what baby consciously says to itself, "No, I will wait.  I will refuse to do God's will".
When it comes our turn to die do we consciously disobey the rule of God and stay? Do we really have that kind of power?
After Jesus was baptized in the Jordan, the Holy Spirit descended on him like a dove and immediately it forced him to go out into the desert to be tempted by Satan.  Compelled, is more likely the idea.  Jesus had come to do the will of his father in heaven how could he be forced to do what he wanted to do?  Those who love God desire to do His will.
But us.  Look at us, how we resist the Holy Spirit.  How can that be good or true?  If our attention, desire and eyes are set on the things of this world we will resist God. And God will resist us.
Therefore we are urged day and night to turn our attention to God's will, to learn to love Him, and to depart from the things of this world.  To love Him is to become able to respond without delay or questioning.   Have we arrived at that measure of love for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Beginning</w:t>
      </w:r>
      <w:r>
        <w:rPr>
          <w:b/>
          <w:i w:val="false"/>
          <w:color w:val="000000"/>
        </w:rPr>
        <w:t xml:space="preserve"> - 2013-08-24 06:48</w:t>
      </w:r>
    </w:p>
    <w:p>
      <w:pPr>
        <w:spacing w:after="0"/>
        <w:ind w:left="0"/>
        <w:jc w:val="left"/>
      </w:pPr>
      <w:r>
        <w:br/>
      </w:r>
    </w:p>
    <w:p>
      <w:pPr>
        <w:spacing w:after="0"/>
        <w:ind w:left="0"/>
        <w:jc w:val="both"/>
      </w:pPr>
      <w:r>
        <w:rPr>
          <w:b w:val="false"/>
          <w:i w:val="false"/>
          <w:color w:val="000000"/>
          <w:sz w:val="22"/>
        </w:rPr>
        <w:t>"Confess Jesus as Lord and you will be saved".  How's that workin out for the Church?  When you look around, in Church assemblies,  do you see people who are exhibiting the holy lives you'd expect among the people of God's Holy Son?
Confession of Jesus's Lordship is an essential part of Christianity.  But it's not the first step.  Nor is it an end in itself.   People have taught that this is all that's necessary.  That's simply not the full story.  But they have turned to this in order to add to their numbers.
How can Jesus be Lord over a people who won't obey His call to holiness, purity, and truth?  To cover their tracks, the people who promote such a weak gospel teach their disciples to say, "I'm just a work in progress".  Where's the progress?  Do you expect wings, a personal cloud and a shiny harp too?
The people who went out to John the Baptist, went to him confessing their sins.  Then they were baptised in the water of the Jordan river.  When they came up out of the water repentance became a way of life for them.  Abstaining from sin became the norm for them; not the confessing of faith for sins caused by neglect of holy duty to the Living God.
On top of that, they were given notice that the new life they were coming into would be made fully "alive" by the baptism of fire that was coming.  If what they learned from John was to live a radical new life before God, how radically different should our experience be with the baptism of God's Holy Spirit?
If their obedience to righteousness was expected following the baptism of John, how much more following the baptism of The Holy Spirit?
I have lived my life as one of that weak gospel's disciples.   I have found it incomplete, unproductive, and thus a lie.  However, listening to what The Lord teaches and obeying that WORD is producing the Christian life I have come to expect to see in those who claim to be saved.
Please give this a good measure of consideration.   It is not those who simply confess who will find acceptance.  It is those who hear and DO what they hear.  How should it be otherwise?  I realize you likely won't build a mega church with the requirement of holiness in it's disciples.   But all will bow the knee and confess the Lordship of Jesus; even His enemies will do that.  So how can that be the sum of expectation for His people?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Paths of God</w:t>
      </w:r>
      <w:r>
        <w:rPr>
          <w:b/>
          <w:i w:val="false"/>
          <w:color w:val="000000"/>
        </w:rPr>
        <w:t xml:space="preserve"> - 2013-08-24 09:01</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2857500" cy="1905000"/>
                    </a:xfrm>
                    <a:prstGeom prst="rect">
                      <a:avLst/>
                    </a:prstGeom>
                  </pic:spPr>
                </pic:pic>
              </a:graphicData>
            </a:graphic>
          </wp:inline>
        </w:drawing>
      </w:r>
      <w:hyperlink r:id="rId7">
        <w:r>
          <w:rPr>
            <w:rStyle w:val="Hyperlink"/>
            <w:b w:val="false"/>
            <w:i w:val="false"/>
            <w:color w:val="0000ff"/>
            <w:sz w:val="22"/>
            <w:u w:val="single"/>
          </w:rPr>
          <w:t> </w:t>
        </w:r>
      </w:hyperlink>
      <w:r>
        <w:br/>
      </w:r>
      <w:r>
        <w:rPr>
          <w:b w:val="false"/>
          <w:i w:val="false"/>
          <w:color w:val="000000"/>
          <w:sz w:val="22"/>
        </w:rPr>
        <w:t>English: Multiple paths The lower path goes round to the Holy Well while the upper one skirts above it. (Photo credit: Wikipedia)</w:t>
      </w:r>
    </w:p>
    <w:p>
      <w:pPr>
        <w:spacing w:after="0"/>
        <w:ind w:left="0"/>
        <w:jc w:val="both"/>
      </w:pPr>
      <w:r>
        <w:rPr>
          <w:b w:val="false"/>
          <w:i w:val="false"/>
          <w:color w:val="000000"/>
          <w:sz w:val="22"/>
        </w:rPr>
        <w:t>
The beginning of the good news about Jesus the Messiah,</w:t>
      </w:r>
      <w:r>
        <w:rPr>
          <w:b w:val="false"/>
          <w:i w:val="false"/>
          <w:color w:val="000000"/>
          <w:vertAlign w:val="superscript"/>
        </w:rPr>
        <w:t>[</w:t>
      </w:r>
      <w:hyperlink r:id="rId8">
        <w:r>
          <w:rPr>
            <w:rStyle w:val="Hyperlink"/>
            <w:b w:val="false"/>
            <w:i w:val="false"/>
            <w:color w:val="0000ff"/>
            <w:u w:val="single"/>
          </w:rPr>
          <w:t>a</w:t>
        </w:r>
      </w:hyperlink>
      <w:r>
        <w:rPr>
          <w:b w:val="false"/>
          <w:i w:val="false"/>
          <w:color w:val="000000"/>
          <w:vertAlign w:val="superscript"/>
        </w:rPr>
        <w:t>]</w:t>
      </w:r>
      <w:r>
        <w:rPr>
          <w:b w:val="false"/>
          <w:i w:val="false"/>
          <w:color w:val="000000"/>
          <w:sz w:val="22"/>
        </w:rPr>
        <w:t xml:space="preserve"> the Son of God,
</w:t>
      </w:r>
      <w:r>
        <w:rPr>
          <w:b w:val="false"/>
          <w:i w:val="false"/>
          <w:color w:val="000000"/>
          <w:vertAlign w:val="superscript"/>
        </w:rPr>
        <w:t> </w:t>
      </w:r>
      <w:r>
        <w:rPr>
          <w:b w:val="false"/>
          <w:i w:val="false"/>
          <w:color w:val="000000"/>
          <w:sz w:val="22"/>
        </w:rPr>
        <w:t>as it is written in Isaiah the prophet:
“I will send my messenger ahead of you,
who will prepare your way”
</w:t>
      </w:r>
      <w:r>
        <w:rPr>
          <w:b w:val="false"/>
          <w:i w:val="false"/>
          <w:color w:val="000000"/>
          <w:vertAlign w:val="superscript"/>
        </w:rPr>
        <w:t> </w:t>
      </w:r>
      <w:r>
        <w:rPr>
          <w:b w:val="false"/>
          <w:i w:val="false"/>
          <w:color w:val="000000"/>
          <w:sz w:val="22"/>
        </w:rPr>
        <w:t>“a voice of one calling in the wilderness,
‘Prepare the way for the Lord,
make straight paths for him.’”  (Mark 1: 1-3)
In my mind's eye I can see that verse as describing the advent of the body of Christ.  He comes from heaven and grows into a man.  Ready to do the will of His Father among us, His Holy words ride the obedient as if paths through ages and humanity.  What an amazing concept.  The question, however, is:  Shall we offer the Holy Spirit a twisty-turny-bumpy-garbage strewn path on which to glide through time?  How obvious can the answer be?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 love to singa"</w:t>
      </w:r>
      <w:r>
        <w:rPr>
          <w:b/>
          <w:i w:val="false"/>
          <w:color w:val="000000"/>
        </w:rPr>
        <w:t xml:space="preserve"> - 2013-08-26 10:10</w:t>
      </w:r>
    </w:p>
    <w:p>
      <w:pPr>
        <w:spacing w:after="0"/>
        <w:ind w:left="0"/>
        <w:jc w:val="left"/>
      </w:pPr>
      <w:r>
        <w:br/>
      </w:r>
    </w:p>
    <w:p>
      <w:pPr>
        <w:spacing w:after="0"/>
        <w:ind w:left="0"/>
        <w:jc w:val="both"/>
      </w:pPr>
      <w:r>
        <w:drawing>
          <wp:inline distT="0" distB="0" distL="0" distR="0">
            <wp:extent cx="2676525" cy="20097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2676525" cy="2009775"/>
                    </a:xfrm>
                    <a:prstGeom prst="rect">
                      <a:avLst/>
                    </a:prstGeom>
                  </pic:spPr>
                </pic:pic>
              </a:graphicData>
            </a:graphic>
          </wp:inline>
        </w:drawing>
      </w:r>
      <w:hyperlink r:id="rId10">
        <w:r>
          <w:rPr>
            <w:rStyle w:val="Hyperlink"/>
            <w:b w:val="false"/>
            <w:i w:val="false"/>
            <w:color w:val="0000ff"/>
            <w:sz w:val="22"/>
            <w:u w:val="single"/>
          </w:rPr>
          <w:t> </w:t>
        </w:r>
      </w:hyperlink>
      <w:r>
        <w:br/>
      </w:r>
      <w:r>
        <w:rPr>
          <w:b w:val="false"/>
          <w:i w:val="false"/>
          <w:color w:val="000000"/>
          <w:sz w:val="22"/>
        </w:rPr>
        <w:t>I Love to Singa (Photo credit: Wikipedia)</w:t>
      </w:r>
    </w:p>
    <w:p>
      <w:pPr>
        <w:spacing w:after="0"/>
        <w:ind w:left="0"/>
        <w:jc w:val="both"/>
      </w:pPr>
      <w:r>
        <w:rPr>
          <w:b w:val="false"/>
          <w:i w:val="false"/>
          <w:color w:val="000000"/>
          <w:sz w:val="22"/>
        </w:rPr>
        <w:t>
The cartoon was released in 1936.  I remember watching it when I was a child.  It's a familiar story line.  The little guy is beat down but he wins through skill and determination. Apparently he was born to win.  All the children who watch it, quickly identify with the little character.  "And they're off"!
But wait a minute please.  Let's talk about it for a moment.  Perhaps there's something to discover here.
Four little owls hatch for mom and poppa.  The first three sing classical music, and play classical music on violin and piccolo.  But the fourth little owl comes out of the egg singing Jazz!
Poppa is mortified.  But they figure that they can teach him to sing classical.  In his training, however, the little guy os caught singing Jazz.  Poppa kicks him out of the house.
Undaunted, the lil dude goes on his way singing Jazz.  He comes to a gong show on a radio station.   After waiting his turn, he gets the chance to display his tallent.  The nasty lookin, cigar smokin rabbit loves the Jazz and puts it over the radio.
Momma is listening to the gong show at home.  When she hears her little one sing she grabs poppa and the brothers and heads to the radio station to give her little one support.
Owl Jolsen (that's the little Owl's name [ring a bell?]) Turns while he is singing and sees poppa watching.  With a sour look on his face he turns back to the mic and sings classical.
The profit driven rabbit is about to gong him.  But poppa and the family come rushing in to tell Owl to sing his Jazz.  In the end, they all live happily ever after because the little owl got his way.  And the mean ole poppa now loves Jazz AND his rebellious son.
This what they are teaching the children.  Rebell against authority.  Don't worry if they hate you for it.  The world will love you for it.  Heck, even those staunch supporters of tradition will come and join you in the end!
Really?  Put that story line on a grander scheme.   Look around at the fabric of America.  Where is the truth of Christ?  What's popular?  How many churches have fallen for that story line?  How many Christian families have seen their children walk (run) away from the teachings of Jesus?
That story line is in everything the world creates.  They aren't just tearing at tradition.   They have been ripping away at the very fabric of stability for decades.  That cartoon was released on the thirties, remember?  They don't want to inspire the children, they simply want to destroy what is secure and appropriate before The Holy Throne of The Living God.
They are on a roll now.  They won't be stogpped.  They have corrupted the overwhelming majority of children.  And those wicked stories have left a tell-tale mark on several generations of adults.
Our nation is being run by students of cartoon university.   And we will now see bugs bunny lead us to destruction.  "Stay tuned!  You won't believe what we have in store for you next'!   Whatever they produce for us, I tell you a truth, it won't be innocent fun.
http://m.youtube.com/watch?v=6MUyixyLVV8&amp;desktop_uri=%2Fwatch%3Fv%3D6MUyixyLVV8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License to Sin.</w:t>
      </w:r>
      <w:r>
        <w:rPr>
          <w:b/>
          <w:i w:val="false"/>
          <w:color w:val="000000"/>
        </w:rPr>
        <w:t xml:space="preserve"> - 2013-08-27 09:27</w:t>
      </w:r>
    </w:p>
    <w:p>
      <w:pPr>
        <w:spacing w:after="0"/>
        <w:ind w:left="0"/>
        <w:jc w:val="left"/>
      </w:pPr>
      <w:r>
        <w:br/>
      </w:r>
    </w:p>
    <w:p>
      <w:pPr>
        <w:spacing w:after="0"/>
        <w:ind w:left="0"/>
        <w:jc w:val="both"/>
      </w:pPr>
      <w:r>
        <w:rPr>
          <w:b w:val="false"/>
          <w:i w:val="false"/>
          <w:color w:val="000000"/>
          <w:sz w:val="22"/>
        </w:rPr>
        <w:t>When God is a shameful belief, and joyful obedience is considered a sin against humanity,  what shall we expect to see?
When it is a badge of honor to be wicked, and the more ingenious the wickedness the more accolades are cast, what shall we expect to see?
Shall we look for proper men and women to appear?  Will the well of trustworthy adults and children be a source of joy, health, godly encouragement,  and strength?
Such a people who honor wickedness will find no honor from God.  They will weep great sobs when His beauty is revealed.  They will not enter His presence, though even now their folly will disagree with those words.  No, my fellow travelers in this place of testing, you will not enter His Eternal Kingdom dressed in your insatiable lust.
God does not lie.  There are promises for those who obey by faith.  And there are promises for those who rebell by putrid flesh.  It doesn't matter whether you agree or not.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Worried?</w:t>
      </w:r>
      <w:r>
        <w:rPr>
          <w:b/>
          <w:i w:val="false"/>
          <w:color w:val="000000"/>
        </w:rPr>
        <w:t xml:space="preserve"> - 2013-08-27 09:52</w:t>
      </w:r>
    </w:p>
    <w:p>
      <w:pPr>
        <w:spacing w:after="0"/>
        <w:ind w:left="0"/>
        <w:jc w:val="left"/>
      </w:pPr>
      <w:r>
        <w:br/>
      </w:r>
    </w:p>
    <w:p>
      <w:pPr>
        <w:spacing w:after="0"/>
        <w:ind w:left="0"/>
        <w:jc w:val="both"/>
      </w:pPr>
      <w:r>
        <w:rPr>
          <w:b w:val="false"/>
          <w:i w:val="false"/>
          <w:color w:val="000000"/>
          <w:sz w:val="22"/>
        </w:rPr>
        <w:t>Are you worried that you will not subdue the lusts of the flesh?  Are you stuck in an open dark field of hopelessness?  I can testify that every man has stood where you are.  What allowed them to win?  Is there ANYTHING that can be done?
They found encouragement in The Lord you are trying to grasp hold of.  They read His Holy promises and came to believe Him.
Here, I will give you a promise to ponder.  I can't make you believe.  But I can give you reason to hope.
Mark 1:27 tells us something priceless.  Listen to the testimony of the people who witnessed Jesus.  "He even gives orders to evil spirits and they obey Him".
What's that got to do with your doubt and worry?  If He is able to arrest evil in demons, how much more is He able to cleanse those who pine after holiness?  He is willing and able to receive those whose heart is frozen with fear because of the sin they perceive within them.
Trust what I've told you.  Read it for yourself.  GOD CANNOT LIE!  Take heart!  He, the Living God, sees you and knows your name.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Hope Lives</w:t>
      </w:r>
      <w:r>
        <w:rPr>
          <w:b/>
          <w:i w:val="false"/>
          <w:color w:val="000000"/>
        </w:rPr>
        <w:t xml:space="preserve"> - 2013-08-27 10:11</w:t>
      </w:r>
    </w:p>
    <w:p>
      <w:pPr>
        <w:spacing w:after="0"/>
        <w:ind w:left="0"/>
        <w:jc w:val="left"/>
      </w:pPr>
      <w:r>
        <w:br/>
      </w:r>
    </w:p>
    <w:p>
      <w:pPr>
        <w:spacing w:after="0"/>
        <w:ind w:left="0"/>
        <w:jc w:val="both"/>
      </w:pPr>
      <w:r>
        <w:rPr>
          <w:b w:val="false"/>
          <w:i w:val="false"/>
          <w:color w:val="000000"/>
          <w:sz w:val="22"/>
        </w:rPr>
        <w:t>Look how hungry the heart is for love.  See how the arms ache for peace.  Notice how the yearning to be noticed consumes you.
You would not own these if The Holy Spirit of God were not offering them.  But who will reach beyond the flesh to take hold of those things God offers?  Who will become a student of holiness?   Who will reject the teachings and enticements of the world?  Who will forsake all to gain all?
The bounty is near.  Come, eat and have your full.  If this statement reaches your heart, why not respond.  Hope Lives.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Distance</w:t>
      </w:r>
      <w:r>
        <w:rPr>
          <w:b/>
          <w:i w:val="false"/>
          <w:color w:val="000000"/>
        </w:rPr>
        <w:t xml:space="preserve"> - 2013-08-27 13:54</w:t>
      </w:r>
    </w:p>
    <w:p>
      <w:pPr>
        <w:spacing w:after="0"/>
        <w:ind w:left="0"/>
        <w:jc w:val="left"/>
      </w:pPr>
      <w:r>
        <w:br/>
      </w:r>
    </w:p>
    <w:p>
      <w:pPr>
        <w:spacing w:after="0"/>
        <w:ind w:left="0"/>
        <w:jc w:val="both"/>
      </w:pPr>
      <w:r>
        <w:rPr>
          <w:b w:val="false"/>
          <w:i w:val="false"/>
          <w:color w:val="000000"/>
          <w:sz w:val="22"/>
        </w:rPr>
        <w:t>Heaven stretches left to right a billion trillion years of Flight
Yet God's forgiveness reaches me the moment his ears hear my plea.
The strength of God is not in his ability to annihilate his enemy. His strength is found in causing his enemy to love him.
Lord God,  I love you.
</w:t>
      </w:r>
    </w:p>
    <w:p>
      <w:pPr>
        <w:spacing w:after="0"/>
        <w:ind w:left="0"/>
        <w:jc w:val="left"/>
      </w:pPr>
      <w:r>
        <w:br/>
      </w:r>
      <w:r>
        <w:br/>
      </w:r>
      <w:r>
        <w:rPr>
          <w:b w:val="false"/>
          <w:i w:val="false"/>
          <w:color w:val="000000"/>
          <w:sz w:val="22"/>
        </w:rPr>
        <w:t>
</w:t>
      </w:r>
    </w:p>
    <w:p>
      <w:pPr>
        <w:spacing w:after="0"/>
        <w:ind w:left="0"/>
        <w:jc w:val="left"/>
      </w:pPr>
      <w:r>
        <w:rPr>
          <w:b/>
          <w:i w:val="false"/>
          <w:color w:val="000000"/>
        </w:rPr>
        <w:t>To Quit or Not to Quit.</w:t>
      </w:r>
      <w:r>
        <w:rPr>
          <w:b/>
          <w:i w:val="false"/>
          <w:color w:val="000000"/>
        </w:rPr>
        <w:t xml:space="preserve"> - 2013-08-28 10:48</w:t>
      </w:r>
    </w:p>
    <w:p>
      <w:pPr>
        <w:spacing w:after="0"/>
        <w:ind w:left="0"/>
        <w:jc w:val="left"/>
      </w:pPr>
      <w:r>
        <w:br/>
      </w:r>
    </w:p>
    <w:p>
      <w:pPr>
        <w:spacing w:after="0"/>
        <w:ind w:left="0"/>
        <w:jc w:val="both"/>
      </w:pPr>
      <w:r>
        <w:rPr>
          <w:b w:val="false"/>
          <w:i w:val="false"/>
          <w:color w:val="000000"/>
          <w:sz w:val="22"/>
        </w:rPr>
        <w:t>We stumble into sin.  All of us do.  For some, the sins are far less frequent than they are for others.  Let's be real, some sins seem bit a speck of dust compared with the sins of other people.  But the bond is broken between the sinner and God.  The fear, pain and humiliation is just as real no matter the sin.
Many times the temptation comes to just quit trying.  It's a real and vivid part of being a Christian.  But many don't give up.  Why?
Because they consider that it is better to be caught trying to obey.  Because they consider that it is preferable to be least in the Kingdom of God than to fall into judgment.  And because they realize that they have walked some distance before this day, and are determined to walk a few steps farther.  Yeah, the call of Jesus is that compelling and sweet.
But the singular reason why they get up and try again is that they have become convinced about one truth.  GOD CANNOT LIE!
</w:t>
      </w:r>
    </w:p>
    <w:p>
      <w:pPr>
        <w:spacing w:after="0"/>
        <w:ind w:left="0"/>
        <w:jc w:val="left"/>
      </w:pPr>
      <w:r>
        <w:br/>
      </w:r>
      <w:r>
        <w:br/>
      </w:r>
      <w:r>
        <w:rPr>
          <w:b w:val="false"/>
          <w:i w:val="false"/>
          <w:color w:val="000000"/>
          <w:sz w:val="22"/>
        </w:rPr>
        <w:t>
</w:t>
      </w:r>
    </w:p>
    <w:p>
      <w:pPr>
        <w:spacing w:after="0"/>
        <w:ind w:left="0"/>
        <w:jc w:val="left"/>
      </w:pPr>
      <w:r>
        <w:rPr>
          <w:b/>
          <w:i w:val="false"/>
          <w:color w:val="000000"/>
        </w:rPr>
        <w:t>Hell is where the cool people are.</w:t>
      </w:r>
      <w:r>
        <w:rPr>
          <w:b/>
          <w:i w:val="false"/>
          <w:color w:val="000000"/>
        </w:rPr>
        <w:t xml:space="preserve"> - 2013-08-29 10:28</w:t>
      </w:r>
    </w:p>
    <w:p>
      <w:pPr>
        <w:spacing w:after="0"/>
        <w:ind w:left="0"/>
        <w:jc w:val="left"/>
      </w:pPr>
      <w:r>
        <w:br/>
      </w:r>
    </w:p>
    <w:p>
      <w:pPr>
        <w:spacing w:after="0"/>
        <w:ind w:left="0"/>
        <w:jc w:val="both"/>
      </w:pPr>
      <w:r>
        <w:rPr>
          <w:b w:val="false"/>
          <w:i w:val="false"/>
          <w:color w:val="000000"/>
          <w:sz w:val="22"/>
        </w:rPr>
        <w:t>Do you know someone who has said they aren't concerned about hell cause all their friends are there?  Well, perhaps they're right.   But what they don't  consider is the following.
There are a lot of things in hell.  And there are a whole lot of things that aren't there.  Identity is not there.  You have no name and no one cares.  No tomorrows, only regrets for what you did or failed to do in your yesterdays.
Nothing to divert your attention from your failings.  No sky.  No ground.   No sleep.  No gadgets to help you pass the time.
You will remember that you are guilty of sin.  That memory will be with you without relief forever.  You will consider your everlasting fear and desire that your loved ones don't share the same fate.  But you will be utterly helpless to help them.  And the simple pain of your self purchased torment will never leave.
What freedoms you have now, from activity to hope, will no longer exist.  Yea your friends might be there.  But neither you or they will find the slightest solace in that fact.
Turn away from folly and pride.  What good will they do you in hell?  Humble yourself before God.  As it say, "Humble yourself before the Lord and He will lift you up."  Or not.  The choice belongs to you.
Please share this.  Perhaps one or two will read it and come to an understanding.
</w:t>
      </w:r>
    </w:p>
    <w:p>
      <w:pPr>
        <w:spacing w:after="0"/>
        <w:ind w:left="0"/>
        <w:jc w:val="left"/>
      </w:pPr>
      <w:r>
        <w:br/>
      </w:r>
      <w:r>
        <w:br/>
      </w:r>
      <w:r>
        <w:rPr>
          <w:b w:val="false"/>
          <w:i w:val="false"/>
          <w:color w:val="000000"/>
          <w:sz w:val="22"/>
        </w:rPr>
        <w:t>
</w:t>
      </w:r>
    </w:p>
    <w:p>
      <w:pPr>
        <w:spacing w:after="0"/>
        <w:ind w:left="0"/>
        <w:jc w:val="left"/>
      </w:pPr>
      <w:r>
        <w:rPr>
          <w:b/>
          <w:i w:val="false"/>
          <w:color w:val="000000"/>
        </w:rPr>
        <w:t>The Urging</w:t>
      </w:r>
      <w:r>
        <w:rPr>
          <w:b/>
          <w:i w:val="false"/>
          <w:color w:val="000000"/>
        </w:rPr>
        <w:t xml:space="preserve"> - 2013-08-29 11:33</w:t>
      </w:r>
    </w:p>
    <w:p>
      <w:pPr>
        <w:spacing w:after="0"/>
        <w:ind w:left="0"/>
        <w:jc w:val="left"/>
      </w:pPr>
      <w:r>
        <w:br/>
      </w:r>
    </w:p>
    <w:p>
      <w:pPr>
        <w:spacing w:after="0"/>
        <w:ind w:left="0"/>
        <w:jc w:val="both"/>
      </w:pPr>
      <w:r>
        <w:rPr>
          <w:b w:val="false"/>
          <w:i w:val="false"/>
          <w:color w:val="000000"/>
          <w:sz w:val="22"/>
        </w:rPr>
        <w:t>God urges us from heaven.  He delivered His Holy words to us through His chosen messengers.  Then He delivered His chosen "WORD" wrapped in flesh.  These words urge us to accept the terms of peace from Him.
Men in hell desire to urge their loved ones to accept those terms from God.  Men in heaven desire the same of all men.  And we who serve Him among you here urge you to consider God's terms for peace with Him.
Forget world peace.  There never will be any among the godless men who rule this world.  Greed inhabits even the fingers of the poor.  Where is the possibility of peace in a world filled with greedy souls?
But there is a peace offered between heaven and any man who will accept the terms.  What are the terms?  God has written them down for every man to read.  And every term has to do with His Holy Son Jesus.
Read them for yourself in the Bible.  Perhaps you can't read.  Then use the friend who is reading this to you now.
You are being urged to avoid a certain and eternal punishment.  It's real.  And so are the terms of peace.
I know how unpopular this message is today.  And so do you.  That should set off alarms within you.  Do you really think God allowed us to murder His Son only to let us have our own filthy way forever?  The price to pay for rebellion against God comes closer with every passing second.  Haven't we wasted enough of them already?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Kiss the Son Lest He be Angry</w:t>
      </w:r>
      <w:r>
        <w:rPr>
          <w:b/>
          <w:i w:val="false"/>
          <w:color w:val="000000"/>
        </w:rPr>
        <w:t xml:space="preserve"> - 2013-08-29 15:15</w:t>
      </w:r>
    </w:p>
    <w:p>
      <w:pPr>
        <w:spacing w:after="0"/>
        <w:ind w:left="0"/>
        <w:jc w:val="left"/>
      </w:pPr>
      <w:r>
        <w:br/>
      </w:r>
    </w:p>
    <w:p>
      <w:pPr>
        <w:spacing w:after="0"/>
        <w:ind w:left="0"/>
        <w:jc w:val="both"/>
      </w:pPr>
      <w:r>
        <w:rPr>
          <w:b w:val="false"/>
          <w:i w:val="false"/>
          <w:color w:val="000000"/>
          <w:sz w:val="22"/>
        </w:rPr>
        <w:t>Jesus became angry with the leaders of the Jews when they refused to strive to understand His words.  It's not like His language was foreign,  or spoken in such a way as to cause confusion.  In fact we often see the Jews understanding quite fine when they perceived He spoke something against them.
He was from them.  They had the Law He had delivered to Moses.  And He made sure understanding was close at hand.  No, it wasn't due to the Lord Jesus that confusion reigned in their rock hard hearts.
Look over your shoulder as you read this.  Take note that I am not speaking foreign words to those who read my posts.  And when I speak to the world, it's not a people from some strange land I'm addressing.   Yet who responds by softening their rock hard heart?
I am not Jesus.  And you are not Jews.  We are gentiles together.  And I speak the same language as you.  So how come my words seem to be so hard to understand for so many?
Look to your heart.  He did not hold the Jews guiltless for their unwillingness to listen.  He is not likely to treat any other man any differently.  Why not just cut to the bone and soften that rock?  You don't have to hear what I say.  But if I point to the Son of God, why not go to Him?
He's been waiting since before you were born.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Love of God</w:t>
      </w:r>
      <w:r>
        <w:rPr>
          <w:b/>
          <w:i w:val="false"/>
          <w:color w:val="000000"/>
        </w:rPr>
        <w:t xml:space="preserve"> - 2013-08-31 13:12</w:t>
      </w:r>
    </w:p>
    <w:p>
      <w:pPr>
        <w:spacing w:after="0"/>
        <w:ind w:left="0"/>
        <w:jc w:val="left"/>
      </w:pPr>
      <w:r>
        <w:br/>
      </w:r>
    </w:p>
    <w:p>
      <w:pPr>
        <w:spacing w:after="0"/>
        <w:ind w:left="0"/>
        <w:jc w:val="both"/>
      </w:pPr>
      <w:r>
        <w:rPr>
          <w:b w:val="false"/>
          <w:i w:val="false"/>
          <w:color w:val="000000"/>
          <w:sz w:val="22"/>
        </w:rPr>
        <w:t>People try to get around the gospel by saying that God is love.  What they obviously mean by that is that they can do as they please because, in their belief, God will not punish them.
I know they don't know the nature of God because what they say does not align with what Jesus taught. But there is no need for ridicule. Instead there is need to understand.
God is love, yes.  But do you remember the scripture also saying that love does no wrong?  In other words there is absolutely no shadow of sin or turning away from righteousness within God.
What will happen to those who proclaim the love of God to cover their sin?  May their faith save them.  May they truly believe that God is love.
But God will not let sin enter into eternity.  And the best case I can see that they can expect, is that God will strip away from them everything that is Sin.  Only righteousness will remain.
With even that weak understanding in hand, why would someone choose to play games with the Gospel?  But man will make up their own truth for the sake of their pride and ignorance.
Perhaps I have taken license with my understanding of eternity for the sake of sinners.  But let each man consider what is true instead of what is false.  Let us chase after righteousness and not myths or opinions.  But I am not so stupid so that I don't realize what will come of these words.
They will be ignored by the proud.  They will be laughed at by those who hate God.  I am in hope that someone will read them and take them to heart.
Yes God is love.  But God is also the master teacher.  What he offers is transformation here and now.  Who will take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2013 - 09</w:t>
      </w:r>
    </w:p>
    <w:p>
      <w:pPr>
        <w:spacing w:after="0"/>
        <w:ind w:left="0"/>
        <w:jc w:val="left"/>
      </w:pPr>
      <w:r>
        <w:rPr>
          <w:b/>
          <w:i w:val="false"/>
          <w:color w:val="000000"/>
        </w:rPr>
        <w:t>Sitting Bull's revelation</w:t>
      </w:r>
      <w:r>
        <w:rPr>
          <w:b/>
          <w:i w:val="false"/>
          <w:color w:val="000000"/>
        </w:rPr>
        <w:t xml:space="preserve"> - 2013-09-02 11:32</w:t>
      </w:r>
    </w:p>
    <w:p>
      <w:pPr>
        <w:spacing w:after="0"/>
        <w:ind w:left="0"/>
        <w:jc w:val="left"/>
      </w:pPr>
      <w:r>
        <w:br/>
      </w:r>
    </w:p>
    <w:p>
      <w:pPr>
        <w:spacing w:after="0"/>
        <w:ind w:left="0"/>
        <w:jc w:val="both"/>
      </w:pPr>
      <w:r>
        <w:rPr>
          <w:b w:val="false"/>
          <w:i w:val="false"/>
          <w:color w:val="000000"/>
          <w:sz w:val="22"/>
        </w:rPr>
        <w:t>" I will give them to you because they have no ears"  this was spoken in a revelation to sitting Bull.  In a very short time Custer and all his men were given into the hands of the Indians.
Does this mean that Jesus blessed the Indians because they were righteous?  If it should have anything to do with the righteousness of men it would be the unrighteousness of the white man's encroachment on Indian land for the sake of greed.  And that such people would not listen to reason from the Holy Lord of life.
The white man was not listening to what is true.  But let us not ignore the fact that Indians embraced slavery and all kinds of violence for the sake of gain.  It was not your purity of religion that God was looking at it was purity of will to listen and to obey.
What stands out more clearly to me is the sovereignty of God over all men.  And we should not consider it strange that God should speak to the Indians without the gospel.  For the judgment of God will be rendered to all men regardless their nationality customs or religion.  And let us not forget what he himself has said, "Out of the mouths of babes you have ordained praise".
Be careful not to discount what I have written here because it has to do with a revelation to Indians.  Instead let us consider carefully that God is sovereign in his judgment and actions among the dealings of men.  
"To he who has more will be given and he will have in abundance.  But he who does not have, even what he thinks he has will be taken from him".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Depart? Nope.</w:t>
      </w:r>
      <w:r>
        <w:rPr>
          <w:b/>
          <w:i w:val="false"/>
          <w:color w:val="000000"/>
        </w:rPr>
        <w:t xml:space="preserve"> - 2013-09-02 12:20</w:t>
      </w:r>
    </w:p>
    <w:p>
      <w:pPr>
        <w:spacing w:after="0"/>
        <w:ind w:left="0"/>
        <w:jc w:val="left"/>
      </w:pPr>
      <w:r>
        <w:br/>
      </w:r>
    </w:p>
    <w:p>
      <w:pPr>
        <w:spacing w:after="0"/>
        <w:ind w:left="0"/>
        <w:jc w:val="both"/>
      </w:pPr>
      <w:r>
        <w:rPr>
          <w:b w:val="false"/>
          <w:i w:val="false"/>
          <w:color w:val="000000"/>
          <w:sz w:val="22"/>
        </w:rPr>
        <w:t>"Train up a child in the way he should go, and when he is old he will not depart from it".   
The young child is where the foundation is laid.  I've seen this put another way, "It's easier to raise up a child toward righteousness than to repair an adult".
The inverse of the proverb, then, is also true:  "The adult who was not trained to adopt those things foundational to righteous living has very little chance of adopting the heavy responsibilities associated with rigteousness.  If he tries, the things of wickedness he learned to employ as a child will be crushed in the weight of responsibility.  Or his life will simply crumble for lack of a solid foundation.
Regardless, it is far better to train the child.  But how shall a untrained nation of parents/adults raise up godly people?  Now, this is where the living Gospel of Christ Jesus comes to bear.  Search it for yourself.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Hope!</w:t>
      </w:r>
      <w:r>
        <w:rPr>
          <w:b/>
          <w:i w:val="false"/>
          <w:color w:val="000000"/>
        </w:rPr>
        <w:t xml:space="preserve"> - 2013-09-03 09:27</w:t>
      </w:r>
    </w:p>
    <w:p>
      <w:pPr>
        <w:spacing w:after="0"/>
        <w:ind w:left="0"/>
        <w:jc w:val="left"/>
      </w:pPr>
      <w:r>
        <w:br/>
      </w:r>
    </w:p>
    <w:p>
      <w:pPr>
        <w:spacing w:after="0"/>
        <w:ind w:left="0"/>
        <w:jc w:val="both"/>
      </w:pPr>
      <w:r>
        <w:rPr>
          <w:b w:val="false"/>
          <w:i w:val="false"/>
          <w:color w:val="000000"/>
          <w:sz w:val="22"/>
        </w:rPr>
        <w:t>In your struggle against that sin of addiction, you wake to understand.
Though there was a time when you could not resist; that time "was".
Look at the guilt you own now.  Notice how you realize that you have become free to choose.
The addiction is gone, while habit remains.
The Lord of life has heard your cries.  He has watched you flail about as you tried to put on righteousness.
And you know something you had only heard of before.  "If He has been merciful to release you from that, He is trustworthy to cause you to stand on that day".
You are covered with stench but He cares to touch you.
You will find that covering yourself with faith becomes easier now.
All the while, He has been and will be your gloriously white garment forever.
Struggle.  Go ahead, it is necessary, it is appropriate, it is useful before the eyes of God.
Only take note that the work you could never do is being done.  He cares.  He is willing.  He is able.  His righteousness is that big.  And He does not lie.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Strive to Remember: A Moment Continuum.</w:t>
      </w:r>
      <w:r>
        <w:rPr>
          <w:b/>
          <w:i w:val="false"/>
          <w:color w:val="000000"/>
        </w:rPr>
        <w:t xml:space="preserve"> - 2013-09-03 10:27</w:t>
      </w:r>
    </w:p>
    <w:p>
      <w:pPr>
        <w:spacing w:after="0"/>
        <w:ind w:left="0"/>
        <w:jc w:val="left"/>
      </w:pPr>
      <w:r>
        <w:br/>
      </w:r>
    </w:p>
    <w:p>
      <w:pPr>
        <w:spacing w:after="0"/>
        <w:ind w:left="0"/>
        <w:jc w:val="both"/>
      </w:pPr>
      <w:r>
        <w:rPr>
          <w:b w:val="false"/>
          <w:i w:val="false"/>
          <w:color w:val="000000"/>
          <w:sz w:val="22"/>
        </w:rPr>
        <w:t>I have a scar on my wrist.  It's small now.  But I remember how it came to be.  What I don't remember about it was the measure of surprise and pain at its arrival.
I had hired on to catch chickens one night.   They warned me about the claw on the rooster's leg.  And I understood what they meant.  But what they couldn't help me understand was how fast and empty of pity he would be.
It was quick and bloody.  But time passed anyway.  This scar remains to remind.  And, after 40+ years, I remember.
Sins have left their marks also.  Most of them don't make themselves available to the senses.  But they have a way of reminding.
Lots of failures came and went.  Lots of victories have come and gone.  But there is a singular "moment continuum" which we should strive to remember.  That day when Jesus appeared.
Like the man of the tombs, I have been rescued from unseen forces.  I listened to evil and followed hard after it.  In fact I had become quite evil.  Even among evil men I held my own.
But Jesus passed by one day.  Chains were broken.  Clothing was issued.  Words of peace and righteousness were exchanged.  And those who knew me saw a new man appear.
I tried to go with Him.  But I couldn't keep pace as a result of the scars.  So I strive to remember that "moment continuum" .
He was near and caused a holy change.
He is near and fans the flames.
And He has promised to take me into His kingdom.
So I do what comes as natural as once did sin;
"I strive to remember that 'moment continuum'".
</w:t>
      </w:r>
    </w:p>
    <w:p>
      <w:pPr>
        <w:spacing w:after="0"/>
        <w:ind w:left="0"/>
        <w:jc w:val="left"/>
      </w:pPr>
      <w:r>
        <w:br/>
      </w:r>
      <w:r>
        <w:br/>
      </w:r>
      <w:r>
        <w:rPr>
          <w:b w:val="false"/>
          <w:i w:val="false"/>
          <w:color w:val="000000"/>
          <w:sz w:val="22"/>
        </w:rPr>
        <w:t>
</w:t>
      </w:r>
    </w:p>
    <w:p>
      <w:pPr>
        <w:spacing w:after="0"/>
        <w:ind w:left="0"/>
        <w:jc w:val="left"/>
      </w:pPr>
      <w:r>
        <w:rPr>
          <w:b/>
          <w:i w:val="false"/>
          <w:color w:val="000000"/>
        </w:rPr>
        <w:t>Familiarity Breeds Contempt</w:t>
      </w:r>
      <w:r>
        <w:rPr>
          <w:b/>
          <w:i w:val="false"/>
          <w:color w:val="000000"/>
        </w:rPr>
        <w:t xml:space="preserve"> - 2013-09-04 04:02</w:t>
      </w:r>
    </w:p>
    <w:p>
      <w:pPr>
        <w:spacing w:after="0"/>
        <w:ind w:left="0"/>
        <w:jc w:val="left"/>
      </w:pPr>
      <w:r>
        <w:br/>
      </w:r>
    </w:p>
    <w:p>
      <w:pPr>
        <w:spacing w:after="0"/>
        <w:ind w:left="0"/>
        <w:jc w:val="both"/>
      </w:pPr>
      <w:r>
        <w:rPr>
          <w:b w:val="false"/>
          <w:i w:val="false"/>
          <w:color w:val="000000"/>
          <w:sz w:val="22"/>
        </w:rPr>
        <w:t>"Why, I remember you when you were just a boy.  You couldn't even tie your shoes.  And you're gonna give me a ticket for speeding?  You ought to learn some respect for your elders son"!
I don't know where, but I'm sure that has been said thousands of times to thousands of men.  And why not?  Men do it to God all the time.  Why not do it to men?
A man is given authority to accomplish the will of leaders in society, and evil hearts have utter contempt for him.  Others, on the other hand, respect the uniform, position and instilled authority.  It is rare to find that respect among those who knew the man before he was given such power.
"Only in his hometown, among his own relatives and in his own house is a prophet without honor", said Jesus.
"Jesus", people say.  "Isn't that the name of the one the Christians worship"?  Or the people say among themselves, "Jesus, isn't that the babe in the manger in the Christmas story"?
Familiarity breeds contempt.  But only among those who are only willing to accept others according to their own perception.
If you limit Jesus to His earthly persona, you will hate Him.  But if you give thought to His rightful claim as the Son of God, you open the door to eternal life.  Quite the vast difference in outcome, isn't it.
"He could not do any miracles there, except lay His hands on a few sick people and heal them.  And He was amazed at their lack of faith".  Doesn't that sound like familiar territory?  Isn't that the America most have come to know, trust and love?  So, "America" has become their replacement for God.  We could then conclude the nationalism is god to most Americans.
Yep, familiarity does breed contempt.  What will be the likely outcome?  Answer that yourself.
Just as an aside: I was raised in America. I have run around in its streets. I have been part of celebrations. And I have been taught her standards. You could say that I am familiar with America. But, after learning about the Lord Jesus, I have developed a certain contempt for America. Perhaps it shows...........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Reasons Provoke Specific Actions</w:t>
      </w:r>
      <w:r>
        <w:rPr>
          <w:b/>
          <w:i w:val="false"/>
          <w:color w:val="000000"/>
        </w:rPr>
        <w:t xml:space="preserve"> - 2013-09-04 04:28</w:t>
      </w:r>
    </w:p>
    <w:p>
      <w:pPr>
        <w:spacing w:after="0"/>
        <w:ind w:left="0"/>
        <w:jc w:val="left"/>
      </w:pPr>
      <w:r>
        <w:br/>
      </w:r>
    </w:p>
    <w:p>
      <w:pPr>
        <w:spacing w:after="0"/>
        <w:ind w:left="0"/>
        <w:jc w:val="both"/>
      </w:pPr>
      <w:r>
        <w:rPr>
          <w:b w:val="false"/>
          <w:i w:val="false"/>
          <w:color w:val="000000"/>
          <w:sz w:val="22"/>
        </w:rPr>
        <w:t>Motivation,  that's what matters.  A man dives into a shelter for a reason.  The reason comes from his perception.
The Lion hunts where prey are less likely to be watching.  He is motivated to do this for ease of kill.
A people with nothing to fear are either utterly delusional,  or are willing participants in their death.  It is the wise who seek shelter against dangers.
Jesus offers that singular shelter.  Consider it, my friends.  Ask and He will show you what all this means.  Fail to respond, and you will shake limbs with the Lion.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 wonder</w:t>
      </w:r>
      <w:r>
        <w:rPr>
          <w:b/>
          <w:i w:val="false"/>
          <w:color w:val="000000"/>
        </w:rPr>
        <w:t xml:space="preserve"> - 2013-09-05 22:03</w:t>
      </w:r>
    </w:p>
    <w:p>
      <w:pPr>
        <w:spacing w:after="0"/>
        <w:ind w:left="0"/>
        <w:jc w:val="left"/>
      </w:pPr>
      <w:r>
        <w:br/>
      </w:r>
    </w:p>
    <w:p>
      <w:pPr>
        <w:spacing w:after="0"/>
        <w:ind w:left="0"/>
        <w:jc w:val="both"/>
      </w:pPr>
      <w:r>
        <w:rPr>
          <w:b w:val="false"/>
          <w:i w:val="false"/>
          <w:color w:val="000000"/>
          <w:sz w:val="22"/>
        </w:rPr>
        <w:t>When a man comes to Christ Jesus the guilt of his wrongdoings can flow through his mind more quickly and more consistently than the very blood flow through his heart.  Remorse can flood the man's sense of history.  And there is a very distinct desire to be able to be go back and right the wrongs.
The reason I speak of that is because I was considering the state of affairs in Detroit Michigan.  And I wondered if the liberal politicians, corrupt leaders, and greedy workers, have considered their part in the state of Detroit today.
I wonder because, with Jesus my conscience will not allow wickedness to live in me without guilt and shame.  But I wonder if these men consider what they have done and feel remorse.
They have stolen and plundered from Detroit whatever piece of the pie they thought was fair.  And they would tell you, if you ask, that they only played the game according to the rules of the day.   A sort of, "Well, everyone else is doing it".
I have to admit that if it hadn't  been those certain people who destroyed detroit, the destruction would have come anyway in different names.
But do these people ponder what they have done?
</w:t>
      </w:r>
    </w:p>
    <w:p>
      <w:pPr>
        <w:spacing w:after="0"/>
        <w:ind w:left="0"/>
        <w:jc w:val="left"/>
      </w:pPr>
      <w:r>
        <w:br/>
      </w:r>
      <w:r>
        <w:br/>
      </w:r>
      <w:r>
        <w:rPr>
          <w:b w:val="false"/>
          <w:i w:val="false"/>
          <w:color w:val="000000"/>
          <w:sz w:val="22"/>
        </w:rPr>
        <w:t>
</w:t>
      </w:r>
    </w:p>
    <w:p>
      <w:pPr>
        <w:spacing w:after="0"/>
        <w:ind w:left="0"/>
        <w:jc w:val="left"/>
      </w:pPr>
      <w:r>
        <w:rPr>
          <w:b/>
          <w:i w:val="false"/>
          <w:color w:val="000000"/>
        </w:rPr>
        <w:t>Power, Money and Fame</w:t>
      </w:r>
      <w:r>
        <w:rPr>
          <w:b/>
          <w:i w:val="false"/>
          <w:color w:val="000000"/>
        </w:rPr>
        <w:t xml:space="preserve"> - 2013-09-06 11:44</w:t>
      </w:r>
    </w:p>
    <w:p>
      <w:pPr>
        <w:spacing w:after="0"/>
        <w:ind w:left="0"/>
        <w:jc w:val="left"/>
      </w:pPr>
      <w:r>
        <w:br/>
      </w:r>
    </w:p>
    <w:p>
      <w:pPr>
        <w:spacing w:after="0"/>
        <w:ind w:left="0"/>
        <w:jc w:val="both"/>
      </w:pPr>
      <w:r>
        <w:rPr>
          <w:b w:val="false"/>
          <w:i w:val="false"/>
          <w:color w:val="000000"/>
          <w:sz w:val="22"/>
        </w:rPr>
        <w:t>See how the rats clamor for the cheese.  
With ever increasing boldness, they brave the light of day.
Leaving behind the wisdom of shadows; that age old tool of survival.
Enticement has called with that perfect stench, far too powerful to resist.
What fear had been safety now gives way to lust.
And, BEHOLD!  The enemy welcomes their approach!
"Come!  Devour their prized possessions!  Take from them what they have gathered without My permission.  The work of their hands will consume them".
The people cower in the shadows once relegated to vermin. 
Some even applaud this advent of shame.
Folly belongs to the thieves.
Wisdom and boldness is given to fools.
Behold the beginning of the end!
</w:t>
      </w:r>
    </w:p>
    <w:p>
      <w:pPr>
        <w:spacing w:after="0"/>
        <w:ind w:left="0"/>
        <w:jc w:val="left"/>
      </w:pPr>
      <w:r>
        <w:br/>
      </w:r>
      <w:r>
        <w:br/>
      </w:r>
      <w:r>
        <w:rPr>
          <w:b w:val="false"/>
          <w:i w:val="false"/>
          <w:color w:val="000000"/>
          <w:sz w:val="22"/>
        </w:rPr>
        <w:t>
</w:t>
      </w:r>
    </w:p>
    <w:p>
      <w:pPr>
        <w:spacing w:after="0"/>
        <w:ind w:left="0"/>
        <w:jc w:val="left"/>
      </w:pPr>
      <w:r>
        <w:rPr>
          <w:b/>
          <w:i w:val="false"/>
          <w:color w:val="000000"/>
        </w:rPr>
        <w:t>A reflection of Fog at Twilight</w:t>
      </w:r>
      <w:r>
        <w:rPr>
          <w:b/>
          <w:i w:val="false"/>
          <w:color w:val="000000"/>
        </w:rPr>
        <w:t xml:space="preserve"> - 2013-09-08 18:42</w:t>
      </w:r>
    </w:p>
    <w:p>
      <w:pPr>
        <w:spacing w:after="0"/>
        <w:ind w:left="0"/>
        <w:jc w:val="left"/>
      </w:pPr>
      <w:r>
        <w:br/>
      </w:r>
    </w:p>
    <w:p>
      <w:pPr>
        <w:spacing w:after="0"/>
        <w:ind w:left="0"/>
        <w:jc w:val="both"/>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4299109"/>
                    </a:xfrm>
                    <a:prstGeom prst="rect">
                      <a:avLst/>
                    </a:prstGeom>
                  </pic:spPr>
                </pic:pic>
              </a:graphicData>
            </a:graphic>
          </wp:inline>
        </w:drawing>
      </w:r>
      <w:hyperlink r:id="rId12">
        <w:r>
          <w:rPr>
            <w:rStyle w:val="Hyperlink"/>
            <w:b w:val="false"/>
            <w:i w:val="false"/>
            <w:color w:val="0000ff"/>
            <w:sz w:val="22"/>
            <w:u w:val="single"/>
          </w:rPr>
          <w:t> </w:t>
        </w:r>
      </w:hyperlink>
      <w:r>
        <w:rPr>
          <w:b w:val="false"/>
          <w:i w:val="false"/>
          <w:color w:val="000000"/>
          <w:sz w:val="22"/>
        </w:rPr>
        <w:t xml:space="preserve"> 
"In Him we live and move and have our being".
"Now we see as through a glass darkly".
I speak but I am limit.  I understand but only through destruction.  I use words but they are limited by my vocabulary.  And if I happen to say the right things would I perceive it?  Could you hear it?
Before "this" was, there was more.  When this place is gone, eternity will lack nothing for its demise.  What was before is living and cannot die. What will be is the same as what was.
" Jesus Christ is the same yesterday today and forever".  "Those who put their hope in Him will never be ashamed".
We who place our hope in him were not, now we are and we will never die.  Perhaps you think this is too much to say.  God does not lie and God has promised this.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Comparison of interest</w:t>
      </w:r>
      <w:r>
        <w:rPr>
          <w:b/>
          <w:i w:val="false"/>
          <w:color w:val="000000"/>
        </w:rPr>
        <w:t xml:space="preserve"> - 2013-09-08 21:56</w:t>
      </w:r>
    </w:p>
    <w:p>
      <w:pPr>
        <w:spacing w:after="0"/>
        <w:ind w:left="0"/>
        <w:jc w:val="left"/>
      </w:pPr>
      <w:r>
        <w:br/>
      </w:r>
    </w:p>
    <w:p>
      <w:pPr>
        <w:spacing w:after="0"/>
        <w:ind w:left="0"/>
        <w:jc w:val="both"/>
      </w:pPr>
      <w:r>
        <w:rPr>
          <w:b w:val="false"/>
          <w:i w:val="false"/>
          <w:color w:val="000000"/>
          <w:sz w:val="22"/>
        </w:rPr>
        <w:t>I remember how it was before the Lord opened my mind.  I cared very little about what I did as long as others didn't punish me for it.
There seem to be a particular delight in speaking of things that were righteous, joking about them to make them unholy.  The more vile the more delight, and I rarely lacked friends to enjoy it with.
It seemed that joy came from the base things not the basic things.  Wouldn't one expect that of an evil man.
But the Lord appeared and gave that man a different tongue.  Where the tongue had enjoyed what is sweet to the flesh, such things now became bitter.  And if by chance I could stomach the taste, the Lord changed my heart along with it.
There is a food for the soul which the body knows nothing about.  Many men have fasted for weeks; while their heart feasted on a great banquet.
Where before nothing was forbidden, now only certain things are acceptable.  But it is no loss.  The fact is, what is now less is far more satisfying than all that was.  And shame has made way for peace.
All of this has come to be because Jesus first loved 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Riding the wind</w:t>
      </w:r>
      <w:r>
        <w:rPr>
          <w:b/>
          <w:i w:val="false"/>
          <w:color w:val="000000"/>
        </w:rPr>
        <w:t xml:space="preserve"> - 2013-09-08 22:37</w:t>
      </w:r>
    </w:p>
    <w:p>
      <w:pPr>
        <w:spacing w:after="0"/>
        <w:ind w:left="0"/>
        <w:jc w:val="left"/>
      </w:pPr>
      <w:r>
        <w:br/>
      </w:r>
    </w:p>
    <w:p>
      <w:pPr>
        <w:spacing w:after="0"/>
        <w:ind w:left="0"/>
        <w:jc w:val="both"/>
      </w:pPr>
      <w:r>
        <w:rPr>
          <w:b w:val="false"/>
          <w:i w:val="false"/>
          <w:color w:val="000000"/>
          <w:sz w:val="22"/>
        </w:rPr>
        <w:t>How amazing it is!  How delicately horrific!  Finding peace in a hurricane; joy in a tornado.
Who can find the strength to plow when the very ground beneath your feet is ripped to oblivion?   And what shelter in what cave will you find when the very rocks themselves are thrown about?
If by chance you seek a friend, his face becomes filled with terror as he sees your life.  Isolation, faith and trust these are what remain.
The Lord himself has encased you in testing.  Yet you will stand even if death consumes you.  He made you.  He bought you.  He promised you.  He loves you.  And by the torrent of testing the proof is upon you.
All praise to God the Father through Jesus, His Christ!  He alone is true.  He alone is good.  He alone can be trusted.  He is the living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Living Art of The Living God</w:t>
      </w:r>
      <w:r>
        <w:rPr>
          <w:b/>
          <w:i w:val="false"/>
          <w:color w:val="000000"/>
        </w:rPr>
        <w:t xml:space="preserve"> - 2013-09-09 09:40</w:t>
      </w:r>
    </w:p>
    <w:p>
      <w:pPr>
        <w:spacing w:after="0"/>
        <w:ind w:left="0"/>
        <w:jc w:val="left"/>
      </w:pPr>
      <w:r>
        <w:br/>
      </w:r>
    </w:p>
    <w:p>
      <w:pPr>
        <w:spacing w:after="0"/>
        <w:ind w:left="0"/>
        <w:jc w:val="both"/>
      </w:pPr>
      <w:r>
        <w:rPr>
          <w:b w:val="false"/>
          <w:i w:val="false"/>
          <w:color w:val="000000"/>
          <w:sz w:val="22"/>
        </w:rPr>
        <w:t>I see the young man.  He strides about like a little superman.  He will never loose, and if he does it's not a fault of his.  (he's only got a few moves to perfect.)   I look at him and remember, "Let us make man in our image".
Please everybody, notice the young woman.  Isn't that what all the "bling" is saying?  I look at her and remember the women I've met who were in their 80's.  The bling wears off, breaks or gets lost somewhere between the first born and retirement.  Weight and wrinkles replace the tools of wicked enticement. 
Let them parade.  Who will affect their pageant of pride, flesh and greed?   But may God have mercy to teach them what they could not learn from elders: humility, holiness, propriety, mercy and restraint of desire.
I turn my eyes.  Even witnessing their wicked display of youth seems a sin.  Yet, even now, I remember my own years of utter folly.  How many and who had to turn their eyes away from me?
God is He who saves.  When He moves hearts are changed.  Where He is life sprouts up.  And Holiness attends His presence as a shimmering shadow of brilliant light.
May the Living God have mercy on the youth of America.  If not, they will die in the millions.  For what sin will ever find an audience with the Lord of Life?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At "Least", There is Hope</w:t>
      </w:r>
      <w:r>
        <w:rPr>
          <w:b/>
          <w:i w:val="false"/>
          <w:color w:val="000000"/>
        </w:rPr>
        <w:t xml:space="preserve"> - 2013-09-10 10:06</w:t>
      </w:r>
    </w:p>
    <w:p>
      <w:pPr>
        <w:spacing w:after="0"/>
        <w:ind w:left="0"/>
        <w:jc w:val="left"/>
      </w:pPr>
      <w:r>
        <w:br/>
      </w:r>
    </w:p>
    <w:p>
      <w:pPr>
        <w:spacing w:after="0"/>
        <w:ind w:left="0"/>
        <w:jc w:val="both"/>
      </w:pPr>
      <w:r>
        <w:rPr>
          <w:b w:val="false"/>
          <w:i w:val="false"/>
          <w:color w:val="000000"/>
          <w:sz w:val="22"/>
        </w:rPr>
        <w:t>I had a very short dream this morning.  I and some loved ones were cleaning the house.  I don't know what I was doing but I was not cleaning I was organizing or polishing or something. 
Someone sent someone somewhere else to do something else and I asked to be able to go clean.  The newer member of the family said to me, "Are you sure you want to do that?  You don't do well when it comes to detail". 
His comment was true and it cut my heart like a knife.  I woke from the dream and did not go back to sleep.
For hours this morning I have pondered the meaning of this dream and it is not obscure.  In fact it reveals something that all men struggle with.  And though that is true it is not less painful to speak of it.  In this topic there is no safety in numbers.
There are great men and there are small men.  There are some who are able to do wonderous things, and there are some who can barely learn to tie their shoes by themselves.  The pitiful thing is that the majority of us fall somewhere in between.  We are neither great, so as to be praised nor small, so as to be coddled.  Most of us are forced to accept who we are, silently suffering a peculiar loss.
Please forgive the length of this article, but there is more to discuss.
In this world we have tribulation.  Men will push each other out of the way.  Men will kill one another.  Men will despise one another.   And men will trample one another.  You will be told you don't matter in a variety of ways.  And if by chance this "telling" falls on truth your shame is within you.  So their attack is far more painful than they realize.  Yes, in this world we have tribulation.
If this were the extent of our being who could stand to live another moment.  But there is something that is so much more than flesh.  There is a life that is not full of tribulation.  And without further adieu, I introduce you to Jesus, The Son of God.
He will accept you specifically as you are; even as you grow in Him, or possibly regress from time to time.  In him there is no abuse because you are not the greatest.  There is hope for every one of his people to become what they envision they are able to become.  And where do his people get their vision?  They receive from the Word of God, the Bible
All that the Lord asks of us is that we continue to try.  Now someone may ask me, "Try what"? Let us allow the Lord to speak on his own behalf in this matter.
"He has shown you, O mortal, 
what is good.
And what does the LORD require of you?
To act justly and to love mercy
and to walk humbly (prudently) with
Your God.  (Micah 6: 8)
And if by chance you find you are unable to do any of those three, the living God is quite able to teach you how.  
In Jesus there is freedom to be least, as well as freedom to be great.  Only bring him your desire.  Only believe in him.  Only wait on the Lord.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Profound Yet Simple</w:t>
      </w:r>
      <w:r>
        <w:rPr>
          <w:b/>
          <w:i w:val="false"/>
          <w:color w:val="000000"/>
        </w:rPr>
        <w:t xml:space="preserve"> - 2013-09-10 14:21</w:t>
      </w:r>
    </w:p>
    <w:p>
      <w:pPr>
        <w:spacing w:after="0"/>
        <w:ind w:left="0"/>
        <w:jc w:val="left"/>
      </w:pPr>
      <w:r>
        <w:br/>
      </w:r>
    </w:p>
    <w:p>
      <w:pPr>
        <w:spacing w:after="0"/>
        <w:ind w:left="0"/>
        <w:jc w:val="both"/>
      </w:pPr>
      <w:r>
        <w:rPr>
          <w:b w:val="false"/>
          <w:i w:val="false"/>
          <w:color w:val="000000"/>
          <w:sz w:val="22"/>
        </w:rPr>
        <w:t>God is and always will be.  We only are.
</w:t>
      </w:r>
    </w:p>
    <w:p>
      <w:pPr>
        <w:spacing w:after="0"/>
        <w:ind w:left="0"/>
        <w:jc w:val="left"/>
      </w:pPr>
      <w:r>
        <w:br/>
      </w:r>
      <w:r>
        <w:br/>
      </w:r>
      <w:r>
        <w:rPr>
          <w:b w:val="false"/>
          <w:i w:val="false"/>
          <w:color w:val="000000"/>
          <w:sz w:val="22"/>
        </w:rPr>
        <w:t>
</w:t>
      </w:r>
    </w:p>
    <w:p>
      <w:pPr>
        <w:spacing w:after="0"/>
        <w:ind w:left="0"/>
        <w:jc w:val="left"/>
      </w:pPr>
      <w:r>
        <w:rPr>
          <w:b/>
          <w:i w:val="false"/>
          <w:color w:val="000000"/>
        </w:rPr>
        <w:t>My house</w:t>
      </w:r>
      <w:r>
        <w:rPr>
          <w:b/>
          <w:i w:val="false"/>
          <w:color w:val="000000"/>
        </w:rPr>
        <w:t xml:space="preserve"> - 2013-09-10 15:03</w:t>
      </w:r>
    </w:p>
    <w:p>
      <w:pPr>
        <w:spacing w:after="0"/>
        <w:ind w:left="0"/>
        <w:jc w:val="left"/>
      </w:pPr>
      <w:r>
        <w:br/>
      </w:r>
    </w:p>
    <w:p>
      <w:pPr>
        <w:spacing w:after="0"/>
        <w:ind w:left="0"/>
        <w:jc w:val="both"/>
      </w:pPr>
      <w:r>
        <w:rPr>
          <w:b w:val="false"/>
          <w:i w:val="false"/>
          <w:color w:val="000000"/>
          <w:sz w:val="22"/>
        </w:rPr>
        <w:t>I am busily building a house that you cannot see.
I'd invite you over for tea but you'd never find me.
I can't tell you where I am, for I am hidden in His strength.
The house I build is built of stones unseen.
</w:t>
      </w:r>
    </w:p>
    <w:p>
      <w:pPr>
        <w:spacing w:after="0"/>
        <w:ind w:left="0"/>
        <w:jc w:val="left"/>
      </w:pPr>
      <w:r>
        <w:br/>
      </w:r>
      <w:r>
        <w:br/>
      </w:r>
      <w:r>
        <w:rPr>
          <w:b w:val="false"/>
          <w:i w:val="false"/>
          <w:color w:val="000000"/>
          <w:sz w:val="22"/>
        </w:rPr>
        <w:t>
</w:t>
      </w:r>
    </w:p>
    <w:p>
      <w:pPr>
        <w:spacing w:after="0"/>
        <w:ind w:left="0"/>
        <w:jc w:val="left"/>
      </w:pPr>
      <w:r>
        <w:rPr>
          <w:b/>
          <w:i w:val="false"/>
          <w:color w:val="000000"/>
        </w:rPr>
        <w:t>Sacred</w:t>
      </w:r>
      <w:r>
        <w:rPr>
          <w:b/>
          <w:i w:val="false"/>
          <w:color w:val="000000"/>
        </w:rPr>
        <w:t xml:space="preserve"> - 2013-09-10 15:55</w:t>
      </w:r>
    </w:p>
    <w:p>
      <w:pPr>
        <w:spacing w:after="0"/>
        <w:ind w:left="0"/>
        <w:jc w:val="left"/>
      </w:pPr>
      <w:r>
        <w:br/>
      </w:r>
    </w:p>
    <w:p>
      <w:pPr>
        <w:spacing w:after="0"/>
        <w:ind w:left="0"/>
        <w:jc w:val="both"/>
      </w:pPr>
      <w:r>
        <w:rPr>
          <w:b w:val="false"/>
          <w:i w:val="false"/>
          <w:color w:val="000000"/>
          <w:sz w:val="22"/>
        </w:rPr>
        <w:t>Go ahead go to your closet and take out the red robe. You know, the one with the gold sash ang sequins.   Don those robes you call sacred, those things so prized among men.  
Delicate hands.   Hands paid well, have put together thread that you price so highly.  And when you wear this in public men stand aside, for you are an authority, a sacred Authority.
But there is a sacred which men have never seen.  The we who wear it the I cannot perceive it.  God himself has approved this apparel.  Every thread refined with exceedingly hot fire mingled with blood.
You will not get the smile on the face of the Holy One that you perceive is yours to own.  For you are dressed in things of men.  But the Robe of God's approval is pure Spirit.
Dress yourself in Christ Jesus.  Perform your holy ritual in secret.  Hide your pride in the bosom of Christ, THE High Priest.  Only here will men find approval from the Most High God.
</w:t>
      </w:r>
    </w:p>
    <w:p>
      <w:pPr>
        <w:spacing w:after="0"/>
        <w:ind w:left="0"/>
        <w:jc w:val="left"/>
      </w:pPr>
      <w:r>
        <w:br/>
      </w:r>
      <w:r>
        <w:br/>
      </w:r>
      <w:r>
        <w:rPr>
          <w:b w:val="false"/>
          <w:i w:val="false"/>
          <w:color w:val="000000"/>
          <w:sz w:val="22"/>
        </w:rPr>
        <w:t>
</w:t>
      </w:r>
    </w:p>
    <w:p>
      <w:pPr>
        <w:spacing w:after="0"/>
        <w:ind w:left="0"/>
        <w:jc w:val="left"/>
      </w:pPr>
      <w:r>
        <w:rPr>
          <w:b/>
          <w:i w:val="false"/>
          <w:color w:val="000000"/>
        </w:rPr>
        <w:t>On This Day of 9-11</w:t>
      </w:r>
      <w:r>
        <w:rPr>
          <w:b/>
          <w:i w:val="false"/>
          <w:color w:val="000000"/>
        </w:rPr>
        <w:t xml:space="preserve"> - 2013-09-11 11:43</w:t>
      </w:r>
    </w:p>
    <w:p>
      <w:pPr>
        <w:spacing w:after="0"/>
        <w:ind w:left="0"/>
        <w:jc w:val="left"/>
      </w:pPr>
      <w:r>
        <w:br/>
      </w:r>
    </w:p>
    <w:p>
      <w:pPr>
        <w:spacing w:after="0"/>
        <w:ind w:left="0"/>
        <w:jc w:val="both"/>
      </w:pPr>
      <w:r>
        <w:rPr>
          <w:b w:val="false"/>
          <w:i w:val="false"/>
          <w:color w:val="000000"/>
          <w:sz w:val="22"/>
        </w:rPr>
        <w:t>I would rather join with the early church:
"I am a Christian.  By the blood of Jesus I am not a citizen of any country, city, or county on this planet.  This world is not my home.  Im just passing through.  The interests of power, fame, and riches are of exceeding little interest to me.
  I care when people hurt.  But I have no regard for political, geographical, or social boundaries.  The souls of men are what is important to me.  Make the soul produce the fruit of God, and the man is at peace.  
We all need food, clothing, shelter and love.  But these things, the world chases after as if they are the sum of life.  There is more.  And that is where my attention is drawn.
Let every one of us do as seems pleasing.  This is my testimony regarding the outcomes of war and its actions.   
If I have offended, it was not my intention.  But all day we will hear of how unfair America has been treated.  Who owns a Honda?
</w:t>
      </w:r>
    </w:p>
    <w:p>
      <w:pPr>
        <w:spacing w:after="0"/>
        <w:ind w:left="0"/>
        <w:jc w:val="left"/>
      </w:pPr>
      <w:r>
        <w:br/>
      </w:r>
      <w:r>
        <w:br/>
      </w:r>
      <w:r>
        <w:rPr>
          <w:b w:val="false"/>
          <w:i w:val="false"/>
          <w:color w:val="000000"/>
          <w:sz w:val="22"/>
        </w:rPr>
        <w:t>
</w:t>
      </w:r>
    </w:p>
    <w:p>
      <w:pPr>
        <w:spacing w:after="0"/>
        <w:ind w:left="0"/>
        <w:jc w:val="left"/>
      </w:pPr>
      <w:r>
        <w:rPr>
          <w:b/>
          <w:i w:val="false"/>
          <w:color w:val="000000"/>
        </w:rPr>
        <w:t>Never never land</w:t>
      </w:r>
      <w:r>
        <w:rPr>
          <w:b/>
          <w:i w:val="false"/>
          <w:color w:val="000000"/>
        </w:rPr>
        <w:t xml:space="preserve"> - 2013-09-12 01:06</w:t>
      </w:r>
    </w:p>
    <w:p>
      <w:pPr>
        <w:spacing w:after="0"/>
        <w:ind w:left="0"/>
        <w:jc w:val="left"/>
      </w:pPr>
      <w:r>
        <w:br/>
      </w:r>
    </w:p>
    <w:p>
      <w:pPr>
        <w:spacing w:after="0"/>
        <w:ind w:left="0"/>
        <w:jc w:val="both"/>
      </w:pPr>
      <w:r>
        <w:rPr>
          <w:b w:val="false"/>
          <w:i w:val="false"/>
          <w:color w:val="000000"/>
          <w:sz w:val="22"/>
        </w:rPr>
        <w:t>Man called into a radio station.  He said " sir I can tell you I will never forget.  I will never ever ever forget.  I will remember till the day I die and beyond.  I will never forget what happened on that day".
That Sir is an awful lot of remembering.  There are some that would call that behavior pathological.  And while I understand what you mean, you display a pathetic lack of meaning in your life.
Where is eternity in your thinking?  I realize you're not being coherent as you say all these things.  But just in case this really is the real you.  Do you fully expect to be able to remember 9-11 through eternity?
If that's true, then according to you the Lord is a liar.  For he said the old ways will not be remembered any longer.  On the other hand, I will hand it to you that you may well remember.  For those in hell will consistently remember their folly and failings.
Just a little token thought to think about.
</w:t>
      </w:r>
    </w:p>
    <w:p>
      <w:pPr>
        <w:spacing w:after="0"/>
        <w:ind w:left="0"/>
        <w:jc w:val="left"/>
      </w:pPr>
      <w:r>
        <w:br/>
      </w:r>
      <w:r>
        <w:br/>
      </w:r>
      <w:r>
        <w:rPr>
          <w:b w:val="false"/>
          <w:i w:val="false"/>
          <w:color w:val="000000"/>
          <w:sz w:val="22"/>
        </w:rPr>
        <w:t>
</w:t>
      </w:r>
    </w:p>
    <w:p>
      <w:pPr>
        <w:spacing w:after="0"/>
        <w:ind w:left="0"/>
        <w:jc w:val="left"/>
      </w:pPr>
      <w:r>
        <w:rPr>
          <w:b/>
          <w:i w:val="false"/>
          <w:color w:val="000000"/>
        </w:rPr>
        <w:t>Slithering in the Night. (Snakemen)</w:t>
      </w:r>
      <w:r>
        <w:rPr>
          <w:b/>
          <w:i w:val="false"/>
          <w:color w:val="000000"/>
        </w:rPr>
        <w:t xml:space="preserve"> - 2013-09-12 11:06</w:t>
      </w:r>
    </w:p>
    <w:p>
      <w:pPr>
        <w:spacing w:after="0"/>
        <w:ind w:left="0"/>
        <w:jc w:val="left"/>
      </w:pPr>
      <w:r>
        <w:br/>
      </w:r>
    </w:p>
    <w:p>
      <w:pPr>
        <w:spacing w:after="0"/>
        <w:ind w:left="0"/>
        <w:jc w:val="both"/>
      </w:pPr>
      <w:r>
        <w:rPr>
          <w:b w:val="false"/>
          <w:i w:val="false"/>
          <w:color w:val="000000"/>
          <w:sz w:val="22"/>
        </w:rPr>
        <w:t>Without a sound yet with the stench of ammonia they approach.   So proud of the way they move yet so hideous to observe.  They're markings are multi color and in various array.  Yet the markings are distinguished by the body they inhabit.  "Hissing" softly to one another, they whisper their joy of plot.
En masse the approach the cradle and the baby sleeping soundly is unsuspecting.  The parents have gone to sleep entrusting their child to the living God.  All is well for parents, child and vipers.
The parents know.  The baby trusts without knowledge.  The living God indeed watches.  He sees the sleeping that should have been done in shifts; while one is asleep another is awake to watch.  But the crib is unguarded nonetheless.
Joy is in their hearts as they consider what damage they will do.  They have no desire or ability to eat.  A child is not a meal they seek.  Wicked is on their hearts.  Wicked is in their mind.  And wicked has become what they are.
In the silence of the night they approach with intent to bite.  To kill, to murder, to maim, to cause pain.  Who are you, snakemen that you should look like that?  The Lord made you like us but you choose to walk on your belly.  You despise righteousness.   You hate mercy.  Justice does not live in your houses.  The only love for God you own is that He may provide you more and more that you may gorge yourself on the flesh of the righteous.
Slip in blindly.  Go my friends go.  There is one who hovers over the child.   He has seen your approach and is ready.  He knows your name.  He knows where you live and He has been watching your approach for he does not sleep.  He has heard your words.  He has watched you plot in vain.
Continue your approach with intent to do harm and you will find the living God quite able to repay.  You think to yourself, "There is no difference.  They are like us. We can abuse them".  But you think with no reasoning.  With no understanding your mind works plots of evil.
Those who love lies.  Those who create for themselves profit out of dishonor will not inherit eternal life.  Turn away from the cradle.  Resume the legs of Man.  Repent of your wicked ways and your endless thoughts of evil.
Believe!  Consider the end of the wicked.  Consider the blessing of the righteous.  Turn to the living God and thank him for mercy, for He is wholy unlike you.
The wicked will surely die.  But today is the singular day of hope.  As the writer has said, "as long as it is called today".
May the living God give light to the hearts who read this.  May they consider His ways and the end of their own.  May they turn to him and live.  By Jesus, the Living God's Son, I pray.  Amen
</w:t>
      </w:r>
    </w:p>
    <w:p>
      <w:pPr>
        <w:spacing w:after="0"/>
        <w:ind w:left="0"/>
        <w:jc w:val="left"/>
      </w:pPr>
      <w:r>
        <w:br/>
      </w:r>
      <w:r>
        <w:br/>
      </w:r>
      <w:r>
        <w:rPr>
          <w:b w:val="false"/>
          <w:i w:val="false"/>
          <w:color w:val="000000"/>
          <w:sz w:val="22"/>
        </w:rPr>
        <w:t>
</w:t>
      </w:r>
    </w:p>
    <w:p>
      <w:pPr>
        <w:spacing w:after="0"/>
        <w:ind w:left="0"/>
        <w:jc w:val="left"/>
      </w:pPr>
      <w:r>
        <w:rPr>
          <w:b/>
          <w:i w:val="false"/>
          <w:color w:val="000000"/>
        </w:rPr>
        <w:t>Paper Crops</w:t>
      </w:r>
      <w:r>
        <w:rPr>
          <w:b/>
          <w:i w:val="false"/>
          <w:color w:val="000000"/>
        </w:rPr>
        <w:t xml:space="preserve"> - 2013-09-12 11:50</w:t>
      </w:r>
    </w:p>
    <w:p>
      <w:pPr>
        <w:spacing w:after="0"/>
        <w:ind w:left="0"/>
        <w:jc w:val="left"/>
      </w:pPr>
      <w:r>
        <w:br/>
      </w:r>
    </w:p>
    <w:p>
      <w:pPr>
        <w:spacing w:after="0"/>
        <w:ind w:left="0"/>
        <w:jc w:val="both"/>
      </w:pPr>
      <w:r>
        <w:rPr>
          <w:b w:val="false"/>
          <w:i w:val="false"/>
          <w:color w:val="000000"/>
          <w:sz w:val="22"/>
        </w:rPr>
        <w:t>What is it like when a man builds his own crop and calls it a crop of the Lord?  What comparison can there be that some may understand and turn away from this wicked behavior?
It is like a farmer who goes out in the spring to plant.  But in a month's time he looks out on his field and sees only small plants.  So the farmer goes to his barn and gathers old leaves and paper.  He makes what appear to be mature plants.  During the night he goes out to his field to push these fake plants into the ground.
His labor is worthless.  His behavior is folly!   Yet isn't this what millions have done?   They entertain the masses so they can fill their halls with bodies.   They conjure up a gospel that is no gospel at all.  They brag of their accomplishments that they may entice men into their fold.  They prey on the pride of man with the pride of their own wicked hearts.
And why is all this done?  Why do they choose vanity?   It is done for shame.  The pride of man sees his lack so he turns to folly instead of the Lord.  Thus he multiplies his folly as he has multiplied his crop.
Each man's work will be tested.  If the Lord has not built it will be destroyed.  They produce folly here, they will have produced folly there. At the presenting of gifts what will they present?   Fake plants?  Their gains will amount to nothing.
</w:t>
      </w:r>
    </w:p>
    <w:p>
      <w:pPr>
        <w:spacing w:after="0"/>
        <w:ind w:left="0"/>
        <w:jc w:val="left"/>
      </w:pPr>
      <w:r>
        <w:br/>
      </w:r>
      <w:r>
        <w:br/>
      </w:r>
      <w:r>
        <w:rPr>
          <w:b w:val="false"/>
          <w:i w:val="false"/>
          <w:color w:val="000000"/>
          <w:sz w:val="22"/>
        </w:rPr>
        <w:t>
</w:t>
      </w:r>
    </w:p>
    <w:p>
      <w:pPr>
        <w:spacing w:after="0"/>
        <w:ind w:left="0"/>
        <w:jc w:val="left"/>
      </w:pPr>
      <w:r>
        <w:rPr>
          <w:b/>
          <w:i w:val="false"/>
          <w:color w:val="000000"/>
        </w:rPr>
        <w:t>Broken Trust, Defiled Position</w:t>
      </w:r>
      <w:r>
        <w:rPr>
          <w:b/>
          <w:i w:val="false"/>
          <w:color w:val="000000"/>
        </w:rPr>
        <w:t xml:space="preserve"> - 2013-09-12 15:15</w:t>
      </w:r>
    </w:p>
    <w:p>
      <w:pPr>
        <w:spacing w:after="0"/>
        <w:ind w:left="0"/>
        <w:jc w:val="left"/>
      </w:pPr>
      <w:r>
        <w:br/>
      </w:r>
    </w:p>
    <w:p>
      <w:pPr>
        <w:spacing w:after="0"/>
        <w:ind w:left="0"/>
        <w:jc w:val="both"/>
      </w:pPr>
      <w:r>
        <w:rPr>
          <w:b w:val="false"/>
          <w:i w:val="false"/>
          <w:color w:val="000000"/>
          <w:sz w:val="22"/>
        </w:rPr>
        <w:t>We created positions of trust in this country.  Such positions were created so that men of trust could watch over us.  These are much like the positions a mother holds with her children.  Or the positions of father may hold over the family.
But you have corrupted these positions for your own greedy purposes.  By these things, and more, you have proven yourself ungodly and untrustworthy.
To what else could we liken you?  You could be likened to those who may break the Lord's command, " do not boil a young goat in its mother's milk".  Disgrace is the legacy you are about to leave,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Love or lust</w:t>
      </w:r>
      <w:r>
        <w:rPr>
          <w:b/>
          <w:i w:val="false"/>
          <w:color w:val="000000"/>
        </w:rPr>
        <w:t xml:space="preserve"> - 2013-09-12 16:56</w:t>
      </w:r>
    </w:p>
    <w:p>
      <w:pPr>
        <w:spacing w:after="0"/>
        <w:ind w:left="0"/>
        <w:jc w:val="left"/>
      </w:pPr>
      <w:r>
        <w:br/>
      </w:r>
    </w:p>
    <w:p>
      <w:pPr>
        <w:spacing w:after="0"/>
        <w:ind w:left="0"/>
        <w:jc w:val="both"/>
      </w:pPr>
      <w:r>
        <w:rPr>
          <w:b w:val="false"/>
          <w:i w:val="false"/>
          <w:color w:val="000000"/>
          <w:sz w:val="22"/>
        </w:rPr>
        <w:t>The father loves the Son with an undying eternal love.  The joy and bond between them has no separation or limit . Nothing in all creation compares to the love of God for His Son.
Come Christmas time you will find the world loving the Son, as they will say.  But the love of the world for the Son is of no effect.
Let us prove it with the following scenario.  Let there be a hundred people standing around a manger scene and listening to carols.  Then, while they are singing and happily enjoying the moment, let someone drop 10,000 dollar bills from a high rise apartment directly over them.
What do you think the outcome will be?  If they do not love God more than the things of this world how can they say they love him at all?
</w:t>
      </w:r>
    </w:p>
    <w:p>
      <w:pPr>
        <w:spacing w:after="0"/>
        <w:ind w:left="0"/>
        <w:jc w:val="left"/>
      </w:pPr>
      <w:r>
        <w:br/>
      </w:r>
      <w:r>
        <w:br/>
      </w:r>
      <w:r>
        <w:rPr>
          <w:b w:val="false"/>
          <w:i w:val="false"/>
          <w:color w:val="000000"/>
          <w:sz w:val="22"/>
        </w:rPr>
        <w:t>
</w:t>
      </w:r>
    </w:p>
    <w:p>
      <w:pPr>
        <w:spacing w:after="0"/>
        <w:ind w:left="0"/>
        <w:jc w:val="left"/>
      </w:pPr>
      <w:r>
        <w:rPr>
          <w:b/>
          <w:i w:val="false"/>
          <w:color w:val="000000"/>
        </w:rPr>
        <w:t>The Making of a Christian Mind.</w:t>
      </w:r>
      <w:r>
        <w:rPr>
          <w:b/>
          <w:i w:val="false"/>
          <w:color w:val="000000"/>
        </w:rPr>
        <w:t xml:space="preserve"> - 2013-09-13 11:42</w:t>
      </w:r>
    </w:p>
    <w:p>
      <w:pPr>
        <w:spacing w:after="0"/>
        <w:ind w:left="0"/>
        <w:jc w:val="left"/>
      </w:pPr>
      <w:r>
        <w:br/>
      </w:r>
    </w:p>
    <w:p>
      <w:pPr>
        <w:spacing w:after="0"/>
        <w:ind w:left="0"/>
        <w:jc w:val="both"/>
      </w:pPr>
      <w:r>
        <w:rPr>
          <w:b w:val="false"/>
          <w:i w:val="false"/>
          <w:color w:val="000000"/>
          <w:sz w:val="22"/>
        </w:rPr>
        <w:t>I used to war with atheists.   In retrospect, however, the battles weren’t intended to convert them.  I began to see the odds of conversion rather piqued indeed.  I don’t even know if any of those men would remember our “lively” conversations.
No, the reason for those battles was to hone my own skills in The Gospel.  And it was quite effective.
Many thanks, then, to godless men.  By your hatred for God, you have bolstered one of His people.  Keep up the good work!
</w:t>
      </w:r>
    </w:p>
    <w:p>
      <w:pPr>
        <w:spacing w:after="0"/>
        <w:ind w:left="0"/>
        <w:jc w:val="left"/>
      </w:pPr>
      <w:r>
        <w:br/>
      </w:r>
      <w:r>
        <w:br/>
      </w:r>
      <w:r>
        <w:rPr>
          <w:b w:val="false"/>
          <w:i w:val="false"/>
          <w:color w:val="000000"/>
          <w:sz w:val="22"/>
        </w:rPr>
        <w:t>
</w:t>
      </w:r>
    </w:p>
    <w:p>
      <w:pPr>
        <w:spacing w:after="0"/>
        <w:ind w:left="0"/>
        <w:jc w:val="left"/>
      </w:pPr>
      <w:r>
        <w:rPr>
          <w:b/>
          <w:i w:val="false"/>
          <w:color w:val="000000"/>
        </w:rPr>
        <w:t>Folly at its Best</w:t>
      </w:r>
      <w:r>
        <w:rPr>
          <w:b/>
          <w:i w:val="false"/>
          <w:color w:val="000000"/>
        </w:rPr>
        <w:t xml:space="preserve"> - 2013-09-14 12:29</w:t>
      </w:r>
    </w:p>
    <w:p>
      <w:pPr>
        <w:spacing w:after="0"/>
        <w:ind w:left="0"/>
        <w:jc w:val="left"/>
      </w:pPr>
      <w:r>
        <w:br/>
      </w:r>
    </w:p>
    <w:p>
      <w:pPr>
        <w:spacing w:after="0"/>
        <w:ind w:left="0"/>
        <w:jc w:val="both"/>
      </w:pPr>
      <w:r>
        <w:rPr>
          <w:b w:val="false"/>
          <w:i w:val="false"/>
          <w:color w:val="000000"/>
          <w:sz w:val="22"/>
        </w:rPr>
        <w:t>There is no crisis better than the one which gives those in power a chance to grab more to themselves.   There is no greater folly than to do oneself more damage by refusing to admit an error.
If there is a distinguishing difference between Christians and non-believers, it is that they recognize their folly and are willing to approach the Lord because of it.  Darkness hates the light and will not come into it for fear that its deeds may be seen.
It has been said the Christians are not perfect, just forgiven.  But to complete that phrase is the requirement that men who approach the Lord, to bear their folly, are willing to receive correction.
It is a horrible weight to bear ones on folly before the Lord.  It is folly upon folly to retain this stupidity in spite of knowing better.  For the judgment will show each man's work according to truth. It is far better to receive failure because of our folly; the scorn of men rather than the scorn of God.
The man who writes this knows this to be true for I am a fool.
</w:t>
      </w:r>
    </w:p>
    <w:p>
      <w:pPr>
        <w:spacing w:after="0"/>
        <w:ind w:left="0"/>
        <w:jc w:val="left"/>
      </w:pPr>
      <w:r>
        <w:br/>
      </w:r>
      <w:r>
        <w:br/>
      </w:r>
      <w:r>
        <w:rPr>
          <w:b w:val="false"/>
          <w:i w:val="false"/>
          <w:color w:val="000000"/>
          <w:sz w:val="22"/>
        </w:rPr>
        <w:t>
</w:t>
      </w:r>
    </w:p>
    <w:p>
      <w:pPr>
        <w:spacing w:after="0"/>
        <w:ind w:left="0"/>
        <w:jc w:val="left"/>
      </w:pPr>
      <w:r>
        <w:rPr>
          <w:b/>
          <w:i w:val="false"/>
          <w:color w:val="000000"/>
        </w:rPr>
        <w:t>Who will remember you then?</w:t>
      </w:r>
      <w:r>
        <w:rPr>
          <w:b/>
          <w:i w:val="false"/>
          <w:color w:val="000000"/>
        </w:rPr>
        <w:t xml:space="preserve"> - 2013-09-14 22:29</w:t>
      </w:r>
    </w:p>
    <w:p>
      <w:pPr>
        <w:spacing w:after="0"/>
        <w:ind w:left="0"/>
        <w:jc w:val="left"/>
      </w:pPr>
      <w:r>
        <w:br/>
      </w:r>
    </w:p>
    <w:p>
      <w:pPr>
        <w:spacing w:after="0"/>
        <w:ind w:left="0"/>
        <w:jc w:val="both"/>
      </w:pPr>
      <w:r>
        <w:rPr>
          <w:b w:val="false"/>
          <w:i w:val="false"/>
          <w:color w:val="000000"/>
          <w:sz w:val="22"/>
        </w:rPr>
        <w:t>They swim on the waves.
Tossed about, thrashed and nearly drowned.
Promises of sprouting wings.
Within their heart resounds.
Then one day fulfillment comes.
Of what was once a dream.
They cry, Oh Lord, the sky is mine!
No more water bound"!
We die and face the judgment. 
But not as those condemned.
A place is found among His flock.
Its real!  No more pretend.
And 30 years as men count years,
Will pass in blissful state.
How can the water come to mind.
Whose  bonds the Lord did break.
With words of woe you kept us low.
You thought we would remain.
But you did not consider the way it was to be.
The hand of God in Jesus too powerful to restrain.
</w:t>
      </w:r>
    </w:p>
    <w:p>
      <w:pPr>
        <w:spacing w:after="0"/>
        <w:ind w:left="0"/>
        <w:jc w:val="left"/>
      </w:pPr>
      <w:r>
        <w:br/>
      </w:r>
      <w:r>
        <w:br/>
      </w:r>
      <w:r>
        <w:rPr>
          <w:b w:val="false"/>
          <w:i w:val="false"/>
          <w:color w:val="000000"/>
          <w:sz w:val="22"/>
        </w:rPr>
        <w:t>
</w:t>
      </w:r>
    </w:p>
    <w:p>
      <w:pPr>
        <w:spacing w:after="0"/>
        <w:ind w:left="0"/>
        <w:jc w:val="left"/>
      </w:pPr>
      <w:r>
        <w:rPr>
          <w:b/>
          <w:i w:val="false"/>
          <w:color w:val="000000"/>
        </w:rPr>
        <w:t>It's a Breeze!</w:t>
      </w:r>
      <w:r>
        <w:rPr>
          <w:b/>
          <w:i w:val="false"/>
          <w:color w:val="000000"/>
        </w:rPr>
        <w:t xml:space="preserve"> - 2013-09-17 11:37</w:t>
      </w:r>
    </w:p>
    <w:p>
      <w:pPr>
        <w:spacing w:after="0"/>
        <w:ind w:left="0"/>
        <w:jc w:val="left"/>
      </w:pPr>
      <w:r>
        <w:br/>
      </w:r>
    </w:p>
    <w:p>
      <w:pPr>
        <w:spacing w:after="0"/>
        <w:ind w:left="0"/>
        <w:jc w:val="both"/>
      </w:pPr>
      <w:r>
        <w:rPr>
          <w:b w:val="false"/>
          <w:i w:val="false"/>
          <w:color w:val="000000"/>
          <w:sz w:val="22"/>
        </w:rPr>
        <w:t>"Believe in the name of Jesus and you will be saved".  I can do that.
"Not forsaking the assembling of ourselves together, as the manner of some is; but exhorting one another: and so much the more, as ye see the day approaching".  I can do that!   Friends, good words and potlucks.  Yeah, I can do that!
"Nevertheless, God’s solid foundation stands firm, sealed with this inscription: “The Lord knows those who are his,” and, “Everyone who confesses the name of the Lord must turn away from wickedness."  Um, uh..........   ok.  I can do that.
Christianity seems simple, at first.  It seems even easy, at the start.  But a man soon learns that the Lord requires more from us than we are willing or able to provide without Him.
"Perfect.  Now He has us where He wants all His people:  living on the very edge of life.  Hanging our feet over the edge; between flesh and Spirit.  Easy?  Not likely.
</w:t>
      </w:r>
    </w:p>
    <w:p>
      <w:pPr>
        <w:spacing w:after="0"/>
        <w:ind w:left="0"/>
        <w:jc w:val="left"/>
      </w:pPr>
      <w:r>
        <w:br/>
      </w:r>
      <w:r>
        <w:br/>
      </w:r>
      <w:r>
        <w:rPr>
          <w:b w:val="false"/>
          <w:i w:val="false"/>
          <w:color w:val="000000"/>
          <w:sz w:val="22"/>
        </w:rPr>
        <w:t>
</w:t>
      </w:r>
    </w:p>
    <w:p>
      <w:pPr>
        <w:spacing w:after="0"/>
        <w:ind w:left="0"/>
        <w:jc w:val="left"/>
      </w:pPr>
      <w:r>
        <w:rPr>
          <w:b/>
          <w:i w:val="false"/>
          <w:color w:val="000000"/>
        </w:rPr>
        <w:t>Dear Science</w:t>
      </w:r>
      <w:r>
        <w:rPr>
          <w:b/>
          <w:i w:val="false"/>
          <w:color w:val="000000"/>
        </w:rPr>
        <w:t xml:space="preserve"> - 2013-09-17 13:14</w:t>
      </w:r>
    </w:p>
    <w:p>
      <w:pPr>
        <w:spacing w:after="0"/>
        <w:ind w:left="0"/>
        <w:jc w:val="left"/>
      </w:pPr>
      <w:r>
        <w:br/>
      </w:r>
    </w:p>
    <w:p>
      <w:pPr>
        <w:spacing w:after="0"/>
        <w:ind w:left="0"/>
        <w:jc w:val="both"/>
      </w:pPr>
      <w:r>
        <w:rPr>
          <w:b w:val="false"/>
          <w:i w:val="false"/>
          <w:color w:val="000000"/>
          <w:sz w:val="22"/>
        </w:rPr>
        <w:t>Because you are able to describe some phenomenon, apparently you think you're ready to be God.  But let me be foolish please.  What Phenom,  that you are able to describe, did you create.  
And since you let me be foolish please allow me to be bold.  I think it's only reasonable to point out that you did not create language.  The reason I mention that is because that tool is what you use to describe.
Frankly sir,  I don't see how you're any better than someone who points at a  bird flying by.  You've come up with a few ideas that make life a little more interesting.  But your pride soils the very work you are doing.
</w:t>
      </w:r>
    </w:p>
    <w:p>
      <w:pPr>
        <w:spacing w:after="0"/>
        <w:ind w:left="0"/>
        <w:jc w:val="left"/>
      </w:pPr>
      <w:r>
        <w:br/>
      </w:r>
      <w:r>
        <w:br/>
      </w:r>
      <w:r>
        <w:rPr>
          <w:b w:val="false"/>
          <w:i w:val="false"/>
          <w:color w:val="000000"/>
          <w:sz w:val="22"/>
        </w:rPr>
        <w:t>
</w:t>
      </w:r>
    </w:p>
    <w:p>
      <w:pPr>
        <w:spacing w:after="0"/>
        <w:ind w:left="0"/>
        <w:jc w:val="left"/>
      </w:pPr>
      <w:r>
        <w:rPr>
          <w:b/>
          <w:i w:val="false"/>
          <w:color w:val="000000"/>
        </w:rPr>
        <w:t>Think Eternity</w:t>
      </w:r>
      <w:r>
        <w:rPr>
          <w:b/>
          <w:i w:val="false"/>
          <w:color w:val="000000"/>
        </w:rPr>
        <w:t xml:space="preserve"> - 2013-09-18 13:59</w:t>
      </w:r>
    </w:p>
    <w:p>
      <w:pPr>
        <w:spacing w:after="0"/>
        <w:ind w:left="0"/>
        <w:jc w:val="left"/>
      </w:pPr>
      <w:r>
        <w:br/>
      </w:r>
    </w:p>
    <w:p>
      <w:pPr>
        <w:spacing w:after="0"/>
        <w:ind w:left="0"/>
        <w:jc w:val="both"/>
      </w:pPr>
      <w:r>
        <w:rPr>
          <w:b w:val="false"/>
          <w:i w:val="false"/>
          <w:color w:val="000000"/>
          <w:sz w:val="22"/>
        </w:rPr>
        <w:t>Think outside the skin
</w:t>
      </w:r>
    </w:p>
    <w:p>
      <w:pPr>
        <w:spacing w:after="0"/>
        <w:ind w:left="0"/>
        <w:jc w:val="left"/>
      </w:pPr>
      <w:r>
        <w:br/>
      </w:r>
      <w:r>
        <w:br/>
      </w:r>
      <w:r>
        <w:rPr>
          <w:b w:val="false"/>
          <w:i w:val="false"/>
          <w:color w:val="000000"/>
          <w:sz w:val="22"/>
        </w:rPr>
        <w:t>
</w:t>
      </w:r>
    </w:p>
    <w:p>
      <w:pPr>
        <w:spacing w:after="0"/>
        <w:ind w:left="0"/>
        <w:jc w:val="left"/>
      </w:pPr>
      <w:r>
        <w:rPr>
          <w:b/>
          <w:i w:val="false"/>
          <w:color w:val="000000"/>
        </w:rPr>
        <w:t>Think Eternity</w:t>
      </w:r>
      <w:r>
        <w:rPr>
          <w:b/>
          <w:i w:val="false"/>
          <w:color w:val="000000"/>
        </w:rPr>
        <w:t xml:space="preserve"> - 2013-09-18 14:25</w:t>
      </w:r>
    </w:p>
    <w:p>
      <w:pPr>
        <w:spacing w:after="0"/>
        <w:ind w:left="0"/>
        <w:jc w:val="left"/>
      </w:pPr>
      <w:r>
        <w:br/>
      </w:r>
    </w:p>
    <w:p>
      <w:pPr>
        <w:spacing w:after="0"/>
        <w:ind w:left="0"/>
        <w:jc w:val="both"/>
      </w:pPr>
      <w:hyperlink r:id="rId13">
        <w:r>
          <w:rPr>
            <w:rStyle w:val="Hyperlink"/>
            <w:b w:val="false"/>
            <w:i w:val="false"/>
            <w:color w:val="0000ff"/>
            <w:sz w:val="22"/>
            <w:u w:val="single"/>
          </w:rPr>
          <w:t>http://hiwaychristian.tumblr.com/post/61601163699/think-eternity</w:t>
        </w:r>
      </w:hyperlink>
    </w:p>
    <w:p>
      <w:pPr>
        <w:spacing w:after="0"/>
        <w:ind w:left="0"/>
        <w:jc w:val="left"/>
      </w:pPr>
      <w:r>
        <w:br/>
      </w:r>
      <w:r>
        <w:br/>
      </w:r>
      <w:r>
        <w:rPr>
          <w:b w:val="false"/>
          <w:i w:val="false"/>
          <w:color w:val="000000"/>
          <w:sz w:val="22"/>
        </w:rPr>
        <w:t>
</w:t>
      </w:r>
    </w:p>
    <w:p>
      <w:pPr>
        <w:spacing w:after="0"/>
        <w:ind w:left="0"/>
        <w:jc w:val="left"/>
      </w:pPr>
      <w:r>
        <w:rPr>
          <w:b/>
          <w:i w:val="false"/>
          <w:color w:val="000000"/>
        </w:rPr>
        <w:t>The physics of miracles</w:t>
      </w:r>
      <w:r>
        <w:rPr>
          <w:b/>
          <w:i w:val="false"/>
          <w:color w:val="000000"/>
        </w:rPr>
        <w:t xml:space="preserve"> - 2013-09-18 20:29</w:t>
      </w:r>
    </w:p>
    <w:p>
      <w:pPr>
        <w:spacing w:after="0"/>
        <w:ind w:left="0"/>
        <w:jc w:val="left"/>
      </w:pPr>
      <w:r>
        <w:br/>
      </w:r>
    </w:p>
    <w:p>
      <w:pPr>
        <w:spacing w:after="0"/>
        <w:ind w:left="0"/>
        <w:jc w:val="both"/>
      </w:pPr>
      <w:r>
        <w:rPr>
          <w:b w:val="false"/>
          <w:i w:val="false"/>
          <w:color w:val="000000"/>
          <w:sz w:val="22"/>
        </w:rPr>
        <w:t>He raised the dead.  He healed broken and twisted limbs.  He gave sight to the blind.  He opened the ears of the deaf and the mute spoke.
He cleansed a leper.  He made an axe head float in water.  He made a dry path through the sea.  For 40 years the Israelites wandered in the desert and not a piece of their clothing deteriorated. 
There is not room in this blog nor in the world to contain the miracles that God has done among us.  Yet they are only miracles according to our perception.  The things that God has done among us, those things which we call miracles, are in fact a visit from the way of heaven.
Here in this worldly experience, the physics God has placed upon us determine if something is normal or miraculous.  
My dear friends I contend that what we call miraculous would be normal in heaven.  So then, the true miracle is that God's mercy came to sinners such as we and performed signs from heaven that we might believe and be saved.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Yeah but, what about what's up?</w:t>
      </w:r>
      <w:r>
        <w:rPr>
          <w:b/>
          <w:i w:val="false"/>
          <w:color w:val="000000"/>
        </w:rPr>
        <w:t xml:space="preserve"> - 2013-09-20 10:30</w:t>
      </w:r>
    </w:p>
    <w:p>
      <w:pPr>
        <w:spacing w:after="0"/>
        <w:ind w:left="0"/>
        <w:jc w:val="left"/>
      </w:pPr>
      <w:r>
        <w:br/>
      </w:r>
    </w:p>
    <w:p>
      <w:pPr>
        <w:spacing w:after="0"/>
        <w:ind w:left="0"/>
        <w:jc w:val="both"/>
      </w:pPr>
      <w:r>
        <w:drawing>
          <wp:inline distT="0" distB="0" distL="0" distR="0">
            <wp:extent cx="2857500" cy="13049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2857500" cy="1304925"/>
                    </a:xfrm>
                    <a:prstGeom prst="rect">
                      <a:avLst/>
                    </a:prstGeom>
                  </pic:spPr>
                </pic:pic>
              </a:graphicData>
            </a:graphic>
          </wp:inline>
        </w:drawing>
      </w:r>
      <w:hyperlink r:id="rId15">
        <w:r>
          <w:rPr>
            <w:rStyle w:val="Hyperlink"/>
            <w:b w:val="false"/>
            <w:i w:val="false"/>
            <w:color w:val="0000ff"/>
            <w:sz w:val="22"/>
            <w:u w:val="single"/>
          </w:rPr>
          <w:t> </w:t>
        </w:r>
      </w:hyperlink>
      <w:r>
        <w:br/>
      </w:r>
      <w:r>
        <w:rPr>
          <w:b w:val="false"/>
          <w:i w:val="false"/>
          <w:color w:val="000000"/>
          <w:sz w:val="22"/>
        </w:rPr>
        <w:t>Flock of barncale geese on autumn migration. (Photo credit: Wikipedia)</w:t>
      </w:r>
    </w:p>
    <w:p>
      <w:pPr>
        <w:spacing w:after="0"/>
        <w:ind w:left="0"/>
        <w:jc w:val="both"/>
      </w:pPr>
      <w:r>
        <w:rPr>
          <w:b w:val="false"/>
          <w:i w:val="false"/>
          <w:color w:val="000000"/>
          <w:sz w:val="22"/>
        </w:rPr>
        <w:t>
I was waxing the car and my little dog was standing near me.  I heard some geese approaching.  I told her to look for the bird.  She got busy lookin.  Problem is, she kept looking straight ahead.  She never did see the geese.
Later, as I was driving, the incident helped me in a rather startling way, to understand something from an entirely different perspective.  She help me understand salvation from a dog's perspective.
The sea is not teeming with animals.  Neither is the sky.  The teeming happens on the ground.  I have heard there are plenty of times you could be underwater and never see a fish.  And more times than not,  I can look up at the sky and not see a bird.  But the bugs and germs and animals and humans and birds and snakes........  It just goes on and on, on the ground.
There are evil man who never touch the ground, in a manner of speaking.  They do they're evil deeds out of the sight of men.  They are more of the demonic than human.
The majority of men however live their life in full sight of one another.    These folks just strive to survive.  They are neither overtly wicked nor coveting holiness.  These are the type that if you told them to look for God they would not look up.  They would look for a miracle.
But like the birds, there are a few who inhabit heaven. The majority of these men get their subsistence from the earth but they are not bound to it.  Their natural habitat is the sky.  They do not own the neck of a dog.  To look up and to go up is more natural for them then to remain on the earth.
As for hope for the others: the Lord Himself has made these people who inhabit the sky. And he is quite able to transform any who ask.  Finally, let us remember that there are such things as flying fish and flying squirrels ( not to mention bats and such.)
</w:t>
      </w:r>
    </w:p>
    <w:p>
      <w:pPr>
        <w:spacing w:after="0"/>
        <w:ind w:left="0"/>
        <w:jc w:val="left"/>
      </w:pPr>
      <w:r>
        <w:br/>
      </w:r>
      <w:r>
        <w:br/>
      </w:r>
      <w:r>
        <w:rPr>
          <w:b w:val="false"/>
          <w:i w:val="false"/>
          <w:color w:val="000000"/>
          <w:sz w:val="22"/>
        </w:rPr>
        <w:t>
</w:t>
      </w:r>
    </w:p>
    <w:p>
      <w:pPr>
        <w:spacing w:after="0"/>
        <w:ind w:left="0"/>
        <w:jc w:val="left"/>
      </w:pPr>
      <w:r>
        <w:rPr>
          <w:b/>
          <w:i w:val="false"/>
          <w:color w:val="000000"/>
        </w:rPr>
        <w:t>Unity</w:t>
      </w:r>
      <w:r>
        <w:rPr>
          <w:b/>
          <w:i w:val="false"/>
          <w:color w:val="000000"/>
        </w:rPr>
        <w:t xml:space="preserve"> - 2013-09-22 22:57</w:t>
      </w:r>
    </w:p>
    <w:p>
      <w:pPr>
        <w:spacing w:after="0"/>
        <w:ind w:left="0"/>
        <w:jc w:val="left"/>
      </w:pPr>
      <w:r>
        <w:br/>
      </w:r>
    </w:p>
    <w:p>
      <w:pPr>
        <w:spacing w:after="0"/>
        <w:ind w:left="0"/>
        <w:jc w:val="both"/>
      </w:pPr>
      <w:r>
        <w:rPr>
          <w:b w:val="false"/>
          <w:i w:val="false"/>
          <w:color w:val="000000"/>
          <w:sz w:val="22"/>
        </w:rPr>
        <w:t>There is unity in Christ and there is unity in the world.  I would rather have the former and utter lack of the latter.  All the while the world would have the latter and utterly reject the former.
We could construe the word former to equate with Creator.  Which would make the former statement even more Stark.
</w:t>
      </w:r>
    </w:p>
    <w:p>
      <w:pPr>
        <w:spacing w:after="0"/>
        <w:ind w:left="0"/>
        <w:jc w:val="left"/>
      </w:pPr>
      <w:r>
        <w:br/>
      </w:r>
      <w:r>
        <w:br/>
      </w:r>
      <w:r>
        <w:rPr>
          <w:b w:val="false"/>
          <w:i w:val="false"/>
          <w:color w:val="000000"/>
          <w:sz w:val="22"/>
        </w:rPr>
        <w:t>
</w:t>
      </w:r>
    </w:p>
    <w:p>
      <w:pPr>
        <w:spacing w:after="0"/>
        <w:ind w:left="0"/>
        <w:jc w:val="left"/>
      </w:pPr>
      <w:r>
        <w:rPr>
          <w:b/>
          <w:i w:val="false"/>
          <w:color w:val="000000"/>
        </w:rPr>
        <w:t>Unspeakable Joy</w:t>
      </w:r>
      <w:r>
        <w:rPr>
          <w:b/>
          <w:i w:val="false"/>
          <w:color w:val="000000"/>
        </w:rPr>
        <w:t xml:space="preserve"> - 2013-09-24 04:42</w:t>
      </w:r>
    </w:p>
    <w:p>
      <w:pPr>
        <w:spacing w:after="0"/>
        <w:ind w:left="0"/>
        <w:jc w:val="left"/>
      </w:pPr>
      <w:r>
        <w:br/>
      </w:r>
    </w:p>
    <w:p>
      <w:pPr>
        <w:spacing w:after="0"/>
        <w:ind w:left="0"/>
        <w:jc w:val="both"/>
      </w:pPr>
      <w:r>
        <w:drawing>
          <wp:inline distT="0" distB="0" distL="0" distR="0">
            <wp:extent cx="3048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3048000" cy="2286000"/>
                    </a:xfrm>
                    <a:prstGeom prst="rect">
                      <a:avLst/>
                    </a:prstGeom>
                  </pic:spPr>
                </pic:pic>
              </a:graphicData>
            </a:graphic>
          </wp:inline>
        </w:drawing>
      </w:r>
      <w:hyperlink r:id="rId17">
        <w:r>
          <w:rPr>
            <w:rStyle w:val="Hyperlink"/>
            <w:b w:val="false"/>
            <w:i w:val="false"/>
            <w:color w:val="0000ff"/>
            <w:sz w:val="22"/>
            <w:u w:val="single"/>
          </w:rPr>
          <w:t> </w:t>
        </w:r>
      </w:hyperlink>
      <w:r>
        <w:br/>
      </w:r>
      <w:r>
        <w:rPr>
          <w:b w:val="false"/>
          <w:i w:val="false"/>
          <w:color w:val="000000"/>
          <w:sz w:val="22"/>
        </w:rPr>
        <w:t>Smile (Photo credit: Moyan_Brenn)</w:t>
      </w:r>
    </w:p>
    <w:p>
      <w:pPr>
        <w:spacing w:after="0"/>
        <w:ind w:left="0"/>
        <w:jc w:val="both"/>
      </w:pPr>
      <w:r>
        <w:rPr>
          <w:b w:val="false"/>
          <w:i w:val="false"/>
          <w:color w:val="000000"/>
          <w:sz w:val="22"/>
        </w:rPr>
        <w:t>
I was sitting here, mindlessly playing a video game (bloons, if someone asks).  I'm considering the way things are.  Waiting for the dawn.
I gave some thought to the promises of God and all heaven let loose in my mind.  Here ya go:
God does not lie.  So anyone who believes on the Son of God for their salvation, will receive it.  That means all the promises of God for eternal joy are mine!
I get to love the Lord for eternity!  I get to see the face of Jesus and not be ashamed!   I get to live and not die the second death!  I get to see the great men and women of God, and enjoy them!   If I enjoy the things of this creation, trees, sky, wind, etc.  then how much more will the new earth please those who live there?
Then the reality of all this hit me.  "Quiet"!  Don't speak of these things too loudly or often.  There are millions who won't understand.  Even some of those I love now won't understand.  They will, in fact, take my joyful celebration as an offence.
So I preach.  I speak of God and His beauty.  But I do so, for their sakes, in rather subdued tones.  The promises are mine!  But so is the desire to save others.  And what good will it do if any of their hatred for God's promises (which non-belief is) falls between they and I?  So I realized that I have "Unspeakable Joy"!!!!!!!!!
heheheeheheheheheheheheheheheheheheh
</w:t>
      </w:r>
    </w:p>
    <w:p>
      <w:pPr>
        <w:spacing w:after="0"/>
        <w:ind w:left="0"/>
        <w:jc w:val="left"/>
      </w:pPr>
      <w:r>
        <w:br/>
      </w:r>
      <w:r>
        <w:br/>
      </w:r>
      <w:r>
        <w:rPr>
          <w:b w:val="false"/>
          <w:i w:val="false"/>
          <w:color w:val="000000"/>
          <w:sz w:val="22"/>
        </w:rPr>
        <w:t>
</w:t>
      </w:r>
    </w:p>
    <w:p>
      <w:pPr>
        <w:spacing w:after="0"/>
        <w:ind w:left="0"/>
        <w:jc w:val="left"/>
      </w:pPr>
      <w:r>
        <w:rPr>
          <w:b/>
          <w:i w:val="false"/>
          <w:color w:val="000000"/>
        </w:rPr>
        <w:t>What?</w:t>
      </w:r>
      <w:r>
        <w:rPr>
          <w:b/>
          <w:i w:val="false"/>
          <w:color w:val="000000"/>
        </w:rPr>
        <w:t xml:space="preserve"> - 2013-09-24 05:44</w:t>
      </w:r>
    </w:p>
    <w:p>
      <w:pPr>
        <w:spacing w:after="0"/>
        <w:ind w:left="0"/>
        <w:jc w:val="left"/>
      </w:pPr>
      <w:r>
        <w:br/>
      </w:r>
    </w:p>
    <w:p>
      <w:pPr>
        <w:spacing w:after="0"/>
        <w:ind w:left="0"/>
        <w:jc w:val="both"/>
      </w:pPr>
      <w:r>
        <w:rPr>
          <w:b w:val="false"/>
          <w:i w:val="false"/>
          <w:color w:val="000000"/>
          <w:sz w:val="22"/>
        </w:rPr>
        <w:t>What did God ever do that anyone should hate Him?  What?  Did he give life?  Is that worth hatred?  Did He give items that induce joy?  Is that worthy of hatred?  What?
It is the flesh that hates the Lord.  Yet there's more.  The hatred of the flesh is but a shadow of the hatred satan has for the Lord.  Yet, why hate the Lord who gave life to those who hate Him?  Even now, He gives them what they need.  Yet, "They have hated Me for no reason".
Greed hates love.   God created satan.  Satan turned to see the glory of God's righteous qualities.  "I will make those qualities mine and the others will love me."  But time moved on.
Love for the righteous qualities of God became an obsession for grandeur.  Satan desired the position of God.  "Then they will love me", he thought to himself.
Death was born when hatred entered in.  Where is that point?  Only those who begin to love the Lord can point to that place.  Because, where we die is the very place where we begin to live.
As long as you refuse to embrace the Lord Jesus, you continue in the hatred for the Father.  God the Father has loved The Son with a love which knows no breaking or separation.  This is not so for the way God the Father will treat His enemies.  The end of such hatred is uniquely singular, death.  I beg you, give this some serious thought.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jesusmyjoy
 (2013-09-24 05:49:59)</w:t>
      </w:r>
    </w:p>
    <w:p>
      <w:pPr>
        <w:spacing w:after="0"/>
        <w:ind w:left="0"/>
        <w:jc w:val="left"/>
      </w:pPr>
      <w:r>
        <w:rPr>
          <w:b w:val="false"/>
          <w:i w:val="false"/>
          <w:color w:val="000000"/>
          <w:sz w:val="22"/>
        </w:rPr>
        <w:t>amen
</w:t>
      </w:r>
    </w:p>
    <w:p>
      <w:pPr>
        <w:spacing w:after="0"/>
        <w:ind w:left="0"/>
        <w:jc w:val="left"/>
      </w:pPr>
      <w:r>
        <w:br/>
      </w:r>
      <w:r>
        <w:br/>
      </w:r>
      <w:r>
        <w:rPr>
          <w:b w:val="false"/>
          <w:i w:val="false"/>
          <w:color w:val="000000"/>
          <w:sz w:val="22"/>
        </w:rPr>
        <w:t>
</w:t>
      </w:r>
    </w:p>
    <w:p>
      <w:pPr>
        <w:spacing w:after="0"/>
        <w:ind w:left="0"/>
        <w:jc w:val="left"/>
      </w:pPr>
      <w:r>
        <w:rPr>
          <w:b/>
          <w:i w:val="false"/>
          <w:color w:val="000000"/>
        </w:rPr>
        <w:t>Pushed</w:t>
      </w:r>
      <w:r>
        <w:rPr>
          <w:b/>
          <w:i w:val="false"/>
          <w:color w:val="000000"/>
        </w:rPr>
        <w:t xml:space="preserve"> - 2013-09-24 06:08</w:t>
      </w:r>
    </w:p>
    <w:p>
      <w:pPr>
        <w:spacing w:after="0"/>
        <w:ind w:left="0"/>
        <w:jc w:val="left"/>
      </w:pPr>
      <w:r>
        <w:br/>
      </w:r>
    </w:p>
    <w:p>
      <w:pPr>
        <w:spacing w:after="0"/>
        <w:ind w:left="0"/>
        <w:jc w:val="both"/>
      </w:pPr>
      <w:r>
        <w:drawing>
          <wp:inline distT="0" distB="0" distL="0" distR="0">
            <wp:extent cx="3200400" cy="2400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3200400" cy="2400300"/>
                    </a:xfrm>
                    <a:prstGeom prst="rect">
                      <a:avLst/>
                    </a:prstGeom>
                  </pic:spPr>
                </pic:pic>
              </a:graphicData>
            </a:graphic>
          </wp:inline>
        </w:drawing>
      </w:r>
      <w:hyperlink r:id="rId19">
        <w:r>
          <w:rPr>
            <w:rStyle w:val="Hyperlink"/>
            <w:b w:val="false"/>
            <w:i w:val="false"/>
            <w:color w:val="0000ff"/>
            <w:sz w:val="22"/>
            <w:u w:val="single"/>
          </w:rPr>
          <w:t> </w:t>
        </w:r>
      </w:hyperlink>
      <w:r>
        <w:br/>
      </w:r>
      <w:r>
        <w:rPr>
          <w:b w:val="false"/>
          <w:i w:val="false"/>
          <w:color w:val="000000"/>
          <w:sz w:val="22"/>
        </w:rPr>
        <w:t>A waving stick man made with Pivot (Photo credit: Wikipedia)</w:t>
      </w:r>
    </w:p>
    <w:p>
      <w:pPr>
        <w:spacing w:after="0"/>
        <w:ind w:left="0"/>
        <w:jc w:val="both"/>
      </w:pPr>
      <w:r>
        <w:rPr>
          <w:b w:val="false"/>
          <w:i w:val="false"/>
          <w:color w:val="000000"/>
          <w:sz w:val="22"/>
        </w:rPr>
        <w:t>
I got used to it.  So did you.  A long time ago, perhaps before we were born, we got used to it.
There was plenty of things to keep me busy.  So it didn't matter that I was being forced to move beyond my will.
Oh, there were times when I really, really, desired to remain in a certain place a while longer.  But the push came anyway.  I got used to even this annoying aspect of life.
Let a man push me like time does and I'll grow angry at him.  But his push is momentary.  And time comes along to push me past that point also.  So I get used to it.
WHAT'S THAT ON THE HORIZON?
There's a light approaching.  I've heard about this place.  "I don't want to go".  But the familiar push comes anyway.
Compelled, we are.  We will enter that contractual closure.  We were handed a certificate of life when sperm met egg.  That certificate expires on the separation of soul and body.
"I don't want to go".  But I'm so used to being pushed that I forget to even give consideration to that hand at my back.
My skin rips away.  Muscles leave me.  Bones no longer support.  Restraint is gone.  But another certificate of contract is applied to me now.
Something comes to mind.  Even in this place of pushing, something comes to mind.   What is the substance of that contract which will replace the one I am currently living under?
Will it be life?  Will it be death?  Now is the moment to choose.
Time is the invention of the One who pushed me toward that eternal contract.   He has allowed me to taste this temporal contract.  And has warned me sufficiently about the contract which lay on the horizon.
Here it comes.  HEY!!!!!!  YOU!!!!!   Stop fiddling around with that gadget and look up!  Listen to me!  But the man looks up with dazed eyes and groping hands.  He wants that gadget.  He's got no interest in what I'm trying to tell him.
He too is being pushed.  His contract will terminate.  A new one will be applied.  What then?
</w:t>
      </w:r>
    </w:p>
    <w:p>
      <w:pPr>
        <w:spacing w:after="0"/>
        <w:ind w:left="0"/>
        <w:jc w:val="left"/>
      </w:pPr>
      <w:r>
        <w:br/>
      </w:r>
      <w:r>
        <w:br/>
      </w:r>
      <w:r>
        <w:rPr>
          <w:b w:val="false"/>
          <w:i w:val="false"/>
          <w:color w:val="000000"/>
          <w:sz w:val="22"/>
        </w:rPr>
        <w:t>
</w:t>
      </w:r>
    </w:p>
    <w:p>
      <w:pPr>
        <w:spacing w:after="0"/>
        <w:ind w:left="0"/>
        <w:jc w:val="left"/>
      </w:pPr>
      <w:r>
        <w:rPr>
          <w:b/>
          <w:i w:val="false"/>
          <w:color w:val="000000"/>
        </w:rPr>
        <w:t>You Let Me</w:t>
      </w:r>
      <w:r>
        <w:rPr>
          <w:b/>
          <w:i w:val="false"/>
          <w:color w:val="000000"/>
        </w:rPr>
        <w:t xml:space="preserve"> - 2013-09-25 11:17</w:t>
      </w:r>
    </w:p>
    <w:p>
      <w:pPr>
        <w:spacing w:after="0"/>
        <w:ind w:left="0"/>
        <w:jc w:val="left"/>
      </w:pPr>
      <w:r>
        <w:br/>
      </w:r>
    </w:p>
    <w:p>
      <w:pPr>
        <w:spacing w:after="0"/>
        <w:ind w:left="0"/>
        <w:jc w:val="both"/>
      </w:pPr>
      <w:r>
        <w:rPr>
          <w:b w:val="false"/>
          <w:i w:val="false"/>
          <w:color w:val="000000"/>
          <w:sz w:val="22"/>
        </w:rPr>
        <w:t>There's love in me for You because You let me perceive.  
There's peace in me because You let me believe.
All day long I live in Your Might.
And into the night I do what is right
And all of this because You are here.
There's a difference between confidence born of knowledge or belief, and confidence which sprouts up from The Lord's direct intervention.  The confidence that comes from us requires a lot of energy to maintain.  And there is that certain "smell" of man on it.
But when Jesus comes within to support us, we will find ourselves merely needing to obey what He says.  No need to constantly judge situations.  No need to watch for sin.  He shows it to us before it has a chance to develop.  When He is within, our stumbling is due to a lack of "listening" to what we plainly hear Him say.  Yet, even in those times, corrective action is prescribed immediately.
It is impossible for man to do what the Lord rightly requires of us.  That's the very reason why we NEED Jesus.  "Take My yoke upon you and learn from me, for I am gentle and humble in heart, and you will find rest for your souls."
It is, therefore, true what is said,  "Unless The Lord builds the house, the builder builds in vain".Liberals and fools will define truth according to their own perception.  "It is relative", they will say.  "One thing is right for this occasion.  But it is plainly wrong for another".   To some degree they are right.  Isn't that the very reason we so desperately need the God they so desperately throw away?
Glory is Yours, O Holy Jesus!  What praise will You rightfully recieve forever!  All righteousness belongs to You; and this to the Glory of the Father.  We who are blessed to believe, gladly receive Your loving presence.  Thank you for being who You have been from eternity to eternity.
I have stumbled through those words, Lord.  They will flow far more freely and fully when You come to take me to Your place.  I render these words today because, even in my dreams You guide me away from sin.  Thank You!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Seemingly bottomless</w:t>
      </w:r>
      <w:r>
        <w:rPr>
          <w:b/>
          <w:i w:val="false"/>
          <w:color w:val="000000"/>
        </w:rPr>
        <w:t xml:space="preserve"> - 2013-09-25 13:01</w:t>
      </w:r>
    </w:p>
    <w:p>
      <w:pPr>
        <w:spacing w:after="0"/>
        <w:ind w:left="0"/>
        <w:jc w:val="left"/>
      </w:pPr>
      <w:r>
        <w:br/>
      </w:r>
    </w:p>
    <w:p>
      <w:pPr>
        <w:spacing w:after="0"/>
        <w:ind w:left="0"/>
        <w:jc w:val="both"/>
      </w:pPr>
      <w:r>
        <w:rPr>
          <w:b w:val="false"/>
          <w:i w:val="false"/>
          <w:color w:val="000000"/>
          <w:sz w:val="22"/>
        </w:rPr>
        <w:t>Did you ever try to clean up an oil spot in the carpet?  You clean it one day and return the next to find it back!  Unless you use some kind of serious degreaser it will keep coming back.  But even then you risk doing damage to the carpet.
If we lived in a darkened room with black carpet we never notice such a stain.  But let this happen on a white carpet near a window and who can avoid it?  The owner of that house will either be ashamed of the spot or do everything he can to clean it.  The wise owner will call in the professional.
So it is with the wicked, so it is with the redeemed.  For the wicked it is like they live in a darkened room with dark flooring and walls.  They do not recognize the depravity of their situation.  They cannot perceive their filth.
They laugh at the righteous who reel back in horror when sin is found within them.  " what's the big deal", the wicked ask.  There is no light in their world to expose their own sin.  It is impossible for them to understand.
But let the Lord Jesus come to them and they too will begin to reel back at the horror of their sin.  They too will be amazed when they witness a cleaning only to see the blemish rise again.  They too will continue in a begging  of the Lord that they might receive a thorough cleaning.
But take warning you un-godly people.  You sinners take heed!   Peter the Apostle has spoken what is true, " if it is hard for the righteous to be saved what will become of the ungodly and the sinner".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Then and now</w:t>
      </w:r>
      <w:r>
        <w:rPr>
          <w:b/>
          <w:i w:val="false"/>
          <w:color w:val="000000"/>
        </w:rPr>
        <w:t xml:space="preserve"> - 2013-09-25 13:55</w:t>
      </w:r>
    </w:p>
    <w:p>
      <w:pPr>
        <w:spacing w:after="0"/>
        <w:ind w:left="0"/>
        <w:jc w:val="left"/>
      </w:pPr>
      <w:r>
        <w:br/>
      </w:r>
    </w:p>
    <w:p>
      <w:pPr>
        <w:spacing w:after="0"/>
        <w:ind w:left="0"/>
        <w:jc w:val="both"/>
      </w:pPr>
      <w:r>
        <w:rPr>
          <w:b w:val="false"/>
          <w:i w:val="false"/>
          <w:color w:val="000000"/>
          <w:sz w:val="22"/>
        </w:rPr>
        <w:t>Where sin and wickedness had been my obsession, now thoughts  of God fill my every moment.  Where the pleasure of flesh was my feeding trough, now the smell of fruit from the tree of life is sufficient for a day.  This is joy!  And all of it belongs to Jesus!
</w:t>
      </w:r>
    </w:p>
    <w:p>
      <w:pPr>
        <w:spacing w:after="0"/>
        <w:ind w:left="0"/>
        <w:jc w:val="left"/>
      </w:pPr>
      <w:r>
        <w:br/>
      </w:r>
      <w:r>
        <w:br/>
      </w:r>
      <w:r>
        <w:rPr>
          <w:b w:val="false"/>
          <w:i w:val="false"/>
          <w:color w:val="000000"/>
          <w:sz w:val="22"/>
        </w:rPr>
        <w:t>
</w:t>
      </w:r>
    </w:p>
    <w:p>
      <w:pPr>
        <w:spacing w:after="0"/>
        <w:ind w:left="0"/>
        <w:jc w:val="left"/>
      </w:pPr>
      <w:r>
        <w:rPr>
          <w:b/>
          <w:i w:val="false"/>
          <w:color w:val="000000"/>
        </w:rPr>
        <w:t>Things to ponder</w:t>
      </w:r>
      <w:r>
        <w:rPr>
          <w:b/>
          <w:i w:val="false"/>
          <w:color w:val="000000"/>
        </w:rPr>
        <w:t xml:space="preserve"> - 2013-09-25 21:32</w:t>
      </w:r>
    </w:p>
    <w:p>
      <w:pPr>
        <w:spacing w:after="0"/>
        <w:ind w:left="0"/>
        <w:jc w:val="left"/>
      </w:pPr>
      <w:r>
        <w:br/>
      </w:r>
    </w:p>
    <w:p>
      <w:pPr>
        <w:spacing w:after="0"/>
        <w:ind w:left="0"/>
        <w:jc w:val="both"/>
      </w:pPr>
      <w:r>
        <w:rPr>
          <w:b w:val="false"/>
          <w:i w:val="false"/>
          <w:color w:val="000000"/>
          <w:sz w:val="22"/>
        </w:rPr>
        <w:t>When night falls do the trees get bent?
When Dawn cracks who's there, johnny on the spot, to fix it?  Whoever it is he's quick and good.
When someone has a day from hell do they have to return it when they're finished?
Does green have to mean go?  Plants are and they don't.
What do we mean by "a red blooded American"?   As opposed to what?
</w:t>
      </w:r>
    </w:p>
    <w:p>
      <w:pPr>
        <w:spacing w:after="0"/>
        <w:ind w:left="0"/>
        <w:jc w:val="left"/>
      </w:pPr>
      <w:r>
        <w:br/>
      </w:r>
      <w:r>
        <w:br/>
      </w:r>
      <w:r>
        <w:rPr>
          <w:b w:val="false"/>
          <w:i w:val="false"/>
          <w:color w:val="000000"/>
          <w:sz w:val="22"/>
        </w:rPr>
        <w:t>
</w:t>
      </w:r>
    </w:p>
    <w:p>
      <w:pPr>
        <w:spacing w:after="0"/>
        <w:ind w:left="0"/>
        <w:jc w:val="left"/>
      </w:pPr>
      <w:r>
        <w:rPr>
          <w:b/>
          <w:i w:val="false"/>
          <w:color w:val="000000"/>
        </w:rPr>
        <w:t>The Father of Lies</w:t>
      </w:r>
      <w:r>
        <w:rPr>
          <w:b/>
          <w:i w:val="false"/>
          <w:color w:val="000000"/>
        </w:rPr>
        <w:t xml:space="preserve"> - 2013-09-26 10:04</w:t>
      </w:r>
    </w:p>
    <w:p>
      <w:pPr>
        <w:spacing w:after="0"/>
        <w:ind w:left="0"/>
        <w:jc w:val="left"/>
      </w:pPr>
      <w:r>
        <w:br/>
      </w:r>
    </w:p>
    <w:p>
      <w:pPr>
        <w:spacing w:after="0"/>
        <w:ind w:left="0"/>
        <w:jc w:val="both"/>
      </w:pPr>
      <w:r>
        <w:rPr>
          <w:b w:val="false"/>
          <w:i w:val="false"/>
          <w:color w:val="000000"/>
          <w:sz w:val="22"/>
        </w:rPr>
        <w:t>He saw.  He learned.  He practised.  But he was not able to contain what he took in.  Pride swallowed him from the inside out.  As the righteous attributes of God grew, so did pride.
One moment surfaced the thought, "I will make a challenge.  I am worthy to be first."  But it was just a thought.  Or was it?
Pride was nearly mature now.  The harvest of sin was near.  No, it was not "just a thought" .  It was the very instrument of harvest.
In deed, you will be first.  You are the father of lies.  The Lord Himself has given you that title.  And what was your desire has been given to another.  You contrived to murder Him.  But, to your horror, His righteous heart cannot remain in the grave!  HE IS FIRST!  And He is worthy to remain first forever.
No more challenges will surface.  None of those being groomed to take your place will ever consider equality with God something to be grasped.  No one will ever appear again who will resemble you.  Those He is redeeming are not from holy stock.  They are of sin and blood.  Jesus has purchased them with the very blood you caused to run free.  This will be their mark for eternity, "The Holy Lord of life has had mercy on us and for this He is our God"!
You are undone!  He, the Holy Lamb you slew, has opened your eternal reward.  There you will utterly perrish.  All who worship you will accompany you.  We will all turn our backs to you and truth will live among God and His people forever.  Amen!  Amen!  Amen!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How could you!</w:t>
      </w:r>
      <w:r>
        <w:rPr>
          <w:b/>
          <w:i w:val="false"/>
          <w:color w:val="000000"/>
        </w:rPr>
        <w:t xml:space="preserve"> - 2013-09-26 12:53</w:t>
      </w:r>
    </w:p>
    <w:p>
      <w:pPr>
        <w:spacing w:after="0"/>
        <w:ind w:left="0"/>
        <w:jc w:val="left"/>
      </w:pPr>
      <w:r>
        <w:br/>
      </w:r>
    </w:p>
    <w:p>
      <w:pPr>
        <w:spacing w:after="0"/>
        <w:ind w:left="0"/>
        <w:jc w:val="both"/>
      </w:pPr>
      <w:r>
        <w:rPr>
          <w:b w:val="false"/>
          <w:i w:val="false"/>
          <w:color w:val="000000"/>
          <w:sz w:val="22"/>
        </w:rPr>
        <w:t>A man caught in a small amount of trouble receives the accusation that if he were given the chance he would do far worse.  When asked to explain himself, the accuser goes on to describe some heinous crime.  And in the accusation he points at the poor man as if this man had already done these things.  From his own wicked imagination the accuser hopes to destroy another.
Sadly I am not just writing fiction here.  This happens all day long across the entire surface of the globe.  From their wicked imagination men blame others for faults they do not possess.  Then, as if that were not sufficient, they turn to look at the ugliness around them and blame God.
They themselves have caused this putrid stench.  Yet they have the gall to blame God.  But the Lord will remain blameless, for even as they accuse He holds out his hand that He may save them.
For now they do not know righteousness.  They do not know love.  They do not know kindness, mercy, or justice.  They do not know the living God we serve through Jesus The Son.   But this is why I have written this post.  I write this that some may come to their senses and learn from Him who is Love.
</w:t>
      </w:r>
    </w:p>
    <w:p>
      <w:pPr>
        <w:spacing w:after="0"/>
        <w:ind w:left="0"/>
        <w:jc w:val="left"/>
      </w:pPr>
      <w:r>
        <w:br/>
      </w:r>
      <w:r>
        <w:br/>
      </w:r>
      <w:r>
        <w:rPr>
          <w:b w:val="false"/>
          <w:i w:val="false"/>
          <w:color w:val="000000"/>
          <w:sz w:val="22"/>
        </w:rPr>
        <w:t>
</w:t>
      </w:r>
    </w:p>
    <w:p>
      <w:pPr>
        <w:spacing w:after="0"/>
        <w:ind w:left="0"/>
        <w:jc w:val="left"/>
      </w:pPr>
      <w:r>
        <w:rPr>
          <w:b/>
          <w:i w:val="false"/>
          <w:color w:val="000000"/>
        </w:rPr>
        <w:t>A private matter or something else?</w:t>
      </w:r>
      <w:r>
        <w:rPr>
          <w:b/>
          <w:i w:val="false"/>
          <w:color w:val="000000"/>
        </w:rPr>
        <w:t xml:space="preserve"> - 2013-09-26 17:08</w:t>
      </w:r>
    </w:p>
    <w:p>
      <w:pPr>
        <w:spacing w:after="0"/>
        <w:ind w:left="0"/>
        <w:jc w:val="left"/>
      </w:pPr>
      <w:r>
        <w:br/>
      </w:r>
    </w:p>
    <w:p>
      <w:pPr>
        <w:spacing w:after="0"/>
        <w:ind w:left="0"/>
        <w:jc w:val="both"/>
      </w:pPr>
      <w:r>
        <w:rPr>
          <w:b w:val="false"/>
          <w:i w:val="false"/>
          <w:color w:val="000000"/>
          <w:sz w:val="22"/>
        </w:rPr>
        <w:t>Most people think religion is a private matter.  They don't want anyone to talk to them about it.  And they're certainly not going to open the subject themselves.  "What is between me and God is between me and God".
I suspect that what is between you and God is that you are ashamed of his son among men.  It could be a lack of education about God.  But one with think that asking questions is more in line with that excuse; learning if you will.
</w:t>
      </w:r>
    </w:p>
    <w:p>
      <w:pPr>
        <w:spacing w:after="0"/>
        <w:ind w:left="0"/>
        <w:jc w:val="left"/>
      </w:pPr>
      <w:r>
        <w:br/>
      </w:r>
      <w:r>
        <w:br/>
      </w:r>
      <w:r>
        <w:rPr>
          <w:b w:val="false"/>
          <w:i w:val="false"/>
          <w:color w:val="000000"/>
          <w:sz w:val="22"/>
        </w:rPr>
        <w:t>
</w:t>
      </w:r>
    </w:p>
    <w:p>
      <w:pPr>
        <w:spacing w:after="0"/>
        <w:ind w:left="0"/>
        <w:jc w:val="left"/>
      </w:pPr>
      <w:r>
        <w:rPr>
          <w:b/>
          <w:i w:val="false"/>
          <w:color w:val="000000"/>
        </w:rPr>
        <w:t>Just be happy!</w:t>
      </w:r>
      <w:r>
        <w:rPr>
          <w:b/>
          <w:i w:val="false"/>
          <w:color w:val="000000"/>
        </w:rPr>
        <w:t xml:space="preserve"> - 2013-09-26 18:46</w:t>
      </w:r>
    </w:p>
    <w:p>
      <w:pPr>
        <w:spacing w:after="0"/>
        <w:ind w:left="0"/>
        <w:jc w:val="left"/>
      </w:pPr>
      <w:r>
        <w:br/>
      </w:r>
    </w:p>
    <w:p>
      <w:pPr>
        <w:spacing w:after="0"/>
        <w:ind w:left="0"/>
        <w:jc w:val="both"/>
      </w:pPr>
      <w:r>
        <w:drawing>
          <wp:inline distT="0" distB="0" distL="0" distR="0">
            <wp:extent cx="570001" cy="56625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0001" cy="566255"/>
                    </a:xfrm>
                    <a:prstGeom prst="rect">
                      <a:avLst/>
                    </a:prstGeom>
                  </pic:spPr>
                </pic:pic>
              </a:graphicData>
            </a:graphic>
          </wp:inline>
        </w:drawing>
      </w:r>
      <w:hyperlink r:id="rId21">
        <w:r>
          <w:rPr>
            <w:rStyle w:val="Hyperlink"/>
            <w:b w:val="false"/>
            <w:i w:val="false"/>
            <w:color w:val="0000ff"/>
            <w:sz w:val="22"/>
            <w:u w:val="single"/>
          </w:rPr>
          <w:t> </w:t>
        </w:r>
      </w:hyperlink>
      <w:r>
        <w:br/>
      </w:r>
      <w:r>
        <w:rPr>
          <w:b w:val="false"/>
          <w:i w:val="false"/>
          <w:color w:val="000000"/>
          <w:sz w:val="22"/>
        </w:rPr>
        <w:t>Smiley head happy (Photo credit: Wikipedia)</w:t>
      </w:r>
    </w:p>
    <w:p>
      <w:pPr>
        <w:spacing w:after="0"/>
        <w:ind w:left="0"/>
        <w:jc w:val="both"/>
      </w:pPr>
      <w:r>
        <w:rPr>
          <w:b w:val="false"/>
          <w:i w:val="false"/>
          <w:color w:val="000000"/>
          <w:sz w:val="22"/>
        </w:rPr>
        <w:t>
I see people celebrate situations in life.  I am told I should be happy for them.   And I know that often people are irritated that they must remind me to be happy for others.
Should I lie and say I am happy because you bought a new car?   Should I lie and say I am happy that you have a new boyfriend?  Should I lie and say I am pleased that you are near retirement and I know you will have a good time?  Should I lie about the hundreds of things people experience in this world?
Where has the joy of the Lord been, as we celebrate life?  Where has the celebration been because we share the joy of salvation together?  Where has been the delight in God's law between us?  It was never good and pleasant between us as we climbed the steps to his temple.  How can I be pleased for you in the things of this world when you are not busily acquiring the things of Eternity?
I fear you will die being perfectly pleased with your life on this earth.  They will all speak well of you, and they will recount the wonderous times of joy you had together.  But I will find no joy in your passing.  For you made no attempt to be at peace with the God you have gone to meet.
</w:t>
      </w:r>
    </w:p>
    <w:p>
      <w:pPr>
        <w:spacing w:after="0"/>
        <w:ind w:left="0"/>
        <w:jc w:val="left"/>
      </w:pPr>
      <w:r>
        <w:br/>
      </w:r>
      <w:r>
        <w:br/>
      </w:r>
      <w:r>
        <w:rPr>
          <w:b w:val="false"/>
          <w:i w:val="false"/>
          <w:color w:val="000000"/>
          <w:sz w:val="22"/>
        </w:rPr>
        <w:t>
</w:t>
      </w:r>
    </w:p>
    <w:p>
      <w:pPr>
        <w:spacing w:after="0"/>
        <w:ind w:left="0"/>
        <w:jc w:val="left"/>
      </w:pPr>
      <w:r>
        <w:rPr>
          <w:b/>
          <w:i w:val="false"/>
          <w:color w:val="000000"/>
        </w:rPr>
        <w:t>While You Slept (a prayer for help)</w:t>
      </w:r>
      <w:r>
        <w:rPr>
          <w:b/>
          <w:i w:val="false"/>
          <w:color w:val="000000"/>
        </w:rPr>
        <w:t xml:space="preserve"> - 2013-09-27 05:53</w:t>
      </w:r>
    </w:p>
    <w:p>
      <w:pPr>
        <w:spacing w:after="0"/>
        <w:ind w:left="0"/>
        <w:jc w:val="left"/>
      </w:pPr>
      <w:r>
        <w:br/>
      </w:r>
    </w:p>
    <w:p>
      <w:pPr>
        <w:spacing w:after="0"/>
        <w:ind w:left="0"/>
        <w:jc w:val="both"/>
      </w:pPr>
      <w:r>
        <w:rPr>
          <w:b w:val="false"/>
          <w:i w:val="false"/>
          <w:color w:val="000000"/>
          <w:sz w:val="22"/>
        </w:rPr>
        <w:t>While you slept I could not.  But my waking was not as it is in the city that never sleeps.  For there they plot to maintain their wealth.  There they plot to cheat, murder, rape, and gain what does not satisfy.  Their waking is to flesh.  Not so with mine.
My heart has heard the warning of demise.  The words come from Holy lips.  But the sound is softer than the landing of a feather.  It is a whisper.  Yet the gravity of their sum is like the sounding of a cannon.  So I do not sleep.
Perhaps to pray, a sufficient response and expected.  But does prayer require bent knee?   How, then, could we obey what is spoken to us, "pray without ceasing" ?   No.  Prayer is here with you now as you read this.  Our hearts are bent together in unified terror for the losses most certainly to come.  As reeds in a wind storm, let our hearts bend toward The Holy Throne.
This I will offer.  "Amen" if you agree.  Then, if the burden finds root in your soul also, leave your own words to Him here that we might mutually agree.
"O' Holy Father in heaven,  Yours is might of might.  It is said of Your Holy Son that He is the same yesterday, today and forever.  So it is.  For this He is worthy.  For He is the exact representation of You, His Father.  What we see in Him is that of You.
You teach us to love as You love Your Son.  So be it!  This is good and right.   You teach us to care for the weak.  We watch You raise up help for all men in need.  You show us how to be kind to our enemies, for we witness how you provide food, clothing, shelter and strength to those who abhor Your Holy ways.  We witness these things and stand in awe Your Majestic heart.
Father, our nation is willingly killing itself.  Your people are to blame.  We shut up Your perfect words behind closed doors on Sunday morning.  We said little or nothing as the nation around us began to decay.   Now, You have allowed liars to lead us the rest of the way to destruction.  We did not keep Your word.  We counted Your mercy as if You would shelter our sin.  May that NEVER be!
Now, I present these words of truth to You and all who will read them.  We ask that we be shown if there is anything that can be done to save this place from what is beginning to take shape.
"Horror approaches.  Godless days among the godless!"
Yes.
You rightfully ask, "Do you love Me more than these".  Yet when asked if fire should be called down on the wicked, we were told we do not know the God we serve.
Holy Father, You are mercy!   Kick Your people awake as was done to Peter.  Open the steel bars over our sleep encrusted eyes.  Show us our sin and folly.  We have neglected what is our duty before You.
Lord, You are tender.  Your touch is life and precious.  Please touch us.  Your name is Jesus.  You are the God who saves.  We ask, humbly and with understanding, please wake us.
By Your Grace.  Amen.
</w:t>
      </w:r>
    </w:p>
    <w:p>
      <w:pPr>
        <w:spacing w:after="0"/>
        <w:ind w:left="0"/>
        <w:jc w:val="left"/>
      </w:pPr>
      <w:r>
        <w:br/>
      </w:r>
      <w:r>
        <w:br/>
      </w:r>
      <w:r>
        <w:rPr>
          <w:b w:val="false"/>
          <w:i w:val="false"/>
          <w:color w:val="000000"/>
          <w:sz w:val="22"/>
        </w:rPr>
        <w:t>
</w:t>
      </w:r>
    </w:p>
    <w:p>
      <w:pPr>
        <w:spacing w:after="0"/>
        <w:ind w:left="0"/>
        <w:jc w:val="left"/>
      </w:pPr>
      <w:r>
        <w:rPr>
          <w:b/>
          <w:i w:val="false"/>
          <w:color w:val="000000"/>
        </w:rPr>
        <w:t>2013 - 10</w:t>
      </w:r>
    </w:p>
    <w:p>
      <w:pPr>
        <w:spacing w:after="0"/>
        <w:ind w:left="0"/>
        <w:jc w:val="left"/>
      </w:pPr>
      <w:r>
        <w:rPr>
          <w:b/>
          <w:i w:val="false"/>
          <w:color w:val="000000"/>
        </w:rPr>
        <w:t>He</w:t>
      </w:r>
      <w:r>
        <w:rPr>
          <w:b/>
          <w:i w:val="false"/>
          <w:color w:val="000000"/>
        </w:rPr>
        <w:t xml:space="preserve"> - 2013-10-04 07:19</w:t>
      </w:r>
    </w:p>
    <w:p>
      <w:pPr>
        <w:spacing w:after="0"/>
        <w:ind w:left="0"/>
        <w:jc w:val="left"/>
      </w:pPr>
      <w:r>
        <w:br/>
      </w:r>
    </w:p>
    <w:p>
      <w:pPr>
        <w:spacing w:after="0"/>
        <w:ind w:left="0"/>
        <w:jc w:val="both"/>
      </w:pPr>
      <w:r>
        <w:rPr>
          <w:b w:val="false"/>
          <w:i w:val="false"/>
          <w:color w:val="000000"/>
          <w:sz w:val="22"/>
        </w:rPr>
        <w:t>Before he sinned, He saw the truth.
As he prayed, He watched in silence.
God gave way to sins of youth.
Then came morning and found him silent.
What could possibly be spoken?
Over time a tear develops.
God stood near, that tear a token.
The Lord's his God because He cares.
Not just for the sake of religion.
The Living God lives within.
That's why the man is called a Christian.
</w:t>
      </w:r>
    </w:p>
    <w:p>
      <w:pPr>
        <w:spacing w:after="0"/>
        <w:ind w:left="0"/>
        <w:jc w:val="left"/>
      </w:pPr>
      <w:r>
        <w:br/>
      </w:r>
      <w:r>
        <w:br/>
      </w:r>
      <w:r>
        <w:rPr>
          <w:b w:val="false"/>
          <w:i w:val="false"/>
          <w:color w:val="000000"/>
          <w:sz w:val="22"/>
        </w:rPr>
        <w:t>
</w:t>
      </w:r>
    </w:p>
    <w:p>
      <w:pPr>
        <w:spacing w:after="0"/>
        <w:ind w:left="0"/>
        <w:jc w:val="left"/>
      </w:pPr>
      <w:r>
        <w:rPr>
          <w:b/>
          <w:i w:val="false"/>
          <w:color w:val="000000"/>
        </w:rPr>
        <w:t>Words</w:t>
      </w:r>
      <w:r>
        <w:rPr>
          <w:b/>
          <w:i w:val="false"/>
          <w:color w:val="000000"/>
        </w:rPr>
        <w:t xml:space="preserve"> - 2013-10-04 07:37</w:t>
      </w:r>
    </w:p>
    <w:p>
      <w:pPr>
        <w:spacing w:after="0"/>
        <w:ind w:left="0"/>
        <w:jc w:val="left"/>
      </w:pPr>
      <w:r>
        <w:br/>
      </w:r>
    </w:p>
    <w:p>
      <w:pPr>
        <w:spacing w:after="0"/>
        <w:ind w:left="0"/>
        <w:jc w:val="both"/>
      </w:pPr>
      <w:r>
        <w:drawing>
          <wp:inline distT="0" distB="0" distL="0" distR="0">
            <wp:extent cx="2857500" cy="2038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2857500" cy="2038350"/>
                    </a:xfrm>
                    <a:prstGeom prst="rect">
                      <a:avLst/>
                    </a:prstGeom>
                  </pic:spPr>
                </pic:pic>
              </a:graphicData>
            </a:graphic>
          </wp:inline>
        </w:drawing>
      </w:r>
      <w:hyperlink r:id="rId23">
        <w:r>
          <w:rPr>
            <w:rStyle w:val="Hyperlink"/>
            <w:b w:val="false"/>
            <w:i w:val="false"/>
            <w:color w:val="0000ff"/>
            <w:sz w:val="22"/>
            <w:u w:val="single"/>
          </w:rPr>
          <w:t> </w:t>
        </w:r>
      </w:hyperlink>
      <w:r>
        <w:br/>
      </w:r>
      <w:r>
        <w:rPr>
          <w:b w:val="false"/>
          <w:i w:val="false"/>
          <w:color w:val="000000"/>
          <w:sz w:val="22"/>
        </w:rPr>
        <w:t>English: Ant and honey. (Photo credit: Wikipedia)</w:t>
      </w:r>
    </w:p>
    <w:p>
      <w:pPr>
        <w:spacing w:after="0"/>
        <w:ind w:left="0"/>
        <w:jc w:val="both"/>
      </w:pPr>
      <w:r>
        <w:rPr>
          <w:b w:val="false"/>
          <w:i w:val="false"/>
          <w:color w:val="000000"/>
          <w:sz w:val="22"/>
        </w:rPr>
        <w:t>
Too many words does not a message endear.
Shortness of letters will bring the eye near.
Write them with sugar and the ants have their fill.
Speak of what's holy and you coat them with dill.
</w:t>
      </w:r>
    </w:p>
    <w:p>
      <w:pPr>
        <w:spacing w:after="0"/>
        <w:ind w:left="0"/>
        <w:jc w:val="left"/>
      </w:pPr>
      <w:r>
        <w:br/>
      </w:r>
      <w:r>
        <w:br/>
      </w:r>
      <w:r>
        <w:rPr>
          <w:b w:val="false"/>
          <w:i w:val="false"/>
          <w:color w:val="000000"/>
          <w:sz w:val="22"/>
        </w:rPr>
        <w:t>
</w:t>
      </w:r>
    </w:p>
    <w:p>
      <w:pPr>
        <w:spacing w:after="0"/>
        <w:ind w:left="0"/>
        <w:jc w:val="left"/>
      </w:pPr>
      <w:r>
        <w:rPr>
          <w:b/>
          <w:i w:val="false"/>
          <w:color w:val="000000"/>
        </w:rPr>
        <w:t>It's Jesus or Bust</w:t>
      </w:r>
      <w:r>
        <w:rPr>
          <w:b/>
          <w:i w:val="false"/>
          <w:color w:val="000000"/>
        </w:rPr>
        <w:t xml:space="preserve"> - 2013-10-04 09:59</w:t>
      </w:r>
    </w:p>
    <w:p>
      <w:pPr>
        <w:spacing w:after="0"/>
        <w:ind w:left="0"/>
        <w:jc w:val="left"/>
      </w:pPr>
      <w:r>
        <w:br/>
      </w:r>
    </w:p>
    <w:p>
      <w:pPr>
        <w:spacing w:after="0"/>
        <w:ind w:left="0"/>
        <w:jc w:val="both"/>
      </w:pPr>
      <w:r>
        <w:rPr>
          <w:b w:val="false"/>
          <w:i w:val="false"/>
          <w:color w:val="000000"/>
          <w:sz w:val="22"/>
        </w:rPr>
        <w:t>"Trust us", they say.
"We know what's best for you".
Just when and how have you proven that's true?
"Eat what is right and obey all our laws.
Long life will be yours if you'll just join our cause".
I will keep to the Lord.  Thanks very much.
What's "best" in your head is headed to dust.
The body is fine and it gets the job done.
But God and the flesh can never be one.
</w:t>
      </w:r>
    </w:p>
    <w:p>
      <w:pPr>
        <w:spacing w:after="0"/>
        <w:ind w:left="0"/>
        <w:jc w:val="left"/>
      </w:pPr>
      <w:r>
        <w:br/>
      </w:r>
      <w:r>
        <w:br/>
      </w:r>
      <w:r>
        <w:rPr>
          <w:b w:val="false"/>
          <w:i w:val="false"/>
          <w:color w:val="000000"/>
          <w:sz w:val="22"/>
        </w:rPr>
        <w:t>
</w:t>
      </w:r>
    </w:p>
    <w:p>
      <w:pPr>
        <w:spacing w:after="0"/>
        <w:ind w:left="0"/>
        <w:jc w:val="left"/>
      </w:pPr>
      <w:r>
        <w:rPr>
          <w:b/>
          <w:i w:val="false"/>
          <w:color w:val="000000"/>
        </w:rPr>
        <w:t>The Face</w:t>
      </w:r>
      <w:r>
        <w:rPr>
          <w:b/>
          <w:i w:val="false"/>
          <w:color w:val="000000"/>
        </w:rPr>
        <w:t xml:space="preserve"> - 2013-10-04 10:27</w:t>
      </w:r>
    </w:p>
    <w:p>
      <w:pPr>
        <w:spacing w:after="0"/>
        <w:ind w:left="0"/>
        <w:jc w:val="left"/>
      </w:pPr>
      <w:r>
        <w:br/>
      </w:r>
    </w:p>
    <w:p>
      <w:pPr>
        <w:spacing w:after="0"/>
        <w:ind w:left="0"/>
        <w:jc w:val="both"/>
      </w:pPr>
      <w:r>
        <w:rPr>
          <w:b w:val="false"/>
          <w:i w:val="false"/>
          <w:color w:val="000000"/>
          <w:sz w:val="22"/>
        </w:rPr>
        <w:t>Thankfully, the face does the heart belie.
It leaves us not judging, if we tend toward wise.
The softness of beauty often hides a greedy stare.
And battle scars hide a heart full of care.
</w:t>
      </w:r>
    </w:p>
    <w:p>
      <w:pPr>
        <w:spacing w:after="0"/>
        <w:ind w:left="0"/>
        <w:jc w:val="left"/>
      </w:pPr>
      <w:r>
        <w:br/>
      </w:r>
      <w:r>
        <w:br/>
      </w:r>
      <w:r>
        <w:rPr>
          <w:b w:val="false"/>
          <w:i w:val="false"/>
          <w:color w:val="000000"/>
          <w:sz w:val="22"/>
        </w:rPr>
        <w:t>
</w:t>
      </w:r>
    </w:p>
    <w:p>
      <w:pPr>
        <w:spacing w:after="0"/>
        <w:ind w:left="0"/>
        <w:jc w:val="left"/>
      </w:pPr>
      <w:r>
        <w:rPr>
          <w:b/>
          <w:i w:val="false"/>
          <w:color w:val="000000"/>
        </w:rPr>
        <w:t>The Lid</w:t>
      </w:r>
      <w:r>
        <w:rPr>
          <w:b/>
          <w:i w:val="false"/>
          <w:color w:val="000000"/>
        </w:rPr>
        <w:t xml:space="preserve"> - 2013-10-05 09:20</w:t>
      </w:r>
    </w:p>
    <w:p>
      <w:pPr>
        <w:spacing w:after="0"/>
        <w:ind w:left="0"/>
        <w:jc w:val="left"/>
      </w:pPr>
      <w:r>
        <w:br/>
      </w:r>
    </w:p>
    <w:p>
      <w:pPr>
        <w:spacing w:after="0"/>
        <w:ind w:left="0"/>
        <w:jc w:val="both"/>
      </w:pPr>
      <w:r>
        <w:drawing>
          <wp:inline distT="0" distB="0" distL="0" distR="0">
            <wp:extent cx="38100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3810000" cy="3810000"/>
                    </a:xfrm>
                    <a:prstGeom prst="rect">
                      <a:avLst/>
                    </a:prstGeom>
                  </pic:spPr>
                </pic:pic>
              </a:graphicData>
            </a:graphic>
          </wp:inline>
        </w:drawing>
      </w:r>
      <w:hyperlink r:id="rId25">
        <w:r>
          <w:rPr>
            <w:rStyle w:val="Hyperlink"/>
            <w:b w:val="false"/>
            <w:i w:val="false"/>
            <w:color w:val="0000ff"/>
            <w:sz w:val="22"/>
            <w:u w:val="single"/>
          </w:rPr>
          <w:t> </w:t>
        </w:r>
      </w:hyperlink>
      <w:r>
        <w:br/>
      </w:r>
      <w:r>
        <w:rPr>
          <w:b w:val="false"/>
          <w:i w:val="false"/>
          <w:color w:val="000000"/>
          <w:sz w:val="22"/>
        </w:rPr>
        <w:t>picture of a wrapped present (Photo credit: Wikipedia)</w:t>
      </w:r>
    </w:p>
    <w:p>
      <w:pPr>
        <w:spacing w:after="0"/>
        <w:ind w:left="0"/>
        <w:jc w:val="both"/>
      </w:pPr>
      <w:r>
        <w:rPr>
          <w:b w:val="false"/>
          <w:i w:val="false"/>
          <w:color w:val="000000"/>
          <w:sz w:val="22"/>
        </w:rPr>
        <w:t>
Fill a box with stink and keep the lid on for a few years.  Throw a party and celebrate the opening of the box.  Then, when the time is right.  Gather everyone around and have a ceremony of some kind, just to make it look like it's alright to take the lid off.
Now, during the ceremony tell people they have more than a "right" to open this box.  They have an obligation to future generations to celebrate this opening.  Work them up now.  Make them start to gasp, hoot and holler at their role in societal evolution.
Open the box!  Let the stench waft through the room.  Watch their faces as their noses catch wind.  Sounds of gasps, near vomit, and revulsion go through the crowd.  But you've whipped em up pretty good.  They stand their ground.
Can you put that lid back on after its been opened?  Sure you can.  But you can't put the lid on the minds of those you've infected with stupidity.  So it is with the immorality in America.  Once the conscience is seared, how can the scar be removed?  Forgiveness might heal the heart.  But the mind will struggle to forget.  Not to mention the problem with getting those "sinners" to band together and teach that their way was evil and that the youth should not follow their example.  Very unlikely.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Count on him</w:t>
      </w:r>
      <w:r>
        <w:rPr>
          <w:b/>
          <w:i w:val="false"/>
          <w:color w:val="000000"/>
        </w:rPr>
        <w:t xml:space="preserve"> - 2013-10-07 20:56</w:t>
      </w:r>
    </w:p>
    <w:p>
      <w:pPr>
        <w:spacing w:after="0"/>
        <w:ind w:left="0"/>
        <w:jc w:val="left"/>
      </w:pPr>
      <w:r>
        <w:br/>
      </w:r>
    </w:p>
    <w:p>
      <w:pPr>
        <w:spacing w:after="0"/>
        <w:ind w:left="0"/>
        <w:jc w:val="both"/>
      </w:pPr>
      <w:r>
        <w:rPr>
          <w:b w:val="false"/>
          <w:i w:val="false"/>
          <w:color w:val="000000"/>
          <w:sz w:val="22"/>
        </w:rPr>
        <w:t>Give it a number.  Let's give it a really big number.  No, bigger than that, come on now.  I tell you what, let's not use math to come up with the number.  Just let your imagination think of something phenomenally large.
Now multiply that times 1000.  And you haven't begun to quantify the days that Jesus has perfectly obeyed every command of his father.
</w:t>
      </w:r>
    </w:p>
    <w:p>
      <w:pPr>
        <w:spacing w:after="0"/>
        <w:ind w:left="0"/>
        <w:jc w:val="left"/>
      </w:pPr>
      <w:r>
        <w:br/>
      </w:r>
      <w:r>
        <w:br/>
      </w:r>
      <w:r>
        <w:rPr>
          <w:b w:val="false"/>
          <w:i w:val="false"/>
          <w:color w:val="000000"/>
          <w:sz w:val="22"/>
        </w:rPr>
        <w:t>
</w:t>
      </w:r>
    </w:p>
    <w:p>
      <w:pPr>
        <w:spacing w:after="0"/>
        <w:ind w:left="0"/>
        <w:jc w:val="left"/>
      </w:pPr>
      <w:r>
        <w:rPr>
          <w:b/>
          <w:i w:val="false"/>
          <w:color w:val="000000"/>
        </w:rPr>
        <w:t>Hang Em High</w:t>
      </w:r>
      <w:r>
        <w:rPr>
          <w:b/>
          <w:i w:val="false"/>
          <w:color w:val="000000"/>
        </w:rPr>
        <w:t xml:space="preserve"> - 2013-10-08 11:09</w:t>
      </w:r>
    </w:p>
    <w:p>
      <w:pPr>
        <w:spacing w:after="0"/>
        <w:ind w:left="0"/>
        <w:jc w:val="left"/>
      </w:pPr>
      <w:r>
        <w:br/>
      </w:r>
    </w:p>
    <w:p>
      <w:pPr>
        <w:spacing w:after="0"/>
        <w:ind w:left="0"/>
        <w:jc w:val="both"/>
      </w:pPr>
      <w:r>
        <w:rPr>
          <w:b w:val="false"/>
          <w:i w:val="false"/>
          <w:color w:val="000000"/>
          <w:sz w:val="22"/>
        </w:rPr>
        <w:t>In the movie "Hang Em High"  we are introduced to a rather ugly little man.  He's sweaty, lacks wisdom, has little self control, and is fully worthy of being hanged by the kneck until dead.  But there is something about him that is highly admirable.  He's not afraid to tell it like it is, even in the face of death.  
The man has nothing useful to offer the world.  This mention of him in my blog may well be the only write up he ever gets.  Even the actor who played this man seems to live in obscurity.  But he gives us the most valuable lesson possible.  He confesses his sins to us all without skipping a word.  Then, without shame, he recounts the judgment he is about to go endure.  All the other characters ignore the law of God as if it did not exist.  But this "little man" rises above them all in his last moments among us.
I know it's just a movie.  But movies portray life among those who are intended to purchase the seats to watch.  I do hope the readers of this post aren't too "thick"  as to miss that point.
Speaking of points, what's the point of this post?  Simply this:
I don't care who you are,  what you've done, who knows (or doesn't), how old you are, where you live, or what power you have in this world.  The knowledge of judgment is stamped into your soul.  You know full well that you will need to give answer to the One who made you.  Somewhere in that grey mush we call "brain", we know this life is no dress rehearsal. 
We may hate that man on the gallows, but at least he was not afraid to tell us like we all know it is.  How would your life change if you began to grapple openly with the coming judgment?   Besides your greedy desire for peace, what do you stand to loose that The Lord of Life isnt willing and able to repay 1000 fold?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 Own Eternity</w:t>
      </w:r>
      <w:r>
        <w:rPr>
          <w:b/>
          <w:i w:val="false"/>
          <w:color w:val="000000"/>
        </w:rPr>
        <w:t xml:space="preserve"> - 2013-10-08 14:33</w:t>
      </w:r>
    </w:p>
    <w:p>
      <w:pPr>
        <w:spacing w:after="0"/>
        <w:ind w:left="0"/>
        <w:jc w:val="left"/>
      </w:pPr>
      <w:r>
        <w:br/>
      </w:r>
    </w:p>
    <w:p>
      <w:pPr>
        <w:spacing w:after="0"/>
        <w:ind w:left="0"/>
        <w:jc w:val="both"/>
      </w:pPr>
      <w:r>
        <w:rPr>
          <w:b w:val="false"/>
          <w:i w:val="false"/>
          <w:color w:val="000000"/>
          <w:sz w:val="22"/>
        </w:rPr>
        <w:t>Lord, everything I have in this world comes at a very steep price.  Every material possession drags down the soul.  Even if the only thing I owned was a single set of clothing, I would find myself concerned about getting it soiled or causing a tear.
But owning your promise requires no effort on my behalf.  In this belief is endless peace and joy.  And to tell the story of You is joy in itself.  
So I offer you everything I have, to take it and use it as You please; to discard or enhance.  Only let me witness on Your behalf.  Only let me testify to the beauty of my God. 
For there is life in the testimony.  There is joy in the witness.  And if by chance You cause fruit, all the more.
By your Holy Grace in Jesus I pray.  amen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Winston T. Larson
 (2013-10-14 20:19:31)</w:t>
      </w:r>
    </w:p>
    <w:p>
      <w:pPr>
        <w:spacing w:after="0"/>
        <w:ind w:left="0"/>
        <w:jc w:val="left"/>
      </w:pPr>
      <w:r>
        <w:rPr>
          <w:b w:val="false"/>
          <w:i w:val="false"/>
          <w:color w:val="000000"/>
          <w:sz w:val="22"/>
        </w:rPr>
        <w:t>I am glad that the first question came from a young married couple. What a beautiful witness! Two young people who have chosen, who have joyfully and courageously decided to form a family. Yes, it is so true that it takes courage to form a family. It takes courage! And your question, young spouses, is linked to the question of vocation. What is marriage? It is a true and authentic vocation, as are the priesthood and the religious life. Two Christians who marry have recognized the call of the Lord in their own love story, the vocation to form one flesh and one life from two, male and female. And the Sacrament of Holy Matrimony envelops this love in the grace of God, it roots it in God himself. By this gift, and by the certainty of this call, you can continue on assured; you have nothing to fear; you can face everything together!
</w:t>
      </w:r>
    </w:p>
    <w:p>
      <w:pPr>
        <w:spacing w:after="0"/>
        <w:ind w:left="0"/>
        <w:jc w:val="left"/>
      </w:pPr>
      <w:r>
        <w:br/>
      </w:r>
      <w:r>
        <w:br/>
      </w:r>
      <w:r>
        <w:rPr>
          <w:b w:val="false"/>
          <w:i w:val="false"/>
          <w:color w:val="000000"/>
          <w:sz w:val="22"/>
        </w:rPr>
        <w:t>
</w:t>
      </w:r>
    </w:p>
    <w:p>
      <w:pPr>
        <w:spacing w:after="0"/>
        <w:ind w:left="0"/>
        <w:jc w:val="left"/>
      </w:pPr>
      <w:r>
        <w:rPr>
          <w:b/>
          <w:i w:val="false"/>
          <w:color w:val="000000"/>
        </w:rPr>
        <w:t>Its a mental thing</w:t>
      </w:r>
      <w:r>
        <w:rPr>
          <w:b/>
          <w:i w:val="false"/>
          <w:color w:val="000000"/>
        </w:rPr>
        <w:t xml:space="preserve"> - 2013-10-08 14:35</w:t>
      </w:r>
    </w:p>
    <w:p>
      <w:pPr>
        <w:spacing w:after="0"/>
        <w:ind w:left="0"/>
        <w:jc w:val="left"/>
      </w:pPr>
      <w:r>
        <w:br/>
      </w:r>
    </w:p>
    <w:p>
      <w:pPr>
        <w:spacing w:after="0"/>
        <w:ind w:left="0"/>
        <w:jc w:val="both"/>
      </w:pPr>
      <w:r>
        <w:drawing>
          <wp:inline distT="0" distB="0" distL="0" distR="0">
            <wp:extent cx="5732145" cy="764286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7642860"/>
                    </a:xfrm>
                    <a:prstGeom prst="rect">
                      <a:avLst/>
                    </a:prstGeom>
                  </pic:spPr>
                </pic:pic>
              </a:graphicData>
            </a:graphic>
          </wp:inline>
        </w:drawing>
      </w:r>
      <w:hyperlink r:id="rId27">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Special People?</w:t>
      </w:r>
      <w:r>
        <w:rPr>
          <w:b/>
          <w:i w:val="false"/>
          <w:color w:val="000000"/>
        </w:rPr>
        <w:t xml:space="preserve"> - 2013-10-08 17:12</w:t>
      </w:r>
    </w:p>
    <w:p>
      <w:pPr>
        <w:spacing w:after="0"/>
        <w:ind w:left="0"/>
        <w:jc w:val="left"/>
      </w:pPr>
      <w:r>
        <w:br/>
      </w:r>
    </w:p>
    <w:p>
      <w:pPr>
        <w:spacing w:after="0"/>
        <w:ind w:left="0"/>
        <w:jc w:val="both"/>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5732145" cy="4299109"/>
                    </a:xfrm>
                    <a:prstGeom prst="rect">
                      <a:avLst/>
                    </a:prstGeom>
                  </pic:spPr>
                </pic:pic>
              </a:graphicData>
            </a:graphic>
          </wp:inline>
        </w:drawing>
      </w:r>
      <w:hyperlink r:id="rId29">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Wisdom says</w:t>
      </w:r>
      <w:r>
        <w:rPr>
          <w:b/>
          <w:i w:val="false"/>
          <w:color w:val="000000"/>
        </w:rPr>
        <w:t xml:space="preserve"> - 2013-10-08 19:11</w:t>
      </w:r>
    </w:p>
    <w:p>
      <w:pPr>
        <w:spacing w:after="0"/>
        <w:ind w:left="0"/>
        <w:jc w:val="left"/>
      </w:pPr>
      <w:r>
        <w:br/>
      </w:r>
    </w:p>
    <w:p>
      <w:pPr>
        <w:spacing w:after="0"/>
        <w:ind w:left="0"/>
        <w:jc w:val="both"/>
      </w:pPr>
      <w:r>
        <w:rPr>
          <w:b w:val="false"/>
          <w:i w:val="false"/>
          <w:color w:val="000000"/>
          <w:sz w:val="22"/>
        </w:rPr>
        <w:t>It's wiser to stop and catch the breeze from heaven then to run headlong toward the stench of hell.  
A lot of people think, "How stupidly obvious".  But how many of those have actually stoped they're greedy pursuit to search for the Lord God Almighty? 
</w:t>
      </w:r>
    </w:p>
    <w:p>
      <w:pPr>
        <w:spacing w:after="0"/>
        <w:ind w:left="0"/>
        <w:jc w:val="left"/>
      </w:pPr>
      <w:r>
        <w:br/>
      </w:r>
      <w:r>
        <w:br/>
      </w:r>
      <w:r>
        <w:rPr>
          <w:b w:val="false"/>
          <w:i w:val="false"/>
          <w:color w:val="000000"/>
          <w:sz w:val="22"/>
        </w:rPr>
        <w:t>
</w:t>
      </w:r>
    </w:p>
    <w:p>
      <w:pPr>
        <w:spacing w:after="0"/>
        <w:ind w:left="0"/>
        <w:jc w:val="left"/>
      </w:pPr>
      <w:r>
        <w:rPr>
          <w:b/>
          <w:i w:val="false"/>
          <w:color w:val="000000"/>
        </w:rPr>
        <w:t>Accomplishment vs Becoming</w:t>
      </w:r>
      <w:r>
        <w:rPr>
          <w:b/>
          <w:i w:val="false"/>
          <w:color w:val="000000"/>
        </w:rPr>
        <w:t xml:space="preserve"> - 2013-10-09 08:07</w:t>
      </w:r>
    </w:p>
    <w:p>
      <w:pPr>
        <w:spacing w:after="0"/>
        <w:ind w:left="0"/>
        <w:jc w:val="left"/>
      </w:pPr>
      <w:r>
        <w:br/>
      </w:r>
    </w:p>
    <w:p>
      <w:pPr>
        <w:spacing w:after="0"/>
        <w:ind w:left="0"/>
        <w:jc w:val="both"/>
      </w:pPr>
      <w:r>
        <w:rPr>
          <w:b w:val="false"/>
          <w:i w:val="false"/>
          <w:color w:val="000000"/>
          <w:sz w:val="22"/>
        </w:rPr>
        <w:t>Our entire experience here is based on segments of time.  One minute saw such accomplished.  An hour was stamped by this certain happening.  A day, a year, groups of years, and so on.
I'm having troubles with a distinctly different marking system.  More and more I am convinced that God measures our advances toward holy behavior.  His system can't be quantified by us because it's measures and goals are outside physics.  He doesn't really care what we build, or don't, in any certain time stamp.
The demands of His measure are far more serious than obeying the laws of society.  Society changes its mind on every issue.  God's demands are eternal, thus never change.  Here we measure how we met and conquered change.  
He helps us if we ask.  But the things of this world are not His direct focus.  That may go some distance in explaining what we call "un-answered prayer".  He cares deeply about us, but not over the same issues.
Everything's different between the two measures.  But His is, by far, the most compelling.  And what shall we do when the two measures compound uopn us?  Who should we strive to please, God or man?
</w:t>
      </w:r>
    </w:p>
    <w:p>
      <w:pPr>
        <w:spacing w:after="0"/>
        <w:ind w:left="0"/>
        <w:jc w:val="left"/>
      </w:pPr>
      <w:r>
        <w:br/>
      </w:r>
      <w:r>
        <w:br/>
      </w:r>
      <w:r>
        <w:rPr>
          <w:b w:val="false"/>
          <w:i w:val="false"/>
          <w:color w:val="000000"/>
          <w:sz w:val="22"/>
        </w:rPr>
        <w:t>
</w:t>
      </w:r>
    </w:p>
    <w:p>
      <w:pPr>
        <w:spacing w:after="0"/>
        <w:ind w:left="0"/>
        <w:jc w:val="left"/>
      </w:pPr>
      <w:r>
        <w:rPr>
          <w:b/>
          <w:i w:val="false"/>
          <w:color w:val="000000"/>
        </w:rPr>
        <w:t>Shake the Trees</w:t>
      </w:r>
      <w:r>
        <w:rPr>
          <w:b/>
          <w:i w:val="false"/>
          <w:color w:val="000000"/>
        </w:rPr>
        <w:t xml:space="preserve"> - 2013-10-09 08:54</w:t>
      </w:r>
    </w:p>
    <w:p>
      <w:pPr>
        <w:spacing w:after="0"/>
        <w:ind w:left="0"/>
        <w:jc w:val="left"/>
      </w:pPr>
      <w:r>
        <w:br/>
      </w:r>
    </w:p>
    <w:p>
      <w:pPr>
        <w:spacing w:after="0"/>
        <w:ind w:left="0"/>
        <w:jc w:val="both"/>
      </w:pPr>
      <w:r>
        <w:drawing>
          <wp:inline distT="0" distB="0" distL="0" distR="0">
            <wp:extent cx="5732145" cy="764286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5732145" cy="7642860"/>
                    </a:xfrm>
                    <a:prstGeom prst="rect">
                      <a:avLst/>
                    </a:prstGeom>
                  </pic:spPr>
                </pic:pic>
              </a:graphicData>
            </a:graphic>
          </wp:inline>
        </w:drawing>
      </w:r>
      <w:hyperlink r:id="rId31">
        <w:r>
          <w:rPr>
            <w:rStyle w:val="Hyperlink"/>
            <w:b w:val="false"/>
            <w:i w:val="false"/>
            <w:color w:val="0000ff"/>
            <w:sz w:val="22"/>
            <w:u w:val="single"/>
          </w:rPr>
          <w:t> </w:t>
        </w:r>
      </w:hyperlink>
      <w:r>
        <w:rPr>
          <w:b w:val="false"/>
          <w:i w:val="false"/>
          <w:color w:val="000000"/>
          <w:sz w:val="22"/>
        </w:rPr>
        <w:t>
Living and trucking with a purpose filled message.
</w:t>
      </w:r>
    </w:p>
    <w:p>
      <w:pPr>
        <w:spacing w:after="0"/>
        <w:ind w:left="0"/>
        <w:jc w:val="left"/>
      </w:pPr>
      <w:r>
        <w:br/>
      </w:r>
      <w:r>
        <w:br/>
      </w:r>
      <w:r>
        <w:rPr>
          <w:b w:val="false"/>
          <w:i w:val="false"/>
          <w:color w:val="000000"/>
          <w:sz w:val="22"/>
        </w:rPr>
        <w:t>
</w:t>
      </w:r>
    </w:p>
    <w:p>
      <w:pPr>
        <w:spacing w:after="0"/>
        <w:ind w:left="0"/>
        <w:jc w:val="left"/>
      </w:pPr>
      <w:r>
        <w:rPr>
          <w:b/>
          <w:i w:val="false"/>
          <w:color w:val="000000"/>
        </w:rPr>
        <w:t>I Finally Understanding! Yeah.........</w:t>
      </w:r>
      <w:r>
        <w:rPr>
          <w:b/>
          <w:i w:val="false"/>
          <w:color w:val="000000"/>
        </w:rPr>
        <w:t xml:space="preserve"> - 2013-10-09 20:06</w:t>
      </w:r>
    </w:p>
    <w:p>
      <w:pPr>
        <w:spacing w:after="0"/>
        <w:ind w:left="0"/>
        <w:jc w:val="left"/>
      </w:pPr>
      <w:r>
        <w:br/>
      </w:r>
    </w:p>
    <w:p>
      <w:pPr>
        <w:spacing w:after="0"/>
        <w:ind w:left="0"/>
        <w:jc w:val="both"/>
      </w:pPr>
      <w:r>
        <w:rPr>
          <w:b w:val="false"/>
          <w:i w:val="false"/>
          <w:color w:val="000000"/>
          <w:sz w:val="22"/>
        </w:rPr>
        <w:t>I could say I finally understand.  But I realize I did not understand before I understood.   Does that sound funny?  Well, it's true.
And even now I likely don't understand as I should.  In order to grow, however, we need to allow some level of understanding and say it is, at least for the moment, competent.  I mean, there was a time when I was competent enough to be moved into 2nd grade.  (I fear that might be the place I stopped learning)
All that preamble for the sake of saying this:
I see that everything I have or could have belongs to the Lord.  Most people would consider me rather dense because the Bible says so.  Doesn't it?
Everything good I have belongs to Him.  What reasonable Christian would disagree?  But here's a point that the majority of people miss.  Even the sin I had, and loved so much before I met Him, belongs to Him.
You think that's a crazy and stupid statement?  What is sin?  Isn't it simply a perversion of what is good?
So next time you're talking to an un-saved person, tell them they have to give their sinful life back to God.  That oughta spin a mind or two.
</w:t>
      </w:r>
    </w:p>
    <w:p>
      <w:pPr>
        <w:spacing w:after="0"/>
        <w:ind w:left="0"/>
        <w:jc w:val="left"/>
      </w:pPr>
      <w:r>
        <w:br/>
      </w:r>
      <w:r>
        <w:br/>
      </w:r>
      <w:r>
        <w:rPr>
          <w:b w:val="false"/>
          <w:i w:val="false"/>
          <w:color w:val="000000"/>
          <w:sz w:val="22"/>
        </w:rPr>
        <w:t>
</w:t>
      </w:r>
    </w:p>
    <w:p>
      <w:pPr>
        <w:spacing w:after="0"/>
        <w:ind w:left="0"/>
        <w:jc w:val="left"/>
      </w:pPr>
      <w:r>
        <w:rPr>
          <w:b/>
          <w:i w:val="false"/>
          <w:color w:val="000000"/>
        </w:rPr>
        <w:t>Why do you laugh?</w:t>
      </w:r>
      <w:r>
        <w:rPr>
          <w:b/>
          <w:i w:val="false"/>
          <w:color w:val="000000"/>
        </w:rPr>
        <w:t xml:space="preserve"> - 2013-10-10 06:26</w:t>
      </w:r>
    </w:p>
    <w:p>
      <w:pPr>
        <w:spacing w:after="0"/>
        <w:ind w:left="0"/>
        <w:jc w:val="left"/>
      </w:pPr>
      <w:r>
        <w:br/>
      </w:r>
    </w:p>
    <w:p>
      <w:pPr>
        <w:spacing w:after="0"/>
        <w:ind w:left="0"/>
        <w:jc w:val="both"/>
      </w:pPr>
      <w:r>
        <w:rPr>
          <w:b w:val="false"/>
          <w:i w:val="false"/>
          <w:color w:val="000000"/>
          <w:sz w:val="22"/>
        </w:rPr>
        <w:t>He wore clothing of camel's hair.  He had a leather belt around his waist to hold it together.  His food was locust and wild honey.  Do you think the people today would laugh at such a man?
Of course they would laugh at such a man they laugh at any man who speaks the truth of God no matter what he looks like.
When I first became a Christian I got a job at the cannery.  My first day they gave me a plastic helmet to wear.  I took it home knowing exactly what I was going to do.
That night I was busy marking and carving the helmet.  Everything Jesus, I was so deeply in love with the one who had bought my soul.  Do you think they laughed at me all that season?  Of course they laughed at me.  But their laughter is a good teacher, it taught me to persevere regardless.
Now if you look at my blog you can see a picture of a new hat.  Do you think I am a spectacle among those I work with?  Of course they laugh at me and poke fun at me behind my back.  Perhaps a few will be bold enough to confront me face to face.
There is no question why I do it.  The question is to them.  "Why do you laugh at me?  You are a thoughtless horde and don't realize your plight.  Yet shouldn't you know?  Haven't you heard the warnings about hell and death and torment and blackness forever?  Of course you have.  But you do not associate the warnings that I give you with the warnings of God.  You laugh at the very truth of God what is it to me if you laugh at this fool?  So it was with all God's prophets.  So it will be with anyone who openly announces the kingdom of God and all its attributes.
So I dress curiously in your sight.  Most of you will not understand.  But by Gods grace perhaps one or two will come to understanding.
Regardless the number of the harvest, I will not have remained silent in this place of testing.   I will simply have done what I was asked to do. And the glory will belong to the One who bought me.
What about you my friend, my brother and sister in Christ?  Are you willing to take the ridicule that God the Father has taken from his enemies?  Do you love him enough to make a fool of yourself for the love he has for all man?  You don't have to wear a foolish hat.  You know as well as I do that simple words can make you a fool in men's sight.  
I don't want your answer answer to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Hot potato</w:t>
      </w:r>
      <w:r>
        <w:rPr>
          <w:b/>
          <w:i w:val="false"/>
          <w:color w:val="000000"/>
        </w:rPr>
        <w:t xml:space="preserve"> - 2013-10-10 10:27</w:t>
      </w:r>
    </w:p>
    <w:p>
      <w:pPr>
        <w:spacing w:after="0"/>
        <w:ind w:left="0"/>
        <w:jc w:val="left"/>
      </w:pPr>
      <w:r>
        <w:br/>
      </w:r>
    </w:p>
    <w:p>
      <w:pPr>
        <w:spacing w:after="0"/>
        <w:ind w:left="0"/>
        <w:jc w:val="both"/>
      </w:pPr>
      <w:r>
        <w:rPr>
          <w:b w:val="false"/>
          <w:i w:val="false"/>
          <w:color w:val="000000"/>
          <w:sz w:val="22"/>
        </w:rPr>
        <w:t>Ever play hot potato?  Isn't that was going on in America?
In this case the hot potato is blame.  'It's his fault!" "No, its his fault!"
You wanna see who is really at fault in america?  Grab yourself a pen and paper.  Turn on the television.  Watch any channel you wish.  Watch and take notes for 1 half hour.
Now go get your bible.  Read the bible for 1 half hour.  Take notes about what you read.
Compare your notes for 1 half hour.  If you were honest with your time and what you wrote down, you should be able to see the difference.  Then you should know who is to blame.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April
 (2013-10-10 11:41:27)</w:t>
      </w:r>
    </w:p>
    <w:p>
      <w:pPr>
        <w:spacing w:after="0"/>
        <w:ind w:left="0"/>
        <w:jc w:val="left"/>
      </w:pPr>
      <w:r>
        <w:rPr>
          <w:b w:val="false"/>
          <w:i w:val="false"/>
          <w:color w:val="000000"/>
          <w:sz w:val="22"/>
        </w:rPr>
        <w:t>Short, simple but so true. I think if we all did this our eyes would ever be more opened than ever!
I have created a Facebook page, "Thoughts From The Porch". It is created to coincide with my blog site, "Thoughts From The Porch."  It is a page where I invite writers like you to come share and visit. Feel free to share favorite quotes, scriptures, pictures and uplifting words to a busy world. 
Again, love your post this morning!
Blessings
April
</w:t>
      </w:r>
    </w:p>
    <w:p>
      <w:pPr>
        <w:spacing w:after="0"/>
        <w:ind w:left="0"/>
        <w:jc w:val="left"/>
      </w:pPr>
      <w:r>
        <w:br/>
      </w:r>
      <w:r>
        <w:br/>
      </w:r>
      <w:r>
        <w:rPr>
          <w:b w:val="false"/>
          <w:i w:val="false"/>
          <w:color w:val="000000"/>
          <w:sz w:val="22"/>
        </w:rPr>
        <w:t>
</w:t>
      </w:r>
    </w:p>
    <w:p>
      <w:pPr>
        <w:spacing w:after="0"/>
        <w:ind w:left="0"/>
        <w:jc w:val="left"/>
      </w:pPr>
      <w:r>
        <w:rPr>
          <w:b/>
          <w:i w:val="false"/>
          <w:color w:val="000000"/>
        </w:rPr>
        <w:t>Choices</w:t>
      </w:r>
      <w:r>
        <w:rPr>
          <w:b/>
          <w:i w:val="false"/>
          <w:color w:val="000000"/>
        </w:rPr>
        <w:t xml:space="preserve"> - 2013-10-14 12:08</w:t>
      </w:r>
    </w:p>
    <w:p>
      <w:pPr>
        <w:spacing w:after="0"/>
        <w:ind w:left="0"/>
        <w:jc w:val="left"/>
      </w:pPr>
      <w:r>
        <w:br/>
      </w:r>
    </w:p>
    <w:p>
      <w:pPr>
        <w:spacing w:after="0"/>
        <w:ind w:left="0"/>
        <w:jc w:val="both"/>
      </w:pPr>
      <w:r>
        <w:rPr>
          <w:b w:val="false"/>
          <w:i w:val="false"/>
          <w:color w:val="000000"/>
          <w:sz w:val="22"/>
        </w:rPr>
        <w:t>No one will enter the Kingdom of heaven without the permission of Jesus, the Son of God.  Some may think they have found another way.  But they are apparently unaware of two things.
1.  The Kingdom of heaven belongs to God the Father.
2. God the Father has given the entire Kingdom to His Holy Son, Jesus.
What "other way" can possibly be invented if The Holy Father of ALL life has chosen His son?  
If you find yourself asking what it will cost "you" to get into heaven, you can't afford it.  Re-think your options.  You don't have any.
</w:t>
      </w:r>
    </w:p>
    <w:p>
      <w:pPr>
        <w:spacing w:after="0"/>
        <w:ind w:left="0"/>
        <w:jc w:val="left"/>
      </w:pPr>
      <w:r>
        <w:br/>
      </w:r>
      <w:r>
        <w:br/>
      </w:r>
      <w:r>
        <w:rPr>
          <w:b w:val="false"/>
          <w:i w:val="false"/>
          <w:color w:val="000000"/>
          <w:sz w:val="22"/>
        </w:rPr>
        <w:t>
</w:t>
      </w:r>
    </w:p>
    <w:p>
      <w:pPr>
        <w:spacing w:after="0"/>
        <w:ind w:left="0"/>
        <w:jc w:val="left"/>
      </w:pPr>
      <w:r>
        <w:rPr>
          <w:b/>
          <w:i w:val="false"/>
          <w:color w:val="000000"/>
        </w:rPr>
        <w:t>The curtain</w:t>
      </w:r>
      <w:r>
        <w:rPr>
          <w:b/>
          <w:i w:val="false"/>
          <w:color w:val="000000"/>
        </w:rPr>
        <w:t xml:space="preserve"> - 2013-10-14 21:34</w:t>
      </w:r>
    </w:p>
    <w:p>
      <w:pPr>
        <w:spacing w:after="0"/>
        <w:ind w:left="0"/>
        <w:jc w:val="left"/>
      </w:pPr>
      <w:r>
        <w:br/>
      </w:r>
    </w:p>
    <w:p>
      <w:pPr>
        <w:spacing w:after="0"/>
        <w:ind w:left="0"/>
        <w:jc w:val="both"/>
      </w:pPr>
      <w:r>
        <w:rPr>
          <w:b w:val="false"/>
          <w:i w:val="false"/>
          <w:color w:val="000000"/>
          <w:sz w:val="22"/>
        </w:rPr>
        <w:t>"I will not go!"  the man protested.  He scurried about being busy left then right then back.  if he could go up he would go up.  If he could go down he would go down.  
All the while his silent and invisible legs move toward the curtain.  That promised curtain of certainty which is generally avoided by all men.  If it is spoken about it is usually with bravado.  All the while their soul is filled with terror at the prospect.
Facelift, new clothes, social accomplishment, proficiency and status among men.  Too often these things take precedence over the great reality of realities. 
Every man must die.  Regardless our willingness to accept it, we all know a judgment is coming.  It is far better to seek terms of peace; "The surrender" is what is called for.  The sanity of truth provides what the flesh will not.
The Lord is willing to embrace any man who asks.  And in the surrender we find victory and peace.  "Forsake the folly of Lies.  I promise you life beyond the curtain.  I cannot lie and I am able to produce my promise.  Come now let us reason together.  Though your sins be like Scarlett they shall become white as wool."
</w:t>
      </w:r>
    </w:p>
    <w:p>
      <w:pPr>
        <w:spacing w:after="0"/>
        <w:ind w:left="0"/>
        <w:jc w:val="left"/>
      </w:pPr>
      <w:r>
        <w:br/>
      </w:r>
      <w:r>
        <w:br/>
      </w:r>
      <w:r>
        <w:rPr>
          <w:b w:val="false"/>
          <w:i w:val="false"/>
          <w:color w:val="000000"/>
          <w:sz w:val="22"/>
        </w:rPr>
        <w:t>
</w:t>
      </w:r>
    </w:p>
    <w:p>
      <w:pPr>
        <w:spacing w:after="0"/>
        <w:ind w:left="0"/>
        <w:jc w:val="left"/>
      </w:pPr>
      <w:r>
        <w:rPr>
          <w:b/>
          <w:i w:val="false"/>
          <w:color w:val="000000"/>
        </w:rPr>
        <w:t>The reason for faith</w:t>
      </w:r>
      <w:r>
        <w:rPr>
          <w:b/>
          <w:i w:val="false"/>
          <w:color w:val="000000"/>
        </w:rPr>
        <w:t xml:space="preserve"> - 2013-10-14 23:52</w:t>
      </w:r>
    </w:p>
    <w:p>
      <w:pPr>
        <w:spacing w:after="0"/>
        <w:ind w:left="0"/>
        <w:jc w:val="left"/>
      </w:pPr>
      <w:r>
        <w:br/>
      </w:r>
    </w:p>
    <w:p>
      <w:pPr>
        <w:spacing w:after="0"/>
        <w:ind w:left="0"/>
        <w:jc w:val="both"/>
      </w:pPr>
      <w:r>
        <w:rPr>
          <w:b w:val="false"/>
          <w:i w:val="false"/>
          <w:color w:val="000000"/>
          <w:sz w:val="22"/>
        </w:rPr>
        <w:t>Little children try on their parents shoes.  We buy them toys so they can pretend to be us.
There is a day where they will cease pretending.  Responsibility will fall on them as a heavy weight.  So in all that we do for them we keep in mind the end result.
The Christian is a child of God.  The Christian does not believe as men believe in myth, fairytale legends and lies.  Like our beloved children the Christian is being taught to become someone.  The Christian is being taught to know he is loved.
There is a place where all men will see the Holiness of Jesus.  Those who do not believe their sins are forgiven will not be able to approach or stand or speak or respond with love in His presence.  But the Christian has had time to get to know the love of God.  The precious faith we hold will support us on that day.
This is the reason we are told that our faith is more precious than gold even if refined by fire.  This is the reason why christians plead and beg with non-believers that they may understand.
If you are not convinced of the love of god in Christ Jesus to forgive your sins, your sins will betray you. This is why it is said: Christianity is not a religion is a relationship.
In this we learn to know Him and we learn to love Him.  In this we learn to trust Him.  Not only that, but we are known by Him.  So that on that day we will be able to respond to his calling and direction.  He is, after all, Lord of all things.
If using more words would make this more clear I would gladly offer them.  But what can a man offer you that the holy Lord from heaven has not already offered?
</w:t>
      </w:r>
    </w:p>
    <w:p>
      <w:pPr>
        <w:spacing w:after="0"/>
        <w:ind w:left="0"/>
        <w:jc w:val="left"/>
      </w:pPr>
      <w:r>
        <w:br/>
      </w:r>
      <w:r>
        <w:br/>
      </w:r>
      <w:r>
        <w:rPr>
          <w:b w:val="false"/>
          <w:i w:val="false"/>
          <w:color w:val="000000"/>
          <w:sz w:val="22"/>
        </w:rPr>
        <w:t>
</w:t>
      </w:r>
    </w:p>
    <w:p>
      <w:pPr>
        <w:spacing w:after="0"/>
        <w:ind w:left="0"/>
        <w:jc w:val="left"/>
      </w:pPr>
      <w:r>
        <w:rPr>
          <w:b/>
          <w:i w:val="false"/>
          <w:color w:val="000000"/>
        </w:rPr>
        <w:t>The Learning</w:t>
      </w:r>
      <w:r>
        <w:rPr>
          <w:b/>
          <w:i w:val="false"/>
          <w:color w:val="000000"/>
        </w:rPr>
        <w:t xml:space="preserve"> - 2013-10-15 12:41</w:t>
      </w:r>
    </w:p>
    <w:p>
      <w:pPr>
        <w:spacing w:after="0"/>
        <w:ind w:left="0"/>
        <w:jc w:val="left"/>
      </w:pPr>
      <w:r>
        <w:br/>
      </w:r>
    </w:p>
    <w:p>
      <w:pPr>
        <w:spacing w:after="0"/>
        <w:ind w:left="0"/>
        <w:jc w:val="both"/>
      </w:pPr>
      <w:r>
        <w:rPr>
          <w:b w:val="false"/>
          <w:i w:val="false"/>
          <w:color w:val="000000"/>
          <w:sz w:val="22"/>
        </w:rPr>
        <w:t>We are not born to live as if removed from the sight of God.  "In Him we live and move and have our being."   
Soooooooooo,  have you considered what the entire and primary reason for life is?
The world tells us, "learn to gain".  
God says, "learn to loose".
Have you considered the entire and primary reason for life?
</w:t>
      </w:r>
    </w:p>
    <w:p>
      <w:pPr>
        <w:spacing w:after="0"/>
        <w:ind w:left="0"/>
        <w:jc w:val="left"/>
      </w:pPr>
      <w:r>
        <w:br/>
      </w:r>
      <w:r>
        <w:br/>
      </w:r>
      <w:r>
        <w:rPr>
          <w:b w:val="false"/>
          <w:i w:val="false"/>
          <w:color w:val="000000"/>
          <w:sz w:val="22"/>
        </w:rPr>
        <w:t>
</w:t>
      </w:r>
    </w:p>
    <w:p>
      <w:pPr>
        <w:spacing w:after="0"/>
        <w:ind w:left="0"/>
        <w:jc w:val="left"/>
      </w:pPr>
      <w:r>
        <w:rPr>
          <w:b/>
          <w:i w:val="false"/>
          <w:color w:val="000000"/>
        </w:rPr>
        <w:t>Hey I got a bite!!</w:t>
      </w:r>
      <w:r>
        <w:rPr>
          <w:b/>
          <w:i w:val="false"/>
          <w:color w:val="000000"/>
        </w:rPr>
        <w:t xml:space="preserve"> - 2013-10-15 12:49</w:t>
      </w:r>
    </w:p>
    <w:p>
      <w:pPr>
        <w:spacing w:after="0"/>
        <w:ind w:left="0"/>
        <w:jc w:val="left"/>
      </w:pPr>
      <w:r>
        <w:br/>
      </w:r>
    </w:p>
    <w:p>
      <w:pPr>
        <w:spacing w:after="0"/>
        <w:ind w:left="0"/>
        <w:jc w:val="both"/>
      </w:pPr>
      <w:r>
        <w:rPr>
          <w:b w:val="false"/>
          <w:i w:val="false"/>
          <w:color w:val="000000"/>
          <w:sz w:val="22"/>
        </w:rPr>
        <w:t>What we don't know will bite us.  The choice is now or then.  Here they can bite our butt.  There our entire soul can be consumed.  Hmmmmm
What we don't know can certainly bite!  The choice can't be drawn more clear.
</w:t>
      </w:r>
    </w:p>
    <w:p>
      <w:pPr>
        <w:spacing w:after="0"/>
        <w:ind w:left="0"/>
        <w:jc w:val="left"/>
      </w:pPr>
      <w:r>
        <w:br/>
      </w:r>
      <w:r>
        <w:br/>
      </w:r>
      <w:r>
        <w:rPr>
          <w:b w:val="false"/>
          <w:i w:val="false"/>
          <w:color w:val="000000"/>
          <w:sz w:val="22"/>
        </w:rPr>
        <w:t>
</w:t>
      </w:r>
    </w:p>
    <w:p>
      <w:pPr>
        <w:spacing w:after="0"/>
        <w:ind w:left="0"/>
        <w:jc w:val="left"/>
      </w:pPr>
      <w:r>
        <w:rPr>
          <w:b/>
          <w:i w:val="false"/>
          <w:color w:val="000000"/>
        </w:rPr>
        <w:t>Holy courage</w:t>
      </w:r>
      <w:r>
        <w:rPr>
          <w:b/>
          <w:i w:val="false"/>
          <w:color w:val="000000"/>
        </w:rPr>
        <w:t xml:space="preserve"> - 2013-10-15 14:38</w:t>
      </w:r>
    </w:p>
    <w:p>
      <w:pPr>
        <w:spacing w:after="0"/>
        <w:ind w:left="0"/>
        <w:jc w:val="left"/>
      </w:pPr>
      <w:r>
        <w:br/>
      </w:r>
    </w:p>
    <w:p>
      <w:pPr>
        <w:spacing w:after="0"/>
        <w:ind w:left="0"/>
        <w:jc w:val="both"/>
      </w:pPr>
      <w:r>
        <w:rPr>
          <w:b w:val="false"/>
          <w:i w:val="false"/>
          <w:color w:val="000000"/>
          <w:sz w:val="22"/>
        </w:rPr>
        <w:t>He did not fear the "lion in the street" so much that he stayed home.  The tiny scroll that has been left on his table during the night was far too valuable to allow fear to rule.  And his hunger to serve outweighed his fear of shame and death.
This will be the epitaph of those who are not ashamed of the gospel of Jesus Christ.  They may be fearful.  They may stammer.  They may be timid.  But the Lord Himself has dressed their heart with courage.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What I want</w:t>
      </w:r>
      <w:r>
        <w:rPr>
          <w:b/>
          <w:i w:val="false"/>
          <w:color w:val="000000"/>
        </w:rPr>
        <w:t xml:space="preserve"> - 2013-10-15 15:06</w:t>
      </w:r>
    </w:p>
    <w:p>
      <w:pPr>
        <w:spacing w:after="0"/>
        <w:ind w:left="0"/>
        <w:jc w:val="left"/>
      </w:pPr>
      <w:r>
        <w:br/>
      </w:r>
    </w:p>
    <w:p>
      <w:pPr>
        <w:spacing w:after="0"/>
        <w:ind w:left="0"/>
        <w:jc w:val="both"/>
      </w:pPr>
      <w:r>
        <w:rPr>
          <w:b w:val="false"/>
          <w:i w:val="false"/>
          <w:color w:val="000000"/>
          <w:sz w:val="22"/>
        </w:rPr>
        <w:t>I don't want to influence or change the world so that it can have everything it wants.  
I want to be useful in changing and influencing the world so that it wants what it currently abhors.
</w:t>
      </w:r>
    </w:p>
    <w:p>
      <w:pPr>
        <w:spacing w:after="0"/>
        <w:ind w:left="0"/>
        <w:jc w:val="left"/>
      </w:pPr>
      <w:r>
        <w:br/>
      </w:r>
      <w:r>
        <w:br/>
      </w:r>
      <w:r>
        <w:rPr>
          <w:b w:val="false"/>
          <w:i w:val="false"/>
          <w:color w:val="000000"/>
          <w:sz w:val="22"/>
        </w:rPr>
        <w:t>
</w:t>
      </w:r>
    </w:p>
    <w:p>
      <w:pPr>
        <w:spacing w:after="0"/>
        <w:ind w:left="0"/>
        <w:jc w:val="left"/>
      </w:pPr>
      <w:r>
        <w:rPr>
          <w:b/>
          <w:i w:val="false"/>
          <w:color w:val="000000"/>
        </w:rPr>
        <w:t>Our purpose</w:t>
      </w:r>
      <w:r>
        <w:rPr>
          <w:b/>
          <w:i w:val="false"/>
          <w:color w:val="000000"/>
        </w:rPr>
        <w:t xml:space="preserve"> - 2013-10-15 18:06</w:t>
      </w:r>
    </w:p>
    <w:p>
      <w:pPr>
        <w:spacing w:after="0"/>
        <w:ind w:left="0"/>
        <w:jc w:val="left"/>
      </w:pPr>
      <w:r>
        <w:br/>
      </w:r>
    </w:p>
    <w:p>
      <w:pPr>
        <w:spacing w:after="0"/>
        <w:ind w:left="0"/>
        <w:jc w:val="both"/>
      </w:pPr>
      <w:r>
        <w:rPr>
          <w:b w:val="false"/>
          <w:i w:val="false"/>
          <w:color w:val="000000"/>
          <w:sz w:val="22"/>
        </w:rPr>
        <w:t>They will accuse and they will mock.
This they'll do it without thought.
His church the object of their hate.
But for their judgment we will wait.
It's not our job to right the wrong.
Yes, we who once were of that throng.
Tis more our job to hold up high,
That blessed hope his blood did buy.
Let he who scatters do his job.
Let he who gathers restrain the mob.
We are but to do him well.
And to this world the gospel tell.
</w:t>
      </w:r>
    </w:p>
    <w:p>
      <w:pPr>
        <w:spacing w:after="0"/>
        <w:ind w:left="0"/>
        <w:jc w:val="left"/>
      </w:pPr>
      <w:r>
        <w:br/>
      </w:r>
      <w:r>
        <w:br/>
      </w:r>
      <w:r>
        <w:rPr>
          <w:b w:val="false"/>
          <w:i w:val="false"/>
          <w:color w:val="000000"/>
          <w:sz w:val="22"/>
        </w:rPr>
        <w:t>
</w:t>
      </w:r>
    </w:p>
    <w:p>
      <w:pPr>
        <w:spacing w:after="0"/>
        <w:ind w:left="0"/>
        <w:jc w:val="left"/>
      </w:pPr>
      <w:r>
        <w:rPr>
          <w:b/>
          <w:i w:val="false"/>
          <w:color w:val="000000"/>
        </w:rPr>
        <w:t>Perception</w:t>
      </w:r>
      <w:r>
        <w:rPr>
          <w:b/>
          <w:i w:val="false"/>
          <w:color w:val="000000"/>
        </w:rPr>
        <w:t xml:space="preserve"> - 2013-10-15 22:05</w:t>
      </w:r>
    </w:p>
    <w:p>
      <w:pPr>
        <w:spacing w:after="0"/>
        <w:ind w:left="0"/>
        <w:jc w:val="left"/>
      </w:pPr>
      <w:r>
        <w:br/>
      </w:r>
    </w:p>
    <w:p>
      <w:pPr>
        <w:spacing w:after="0"/>
        <w:ind w:left="0"/>
        <w:jc w:val="both"/>
      </w:pPr>
      <w:r>
        <w:rPr>
          <w:b w:val="false"/>
          <w:i w:val="false"/>
          <w:color w:val="000000"/>
          <w:sz w:val="22"/>
        </w:rPr>
        <w:t>To those who live in the flesh the Lord is a tyrant, a master, a judge and an executioner.  No wonder such men don't want to speak of Him.
But the Spirit of God speaks of One that is everything opposite of those.  So that those who hear the Spirit of God perceive Him as love, kindness, patient, wise and enduring.
Doesn't it make sense then that when we see Him face to face his name will be to us as we are.  All the more important to consider these things here.  For when we die we are sealed as we were.
To the flesh God is everything abhorrent.  To the Spirit God is everything lovely.  
This world will pass away quickly.  So we are rightly urged to release our grasp.  Do not fear the falling.  God is more than able and willing to catch gently anyone who releases this world that he may love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Compliments</w:t>
      </w:r>
      <w:r>
        <w:rPr>
          <w:b/>
          <w:i w:val="false"/>
          <w:color w:val="000000"/>
        </w:rPr>
        <w:t xml:space="preserve"> - 2013-10-16 11:10</w:t>
      </w:r>
    </w:p>
    <w:p>
      <w:pPr>
        <w:spacing w:after="0"/>
        <w:ind w:left="0"/>
        <w:jc w:val="left"/>
      </w:pPr>
      <w:r>
        <w:br/>
      </w:r>
    </w:p>
    <w:p>
      <w:pPr>
        <w:spacing w:after="0"/>
        <w:ind w:left="0"/>
        <w:jc w:val="both"/>
      </w:pPr>
      <w:r>
        <w:rPr>
          <w:b w:val="false"/>
          <w:i w:val="false"/>
          <w:color w:val="000000"/>
          <w:sz w:val="22"/>
        </w:rPr>
        <w:t>A dear friend of mine once told me, "It's best to take a compliment as if you are dead".  I believed him.  But it has taken years to be able to understand the mechanics of why that's right.  
I have learned that compliments float by if you pay them no mind.  But if you hold them and examine their intent, you will be injured.  
You see, they have tiny anchors on tiny chains.  While you are holding them the captain lowers all anchors.  As you examine, your pride becomes exposed.  And the tiny anchors latch to the very roots of pride.  
They're a real pain to unstick since pride hides in our blind spot.  Usually one must swallow a few "horse pill" size doses of humiliation.   This will reduce the size of your pride and the tiny anchors will loose their grip.
Since flattery abounds, and the threat often comes from nowhere, it's best to keep taking humiliation as a daily dosage.
</w:t>
      </w:r>
    </w:p>
    <w:p>
      <w:pPr>
        <w:spacing w:after="0"/>
        <w:ind w:left="0"/>
        <w:jc w:val="left"/>
      </w:pPr>
      <w:r>
        <w:br/>
      </w:r>
      <w:r>
        <w:br/>
      </w:r>
      <w:r>
        <w:rPr>
          <w:b w:val="false"/>
          <w:i w:val="false"/>
          <w:color w:val="000000"/>
          <w:sz w:val="22"/>
        </w:rPr>
        <w:t>
</w:t>
      </w:r>
    </w:p>
    <w:p>
      <w:pPr>
        <w:spacing w:after="0"/>
        <w:ind w:left="0"/>
        <w:jc w:val="left"/>
      </w:pPr>
      <w:r>
        <w:rPr>
          <w:b/>
          <w:i w:val="false"/>
          <w:color w:val="000000"/>
        </w:rPr>
        <w:t>Shut up already!</w:t>
      </w:r>
      <w:r>
        <w:rPr>
          <w:b/>
          <w:i w:val="false"/>
          <w:color w:val="000000"/>
        </w:rPr>
        <w:t xml:space="preserve"> - 2013-10-16 12:56</w:t>
      </w:r>
    </w:p>
    <w:p>
      <w:pPr>
        <w:spacing w:after="0"/>
        <w:ind w:left="0"/>
        <w:jc w:val="left"/>
      </w:pPr>
      <w:r>
        <w:br/>
      </w:r>
    </w:p>
    <w:p>
      <w:pPr>
        <w:spacing w:after="0"/>
        <w:ind w:left="0"/>
        <w:jc w:val="both"/>
      </w:pPr>
      <w:r>
        <w:rPr>
          <w:b w:val="false"/>
          <w:i w:val="false"/>
          <w:color w:val="000000"/>
          <w:sz w:val="22"/>
        </w:rPr>
        <w:t>I said no one cares.  I see that no one is interested in sharing these words with me.  Life demands too much.  
But then I could not shut up.  I saw that it didn't matter who cared or not.  I answered to myself, " who are you to judge whether your service is a value?  Did the Lord grant you final authority on all that you do?"
So I sat for a moment.  And my soul remembered the following passage.
But if I say, "I will not mention his word or speak anymore in his name," his word is in my heart like a fire, a fire shut up in my bones. I am weary of holding it in; indeed, I cannot.  Jeremiah. 20: 9
</w:t>
      </w:r>
    </w:p>
    <w:p>
      <w:pPr>
        <w:spacing w:after="0"/>
        <w:ind w:left="0"/>
        <w:jc w:val="left"/>
      </w:pPr>
      <w:r>
        <w:br/>
      </w:r>
      <w:r>
        <w:br/>
      </w:r>
      <w:r>
        <w:rPr>
          <w:b w:val="false"/>
          <w:i w:val="false"/>
          <w:color w:val="000000"/>
          <w:sz w:val="22"/>
        </w:rPr>
        <w:t>
</w:t>
      </w:r>
    </w:p>
    <w:p>
      <w:pPr>
        <w:spacing w:after="0"/>
        <w:ind w:left="0"/>
        <w:jc w:val="left"/>
      </w:pPr>
      <w:r>
        <w:rPr>
          <w:b/>
          <w:i w:val="false"/>
          <w:color w:val="000000"/>
        </w:rPr>
        <w:t>Strengthen what remains</w:t>
      </w:r>
      <w:r>
        <w:rPr>
          <w:b/>
          <w:i w:val="false"/>
          <w:color w:val="000000"/>
        </w:rPr>
        <w:t xml:space="preserve"> - 2013-10-16 13:25</w:t>
      </w:r>
    </w:p>
    <w:p>
      <w:pPr>
        <w:spacing w:after="0"/>
        <w:ind w:left="0"/>
        <w:jc w:val="left"/>
      </w:pPr>
      <w:r>
        <w:br/>
      </w:r>
    </w:p>
    <w:p>
      <w:pPr>
        <w:spacing w:after="0"/>
        <w:ind w:left="0"/>
        <w:jc w:val="both"/>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
                    <a:stretch>
                      <a:fillRect/>
                    </a:stretch>
                  </pic:blipFill>
                  <pic:spPr>
                    <a:xfrm>
                      <a:off x="0" y="0"/>
                      <a:ext cx="5732145" cy="4299109"/>
                    </a:xfrm>
                    <a:prstGeom prst="rect">
                      <a:avLst/>
                    </a:prstGeom>
                  </pic:spPr>
                </pic:pic>
              </a:graphicData>
            </a:graphic>
          </wp:inline>
        </w:drawing>
      </w:r>
      <w:hyperlink r:id="rId33">
        <w:r>
          <w:rPr>
            <w:rStyle w:val="Hyperlink"/>
            <w:b w:val="false"/>
            <w:i w:val="false"/>
            <w:color w:val="0000ff"/>
            <w:sz w:val="22"/>
            <w:u w:val="single"/>
          </w:rPr>
          <w:t> </w:t>
        </w:r>
      </w:hyperlink>
      <w:r>
        <w:rPr>
          <w:b w:val="false"/>
          <w:i w:val="false"/>
          <w:color w:val="000000"/>
          <w:sz w:val="22"/>
        </w:rPr>
        <w:t>
He has come upon us as one of us, even to abide in those who live today. They have hated and persecuted those who spoke in the name of God.  They hated, reviled, persecuted and killed the Son of God.  They punished and imprisoned and eventually killed the Lords disciples.  Millions have died at the hands of God haters.
Today is no different.  Do not allow yourself to be fooled.  Today is a day for them to mock and revile.  They call names and punish by isolation.  They fill their mouths with lies as if preparing to spit.  See how they anticipate your destruction.  The overflow of your hatred appears as drool.
The hatred of man for the things of God is coiled like a serpent preparing to strike.  They have despised Him who is lovely from the beginning.  Do not allow them too lull you into sleep.
When the time is right they will strike.  They must try to destroy.  For their father leads them toward death.  He has hated and mocked truth. For this he has been dressed in death.   Do not be surprised that his children wear the same clothing.
</w:t>
      </w:r>
    </w:p>
    <w:p>
      <w:pPr>
        <w:spacing w:after="0"/>
        <w:ind w:left="0"/>
        <w:jc w:val="left"/>
      </w:pPr>
      <w:r>
        <w:br/>
      </w:r>
      <w:r>
        <w:br/>
      </w:r>
      <w:r>
        <w:rPr>
          <w:b w:val="false"/>
          <w:i w:val="false"/>
          <w:color w:val="000000"/>
          <w:sz w:val="22"/>
        </w:rPr>
        <w:t>
</w:t>
      </w:r>
    </w:p>
    <w:p>
      <w:pPr>
        <w:spacing w:after="0"/>
        <w:ind w:left="0"/>
        <w:jc w:val="left"/>
      </w:pPr>
      <w:r>
        <w:rPr>
          <w:b/>
          <w:i w:val="false"/>
          <w:color w:val="000000"/>
        </w:rPr>
        <w:t>Whose Side Are You On?</w:t>
      </w:r>
      <w:r>
        <w:rPr>
          <w:b/>
          <w:i w:val="false"/>
          <w:color w:val="000000"/>
        </w:rPr>
        <w:t xml:space="preserve"> - 2013-10-16 13:47</w:t>
      </w:r>
    </w:p>
    <w:p>
      <w:pPr>
        <w:spacing w:after="0"/>
        <w:ind w:left="0"/>
        <w:jc w:val="left"/>
      </w:pPr>
      <w:r>
        <w:br/>
      </w:r>
      <w:r>
        <w:br/>
      </w:r>
      <w:r>
        <w:br/>
      </w:r>
      <w:r>
        <w:rPr>
          <w:b w:val="false"/>
          <w:i w:val="false"/>
          <w:color w:val="000000"/>
          <w:sz w:val="22"/>
        </w:rPr>
        <w:t>
</w:t>
      </w:r>
    </w:p>
    <w:p>
      <w:pPr>
        <w:spacing w:after="0"/>
        <w:ind w:left="0"/>
        <w:jc w:val="left"/>
      </w:pPr>
      <w:r>
        <w:rPr>
          <w:b/>
          <w:i w:val="false"/>
          <w:color w:val="000000"/>
        </w:rPr>
        <w:t>Understanding</w:t>
      </w:r>
      <w:r>
        <w:rPr>
          <w:b/>
          <w:i w:val="false"/>
          <w:color w:val="000000"/>
        </w:rPr>
        <w:t xml:space="preserve"> - 2013-10-16 19:55</w:t>
      </w:r>
    </w:p>
    <w:p>
      <w:pPr>
        <w:spacing w:after="0"/>
        <w:ind w:left="0"/>
        <w:jc w:val="left"/>
      </w:pPr>
      <w:r>
        <w:br/>
      </w:r>
    </w:p>
    <w:p>
      <w:pPr>
        <w:spacing w:after="0"/>
        <w:ind w:left="0"/>
        <w:jc w:val="both"/>
      </w:pPr>
      <w:r>
        <w:rPr>
          <w:b w:val="false"/>
          <w:i w:val="false"/>
          <w:color w:val="000000"/>
          <w:sz w:val="22"/>
        </w:rPr>
        <w:t>If a man does not help on the farm how can he expect to eat from the harvest?
Or perhaps he works well enough around the house to  beautify and perfect.  All the while he despises the worker in the field whose hands are filthy with the toil he is assigned to accomplish.,
Then again, perhaps that man is the worker in the field, who when he comes home for the evening, sees the toil around the house and despises the beautification.
If this is the family of Christ, how limited is our work?  How joyless is our meal together?  And how can we possibly hope to arrive at the harvest with joy?
</w:t>
      </w:r>
    </w:p>
    <w:p>
      <w:pPr>
        <w:spacing w:after="0"/>
        <w:ind w:left="0"/>
        <w:jc w:val="left"/>
      </w:pPr>
      <w:r>
        <w:br/>
      </w:r>
      <w:r>
        <w:br/>
      </w:r>
      <w:r>
        <w:rPr>
          <w:b w:val="false"/>
          <w:i w:val="false"/>
          <w:color w:val="000000"/>
          <w:sz w:val="22"/>
        </w:rPr>
        <w:t>
</w:t>
      </w:r>
    </w:p>
    <w:p>
      <w:pPr>
        <w:spacing w:after="0"/>
        <w:ind w:left="0"/>
        <w:jc w:val="left"/>
      </w:pPr>
      <w:r>
        <w:rPr>
          <w:b/>
          <w:i w:val="false"/>
          <w:color w:val="000000"/>
        </w:rPr>
        <w:t>Wedding Clothes</w:t>
      </w:r>
      <w:r>
        <w:rPr>
          <w:b/>
          <w:i w:val="false"/>
          <w:color w:val="000000"/>
        </w:rPr>
        <w:t xml:space="preserve"> - 2013-10-17 08:11</w:t>
      </w:r>
    </w:p>
    <w:p>
      <w:pPr>
        <w:spacing w:after="0"/>
        <w:ind w:left="0"/>
        <w:jc w:val="left"/>
      </w:pPr>
      <w:r>
        <w:br/>
      </w:r>
    </w:p>
    <w:p>
      <w:pPr>
        <w:spacing w:after="0"/>
        <w:ind w:left="0"/>
        <w:jc w:val="both"/>
      </w:pPr>
      <w:r>
        <w:rPr>
          <w:b w:val="false"/>
          <w:i w:val="false"/>
          <w:color w:val="000000"/>
          <w:sz w:val="22"/>
        </w:rPr>
        <w:t>If you still think the things of this world hold any value before the throne of The Living God, allow the following words to settle within your mind and heart.  "How many put on wedding clothes last night?"
Too often we get caught up in the sin of this world or the work we are doing for the sake of Christ.  Too often we forget the "end game".  The only thing that matters is obedience to the commands of Jesus.  If you're living there then you have reason to hope.  If you're not you have reason to fear.  What else can be said?
</w:t>
      </w:r>
    </w:p>
    <w:p>
      <w:pPr>
        <w:spacing w:after="0"/>
        <w:ind w:left="0"/>
        <w:jc w:val="left"/>
      </w:pPr>
      <w:r>
        <w:br/>
      </w:r>
      <w:r>
        <w:br/>
      </w:r>
      <w:r>
        <w:rPr>
          <w:b w:val="false"/>
          <w:i w:val="false"/>
          <w:color w:val="000000"/>
          <w:sz w:val="22"/>
        </w:rPr>
        <w:t>
</w:t>
      </w:r>
    </w:p>
    <w:p>
      <w:pPr>
        <w:spacing w:after="0"/>
        <w:ind w:left="0"/>
        <w:jc w:val="left"/>
      </w:pPr>
      <w:r>
        <w:rPr>
          <w:b/>
          <w:i w:val="false"/>
          <w:color w:val="000000"/>
        </w:rPr>
        <w:t>Blessed with freedom</w:t>
      </w:r>
      <w:r>
        <w:rPr>
          <w:b/>
          <w:i w:val="false"/>
          <w:color w:val="000000"/>
        </w:rPr>
        <w:t xml:space="preserve"> - 2013-10-17 22:08</w:t>
      </w:r>
    </w:p>
    <w:p>
      <w:pPr>
        <w:spacing w:after="0"/>
        <w:ind w:left="0"/>
        <w:jc w:val="left"/>
      </w:pPr>
      <w:r>
        <w:br/>
      </w:r>
    </w:p>
    <w:p>
      <w:pPr>
        <w:spacing w:after="0"/>
        <w:ind w:left="0"/>
        <w:jc w:val="both"/>
      </w:pPr>
      <w:r>
        <w:rPr>
          <w:b w:val="false"/>
          <w:i w:val="false"/>
          <w:color w:val="000000"/>
          <w:sz w:val="22"/>
        </w:rPr>
        <w:t>I just realized something precious.  When I write I am free to write.  
I have no church quota to build.  I am not responsible to a body of elders.  The appearance of the words I am given to write are not subject to the payment of salary.  And I do not live in a house that belongs to the many.
I am not saying that all these things are horrific and should never a company a man who speaks about God.  I was simply counting up my blessings and took note of the freedom which Christ has given me my life.
I cannot discount the value of accountability among godly men.  Such accountability is responsible for bringing us many glorious things in Christ.
Perhaps it is so that if a man finds that for which he is made there is peace and joy among all his blessings.  To the shepherds of God's flock we would expect certain blessings and desires to manifest themselves.
Likewise, though I would be hard pressed to identify my role in the body of Christ, I find certain blessings and desires made manifest.  And they do not present themselves as I would expect from a shepherd.  Rather they are the blessings I would expect in a hermit.
All of this I have written to give thanks and glory to God in Christ Jesus.  He alone raises up as he sees fit according to his great wisdom and for the sake of his body.
I ask your forgiveness.  I did not intend to write such a lengthy article. Perhaps this writing will be useful to some who's gift and blessings and desires are at variance with the expectations of the church.
</w:t>
      </w:r>
    </w:p>
    <w:p>
      <w:pPr>
        <w:spacing w:after="0"/>
        <w:ind w:left="0"/>
        <w:jc w:val="left"/>
      </w:pPr>
      <w:r>
        <w:br/>
      </w:r>
      <w:r>
        <w:br/>
      </w:r>
      <w:r>
        <w:rPr>
          <w:b w:val="false"/>
          <w:i w:val="false"/>
          <w:color w:val="000000"/>
          <w:sz w:val="22"/>
        </w:rPr>
        <w:t>
</w:t>
      </w:r>
    </w:p>
    <w:p>
      <w:pPr>
        <w:spacing w:after="0"/>
        <w:ind w:left="0"/>
        <w:jc w:val="left"/>
      </w:pPr>
      <w:r>
        <w:rPr>
          <w:b/>
          <w:i w:val="false"/>
          <w:color w:val="000000"/>
        </w:rPr>
        <w:t>"After all, we're only human".</w:t>
      </w:r>
      <w:r>
        <w:rPr>
          <w:b/>
          <w:i w:val="false"/>
          <w:color w:val="000000"/>
        </w:rPr>
        <w:t xml:space="preserve"> - 2013-10-18 09:55</w:t>
      </w:r>
    </w:p>
    <w:p>
      <w:pPr>
        <w:spacing w:after="0"/>
        <w:ind w:left="0"/>
        <w:jc w:val="left"/>
      </w:pPr>
      <w:r>
        <w:br/>
      </w:r>
    </w:p>
    <w:p>
      <w:pPr>
        <w:spacing w:after="0"/>
        <w:ind w:left="0"/>
        <w:jc w:val="both"/>
      </w:pPr>
      <w:r>
        <w:rPr>
          <w:b w:val="false"/>
          <w:i w:val="false"/>
          <w:color w:val="000000"/>
          <w:sz w:val="22"/>
        </w:rPr>
        <w:t>Someone points out a wickedness.  The response is often, "It's just ..................... (fill in the excuse)".   When we appear before Him there will be NO excuses.
You figure it's ok to accept a certain level of depravity among us.  "After all, we're only human".   You fail to notice The Pure One watching and listening.
You think it unfair, even obscene that any expectation of purity be hurled at you.  "After all, we're only human".  
The Lord of Life should not demand or command toward us.  "After all, we're only human".  
If a man speaks these things to you, you take offence.  "After all, we're only human".  
No excuse will help you on that day.  Because you are Not "only human".  You were created to worship The Holy One in purity of mind, soul, and intent!  You are God's!  You do not belong to yourself or the humanity you love to hide behind!
But go ahead.  Lie and continue to lie.  Fool yourself into believing that lie until you are face to face with He who is TRUTH.
Or, you could humble yourself before Him in prayer right now.  Admit what is true.  Seek to be rid of the lies.  Ask, seek, knock and you will find.  God is not unjust, as you now believe.  He s full of mercy, patience, understanding and strength to teach.  We need only humble ourselves before Him.  By the way, His Holy name is JESUS.   You know, that name you currently hate so much.
I have said these things because they are true.  And I am not afraid, for He has promised to uphold what is His.  I am His because of the sacrifice of His Holy Son Jesus.  You can join me, if you find it pleases your heart to try.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"do-gooder-ism"</w:t>
      </w:r>
      <w:r>
        <w:rPr>
          <w:b/>
          <w:i w:val="false"/>
          <w:color w:val="000000"/>
        </w:rPr>
        <w:t xml:space="preserve"> - 2013-10-18 10:18</w:t>
      </w:r>
    </w:p>
    <w:p>
      <w:pPr>
        <w:spacing w:after="0"/>
        <w:ind w:left="0"/>
        <w:jc w:val="left"/>
      </w:pPr>
      <w:r>
        <w:br/>
      </w:r>
    </w:p>
    <w:p>
      <w:pPr>
        <w:spacing w:after="0"/>
        <w:ind w:left="0"/>
        <w:jc w:val="both"/>
      </w:pPr>
      <w:r>
        <w:rPr>
          <w:b w:val="false"/>
          <w:i w:val="false"/>
          <w:color w:val="000000"/>
          <w:sz w:val="22"/>
        </w:rPr>
        <w:t>It's so curious that the most wicked age is the age consumed with so much "do-gooder-ism".   I guess self righteousness needs to take its place among the folly parade of man.  It's not wise, however, to consider He who watches as if He were a child.  "Throw Him a bit of candy and He will leave us alone."  Not wise at all folks.  This isn't that kind of parade.
Instead, lay down your version of righteous behavior and spend quality time worshiping Him.  He will show you what He considers righteous for you.  He alone is Good.  By the way, His name is Jesus.
</w:t>
      </w:r>
    </w:p>
    <w:p>
      <w:pPr>
        <w:spacing w:after="0"/>
        <w:ind w:left="0"/>
        <w:jc w:val="left"/>
      </w:pPr>
      <w:r>
        <w:br/>
      </w:r>
      <w:r>
        <w:br/>
      </w:r>
      <w:r>
        <w:rPr>
          <w:b w:val="false"/>
          <w:i w:val="false"/>
          <w:color w:val="000000"/>
          <w:sz w:val="22"/>
        </w:rPr>
        <w:t>
</w:t>
      </w:r>
    </w:p>
    <w:p>
      <w:pPr>
        <w:spacing w:after="0"/>
        <w:ind w:left="0"/>
        <w:jc w:val="left"/>
      </w:pPr>
      <w:r>
        <w:rPr>
          <w:b/>
          <w:i w:val="false"/>
          <w:color w:val="000000"/>
        </w:rPr>
        <w:t>The Scribe</w:t>
      </w:r>
      <w:r>
        <w:rPr>
          <w:b/>
          <w:i w:val="false"/>
          <w:color w:val="000000"/>
        </w:rPr>
        <w:t xml:space="preserve"> - 2013-10-19 07:58</w:t>
      </w:r>
    </w:p>
    <w:p>
      <w:pPr>
        <w:spacing w:after="0"/>
        <w:ind w:left="0"/>
        <w:jc w:val="left"/>
      </w:pPr>
      <w:r>
        <w:br/>
      </w:r>
    </w:p>
    <w:p>
      <w:pPr>
        <w:spacing w:after="0"/>
        <w:ind w:left="0"/>
        <w:jc w:val="both"/>
      </w:pPr>
      <w:r>
        <w:rPr>
          <w:b w:val="false"/>
          <w:i w:val="false"/>
          <w:color w:val="000000"/>
          <w:sz w:val="22"/>
        </w:rPr>
        <w:t>A scribe is commissioned from heaven.  "Write down what you see without leaven."
He's much like the painter on canvas of white; painting from memory a dream born last night.
The scribe deftly fashions his glory filled words, striving to translate the beauty he's heard.
His colorless palette is but black and white.  Still letter upon letter he gives the blind sight.
The glory's not his for he has not a clue.  He has not approached any closer than you.
He thinks he is blessed but how should he know? Except that by faith to God's throne room you go.
</w:t>
      </w:r>
    </w:p>
    <w:p>
      <w:pPr>
        <w:spacing w:after="0"/>
        <w:ind w:left="0"/>
        <w:jc w:val="left"/>
      </w:pPr>
      <w:r>
        <w:br/>
      </w:r>
      <w:r>
        <w:br/>
      </w:r>
      <w:r>
        <w:rPr>
          <w:b w:val="false"/>
          <w:i w:val="false"/>
          <w:color w:val="000000"/>
          <w:sz w:val="22"/>
        </w:rPr>
        <w:t>
</w:t>
      </w:r>
    </w:p>
    <w:p>
      <w:pPr>
        <w:spacing w:after="0"/>
        <w:ind w:left="0"/>
        <w:jc w:val="left"/>
      </w:pPr>
      <w:r>
        <w:rPr>
          <w:b/>
          <w:i w:val="false"/>
          <w:color w:val="000000"/>
        </w:rPr>
        <w:t>The Vengence of God</w:t>
      </w:r>
      <w:r>
        <w:rPr>
          <w:b/>
          <w:i w:val="false"/>
          <w:color w:val="000000"/>
        </w:rPr>
        <w:t xml:space="preserve"> - 2013-10-19 08:00</w:t>
      </w:r>
    </w:p>
    <w:p>
      <w:pPr>
        <w:spacing w:after="0"/>
        <w:ind w:left="0"/>
        <w:jc w:val="left"/>
      </w:pPr>
      <w:r>
        <w:br/>
      </w:r>
    </w:p>
    <w:p>
      <w:pPr>
        <w:spacing w:after="0"/>
        <w:ind w:left="0"/>
        <w:jc w:val="both"/>
      </w:pPr>
      <w:r>
        <w:rPr>
          <w:b w:val="false"/>
          <w:i w:val="false"/>
          <w:color w:val="000000"/>
          <w:sz w:val="22"/>
        </w:rPr>
        <w:t>Leaving room for the vengeance of God can be a bit of a task.  You may be in pain or you may be lacking something you thought was yours.  So where is God?
He never moves.</w:t>
      </w:r>
    </w:p>
    <w:p>
      <w:pPr>
        <w:spacing w:after="0"/>
        <w:ind w:left="0"/>
        <w:jc w:val="both"/>
      </w:pPr>
    </w:p>
    <w:p>
      <w:pPr>
        <w:spacing w:after="0"/>
        <w:ind w:left="0"/>
        <w:jc w:val="both"/>
      </w:pPr>
      <w:r>
        <w:rPr>
          <w:b w:val="false"/>
          <w:i w:val="false"/>
          <w:color w:val="000000"/>
          <w:sz w:val="22"/>
        </w:rPr>
        <w:t>Man's expectations are like a shotgun blast.  We expect everything and get nothing.  The problem is not with God.  The problem lays sweetly nested in our greedy Hearts.
There is a response from God that we could always expect ...to receive.  I would guess in matters of vengeance very few ask for it.   Fewer yet recognize it when it appears.</w:t>
      </w:r>
    </w:p>
    <w:p>
      <w:pPr>
        <w:spacing w:after="0"/>
        <w:ind w:left="0"/>
        <w:jc w:val="both"/>
      </w:pPr>
      <w:r>
        <w:rPr>
          <w:b w:val="false"/>
          <w:i w:val="false"/>
          <w:color w:val="000000"/>
          <w:sz w:val="22"/>
        </w:rPr>
        <w:t>The following Scripture should give you a hint.</w:t>
      </w:r>
    </w:p>
    <w:p>
      <w:pPr>
        <w:spacing w:after="0"/>
        <w:ind w:left="0"/>
        <w:jc w:val="both"/>
      </w:pPr>
      <w:r>
        <w:rPr>
          <w:b w:val="false"/>
          <w:i w:val="false"/>
          <w:color w:val="000000"/>
          <w:sz w:val="22"/>
        </w:rPr>
        <w:t>"The Lord is not slow in keeping his promise, as some understand slowness. Instead he is patient with you, not wanting anyone to perish, but everyone to come to repentance."
The vengeance we seek might come in the Salvation of the one we blame.  How horribly disappointing for some.</w:t>
      </w:r>
    </w:p>
    <w:p>
      <w:pPr>
        <w:spacing w:after="0"/>
        <w:ind w:left="0"/>
        <w:jc w:val="left"/>
      </w:pPr>
      <w:r>
        <w:br/>
      </w:r>
      <w:r>
        <w:br/>
      </w:r>
      <w:r>
        <w:rPr>
          <w:b w:val="false"/>
          <w:i w:val="false"/>
          <w:color w:val="000000"/>
          <w:sz w:val="22"/>
        </w:rPr>
        <w:t>
</w:t>
      </w:r>
    </w:p>
    <w:p>
      <w:pPr>
        <w:spacing w:after="0"/>
        <w:ind w:left="0"/>
        <w:jc w:val="left"/>
      </w:pPr>
      <w:r>
        <w:rPr>
          <w:b/>
          <w:i w:val="false"/>
          <w:color w:val="000000"/>
        </w:rPr>
        <w:t>Writer's Block</w:t>
      </w:r>
      <w:r>
        <w:rPr>
          <w:b/>
          <w:i w:val="false"/>
          <w:color w:val="000000"/>
        </w:rPr>
        <w:t xml:space="preserve"> - 2013-10-20 09:01</w:t>
      </w:r>
    </w:p>
    <w:p>
      <w:pPr>
        <w:spacing w:after="0"/>
        <w:ind w:left="0"/>
        <w:jc w:val="left"/>
      </w:pPr>
      <w:r>
        <w:br/>
      </w:r>
    </w:p>
    <w:p>
      <w:pPr>
        <w:spacing w:after="0"/>
        <w:ind w:left="0"/>
        <w:jc w:val="both"/>
      </w:pPr>
      <w:r>
        <w:drawing>
          <wp:inline distT="0" distB="0" distL="0" distR="0">
            <wp:extent cx="2857500" cy="9810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
                    <a:stretch>
                      <a:fillRect/>
                    </a:stretch>
                  </pic:blipFill>
                  <pic:spPr>
                    <a:xfrm>
                      <a:off x="0" y="0"/>
                      <a:ext cx="2857500" cy="981075"/>
                    </a:xfrm>
                    <a:prstGeom prst="rect">
                      <a:avLst/>
                    </a:prstGeom>
                  </pic:spPr>
                </pic:pic>
              </a:graphicData>
            </a:graphic>
          </wp:inline>
        </w:drawing>
      </w:r>
      <w:hyperlink r:id="rId35">
        <w:r>
          <w:rPr>
            <w:rStyle w:val="Hyperlink"/>
            <w:b w:val="false"/>
            <w:i w:val="false"/>
            <w:color w:val="0000ff"/>
            <w:sz w:val="22"/>
            <w:u w:val="single"/>
          </w:rPr>
          <w:t> </w:t>
        </w:r>
      </w:hyperlink>
      <w:r>
        <w:br/>
      </w:r>
      <w:r>
        <w:rPr>
          <w:b w:val="false"/>
          <w:i w:val="false"/>
          <w:color w:val="000000"/>
          <w:sz w:val="22"/>
        </w:rPr>
        <w:t>English: A standard number 2 pencil, unsharpened. Made by Sanford. (Photo credit: Wikipedia)</w:t>
      </w:r>
    </w:p>
    <w:p>
      <w:pPr>
        <w:spacing w:after="0"/>
        <w:ind w:left="0"/>
        <w:jc w:val="both"/>
      </w:pPr>
      <w:r>
        <w:rPr>
          <w:b w:val="false"/>
          <w:i w:val="false"/>
          <w:color w:val="000000"/>
          <w:sz w:val="22"/>
        </w:rPr>
        <w:t>
Got nothing to write about?  Scared that you'll run out of words?  Then your focus is on the things of this world.  Or, worse yet, your focus is on the things of man.
God is endless.  God is interesting.  God is vibrantly valid.  And the Son of Man, Jesus, is the very Word of God.  Want something endless and beautiful to write about?  Write about Jesus.
Maybe you don't appreciate the Lord Jesus.  Then write as if you're one of His enemies.  See, there's no end to the potential regarding the Lord of Life, Jesus!!!!!!!!!!!!!!!
I know, too many exclamination points..............    sorry.............   Opps!  Too many periods.........////.kjf;lsdjf;ldsjf;laksjdflkajsd;lfkja;slkgjoarigh;kkvnka.xjcvn;ksihjw;eotj;asddnglkajdvblkasjdnf;asjkhef..................    ENDLESSLY BEAUTIFUL IS GOD MOST HIGH!
</w:t>
      </w:r>
    </w:p>
    <w:p>
      <w:pPr>
        <w:spacing w:after="0"/>
        <w:ind w:left="0"/>
        <w:jc w:val="left"/>
      </w:pPr>
      <w:r>
        <w:br/>
      </w:r>
      <w:r>
        <w:br/>
      </w:r>
      <w:r>
        <w:rPr>
          <w:b w:val="false"/>
          <w:i w:val="false"/>
          <w:color w:val="000000"/>
          <w:sz w:val="22"/>
        </w:rPr>
        <w:t>
</w:t>
      </w:r>
    </w:p>
    <w:p>
      <w:pPr>
        <w:spacing w:after="0"/>
        <w:ind w:left="0"/>
        <w:jc w:val="left"/>
      </w:pPr>
      <w:r>
        <w:rPr>
          <w:b/>
          <w:i w:val="false"/>
          <w:color w:val="000000"/>
        </w:rPr>
        <w:t>You're a Christian, huh?</w:t>
      </w:r>
      <w:r>
        <w:rPr>
          <w:b/>
          <w:i w:val="false"/>
          <w:color w:val="000000"/>
        </w:rPr>
        <w:t xml:space="preserve"> - 2013-10-20 09:40</w:t>
      </w:r>
    </w:p>
    <w:p>
      <w:pPr>
        <w:spacing w:after="0"/>
        <w:ind w:left="0"/>
        <w:jc w:val="left"/>
      </w:pPr>
      <w:r>
        <w:br/>
      </w:r>
    </w:p>
    <w:p>
      <w:pPr>
        <w:spacing w:after="0"/>
        <w:ind w:left="0"/>
        <w:jc w:val="both"/>
      </w:pPr>
      <w:r>
        <w:rPr>
          <w:b w:val="false"/>
          <w:i w:val="false"/>
          <w:color w:val="000000"/>
          <w:sz w:val="22"/>
        </w:rPr>
        <w:t>[caption id="" align="alignright" width="160"]</w:t>
      </w:r>
      <w:r>
        <w:drawing>
          <wp:inline distT="0" distB="0" distL="0" distR="0">
            <wp:extent cx="1524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1524000" cy="2286000"/>
                    </a:xfrm>
                    <a:prstGeom prst="rect">
                      <a:avLst/>
                    </a:prstGeom>
                  </pic:spPr>
                </pic:pic>
              </a:graphicData>
            </a:graphic>
          </wp:inline>
        </w:drawing>
      </w:r>
      <w:hyperlink r:id="rId37">
        <w:r>
          <w:rPr>
            <w:rStyle w:val="Hyperlink"/>
            <w:b w:val="false"/>
            <w:i w:val="false"/>
            <w:color w:val="0000ff"/>
            <w:sz w:val="22"/>
            <w:u w:val="single"/>
          </w:rPr>
          <w:t> </w:t>
        </w:r>
      </w:hyperlink>
      <w:r>
        <w:rPr>
          <w:b w:val="false"/>
          <w:i w:val="false"/>
          <w:color w:val="000000"/>
          <w:sz w:val="22"/>
        </w:rPr>
        <w:t xml:space="preserve"> Happy Tears - old man [12] (Photo credit: Zuhair Ahmad)[/caption]How can it be described?  How can words express the surprise, peace, acceptance, and tears that appear when the Lord Jesus comes to touch and whisper love to us?
One moment you're living your life.  The next moment you're on your knees sobbing like a little child.  His touch is that powerfully packed with love.  But how can it be described?
You think you're a Christian.  I won't take that away from you.  In fact, you might be the very brother or sister I will live next to for eternity.   But can we talk about what can be expected by those who say they love the Lord of Life?
Have you shed tears like that?  Have you ever been in a setting and found yourself filling with appreciation about the things of God?  What did you do?  Did you shut them down lest anyone see a drop of emotion manifest itself on the outside of your body?  Or did you let it consume you, knowing that what is unseen and unheard will be visible to all and yelled from the roof tops?  But those are things of the flesh.  Those are things we can accomplish.
I'm pointing to that specific and immeasurably different experience we strive to express when we have been touched by the Lovely One.  I will restrain my fingers here.  For I was about to dive into psalm about Him.  What good would that do if you haven't experienced His nearness yet?
Instead, I will testify that there is a touch of God in this world!  He is not distant!  "In Him we live and move and have our being."  Our souls are dark and willingly hide from Him.  But open yourself to the Lord of Life.  Hope, dream, expect and pray that He will touch you.  He is willing.  He is simply waiting for the proper moment.  It will be a moment when you least expect it.  And He will whisper His love and understanding to you.  Tears WILL flow.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Pending blessings</w:t>
      </w:r>
      <w:r>
        <w:rPr>
          <w:b/>
          <w:i w:val="false"/>
          <w:color w:val="000000"/>
        </w:rPr>
        <w:t xml:space="preserve"> - 2013-10-20 13:45</w:t>
      </w:r>
    </w:p>
    <w:p>
      <w:pPr>
        <w:spacing w:after="0"/>
        <w:ind w:left="0"/>
        <w:jc w:val="left"/>
      </w:pPr>
      <w:r>
        <w:br/>
      </w:r>
    </w:p>
    <w:p>
      <w:pPr>
        <w:spacing w:after="0"/>
        <w:ind w:left="0"/>
        <w:jc w:val="both"/>
      </w:pPr>
      <w:r>
        <w:rPr>
          <w:b w:val="false"/>
          <w:i w:val="false"/>
          <w:color w:val="000000"/>
          <w:sz w:val="22"/>
        </w:rPr>
        <w:t>There are blessings waiting to be delivered among men.  Which of God's people is willing to brave the onslaught of man to deliver them?
</w:t>
      </w:r>
    </w:p>
    <w:p>
      <w:pPr>
        <w:spacing w:after="0"/>
        <w:ind w:left="0"/>
        <w:jc w:val="left"/>
      </w:pPr>
      <w:r>
        <w:br/>
      </w:r>
      <w:r>
        <w:br/>
      </w:r>
      <w:r>
        <w:rPr>
          <w:b w:val="false"/>
          <w:i w:val="false"/>
          <w:color w:val="000000"/>
          <w:sz w:val="22"/>
        </w:rPr>
        <w:t>
</w:t>
      </w:r>
    </w:p>
    <w:p>
      <w:pPr>
        <w:spacing w:after="0"/>
        <w:ind w:left="0"/>
        <w:jc w:val="left"/>
      </w:pPr>
      <w:r>
        <w:rPr>
          <w:b/>
          <w:i w:val="false"/>
          <w:color w:val="000000"/>
        </w:rPr>
        <w:t>Hiway Christians's logo</w:t>
      </w:r>
      <w:r>
        <w:rPr>
          <w:b/>
          <w:i w:val="false"/>
          <w:color w:val="000000"/>
        </w:rPr>
        <w:t xml:space="preserve"> - 2013-10-20 14:33</w:t>
      </w:r>
    </w:p>
    <w:p>
      <w:pPr>
        <w:spacing w:after="0"/>
        <w:ind w:left="0"/>
        <w:jc w:val="left"/>
      </w:pPr>
      <w:r>
        <w:br/>
      </w:r>
    </w:p>
    <w:p>
      <w:pPr>
        <w:spacing w:after="0"/>
        <w:ind w:left="0"/>
        <w:jc w:val="both"/>
      </w:pPr>
      <w:r>
        <w:rPr>
          <w:b w:val="false"/>
          <w:i w:val="false"/>
          <w:color w:val="000000"/>
          <w:sz w:val="22"/>
        </w:rPr>
        <w:t>I have decals of my logo for sale.  Various colors available.  They are about 4 inches tall by 8 inches wide.   Send me an email or reply to this if you want a few. 
</w:t>
      </w: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
                    <a:stretch>
                      <a:fillRect/>
                    </a:stretch>
                  </pic:blipFill>
                  <pic:spPr>
                    <a:xfrm>
                      <a:off x="0" y="0"/>
                      <a:ext cx="5732145" cy="4299109"/>
                    </a:xfrm>
                    <a:prstGeom prst="rect">
                      <a:avLst/>
                    </a:prstGeom>
                  </pic:spPr>
                </pic:pic>
              </a:graphicData>
            </a:graphic>
          </wp:inline>
        </w:drawing>
      </w:r>
      <w:hyperlink r:id="rId39">
        <w:r>
          <w:rPr>
            <w:rStyle w:val="Hyperlink"/>
            <w:b w:val="false"/>
            <w:i w:val="false"/>
            <w:color w:val="0000ff"/>
            <w:sz w:val="22"/>
            <w:u w:val="single"/>
          </w:rPr>
          <w:t> </w:t>
        </w:r>
      </w:hyperlink>
      <w:r>
        <w:rPr>
          <w:b w:val="false"/>
          <w:i w:val="false"/>
          <w:color w:val="000000"/>
          <w:sz w:val="22"/>
        </w:rPr>
        <w:t>
Email.   buttermilk80@gmail.com
</w:t>
      </w:r>
    </w:p>
    <w:p>
      <w:pPr>
        <w:spacing w:after="0"/>
        <w:ind w:left="0"/>
        <w:jc w:val="left"/>
      </w:pPr>
      <w:r>
        <w:br/>
      </w:r>
      <w:r>
        <w:br/>
      </w:r>
      <w:r>
        <w:rPr>
          <w:b w:val="false"/>
          <w:i w:val="false"/>
          <w:color w:val="000000"/>
          <w:sz w:val="22"/>
        </w:rPr>
        <w:t>
</w:t>
      </w:r>
    </w:p>
    <w:p>
      <w:pPr>
        <w:spacing w:after="0"/>
        <w:ind w:left="0"/>
        <w:jc w:val="left"/>
      </w:pPr>
      <w:r>
        <w:rPr>
          <w:b/>
          <w:i w:val="false"/>
          <w:color w:val="000000"/>
        </w:rPr>
        <w:t>His Voice</w:t>
      </w:r>
      <w:r>
        <w:rPr>
          <w:b/>
          <w:i w:val="false"/>
          <w:color w:val="000000"/>
        </w:rPr>
        <w:t xml:space="preserve"> - 2013-10-21 09:58</w:t>
      </w:r>
    </w:p>
    <w:p>
      <w:pPr>
        <w:spacing w:after="0"/>
        <w:ind w:left="0"/>
        <w:jc w:val="left"/>
      </w:pPr>
      <w:r>
        <w:br/>
      </w:r>
    </w:p>
    <w:p>
      <w:pPr>
        <w:spacing w:after="0"/>
        <w:ind w:left="0"/>
        <w:jc w:val="both"/>
      </w:pPr>
      <w:r>
        <w:rPr>
          <w:b w:val="false"/>
          <w:i w:val="false"/>
          <w:color w:val="000000"/>
          <w:sz w:val="22"/>
        </w:rPr>
        <w:t>"His voice was like that of many waters".  Ezekiel and the Apostle John mention the sound of the Lord's voice as appearing like many waters.  
I had understood this to mean that no matter what language you speak you would understand Him when he spoke to you.  But I was thinking like a child.
Though it does indicate that, like the believers at Pentecost,   it also has implications within the same language.
If I use cows to explain something to a rancher we are likely to come to understanding rather quickly.  If I speak of metal and plastic and grease and oil, the mechanic understands me well.
I look back at the things I have heard the Lord say to me, and I take note that there were various ways to write what I heard.  It is not that the various ways manipulate the truth.  In fact it is that the various ways uphold the truth even more strongly.  For the proof of truth comes from its various supports.  It is much like a four-legged table, or a rope of many strands.
When he speaks all understand him.  But I will confess there is a language he uses when he speaks to us personally.  He speaks in visions and dreams, experiences, words and sounds.  And every aspect of his voice fits our experience and knowledge perfectly.  It is absolutely impossible for us to misunderstand.
He is God.  All things are His.  Even our understanding is not beyond His reach.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Restriction</w:t>
      </w:r>
      <w:r>
        <w:rPr>
          <w:b/>
          <w:i w:val="false"/>
          <w:color w:val="000000"/>
        </w:rPr>
        <w:t xml:space="preserve"> - 2013-10-21 11:11</w:t>
      </w:r>
    </w:p>
    <w:p>
      <w:pPr>
        <w:spacing w:after="0"/>
        <w:ind w:left="0"/>
        <w:jc w:val="left"/>
      </w:pPr>
      <w:r>
        <w:br/>
      </w:r>
    </w:p>
    <w:p>
      <w:pPr>
        <w:spacing w:after="0"/>
        <w:ind w:left="0"/>
        <w:jc w:val="both"/>
      </w:pPr>
      <w:r>
        <w:rPr>
          <w:b w:val="false"/>
          <w:i w:val="false"/>
          <w:color w:val="000000"/>
          <w:sz w:val="22"/>
        </w:rPr>
        <w:t>There's something about having a Christian around you who loves the Lord and its not ashamed of the gospel.  It just disrupts and ruins the whole day.
You woke up and had in mind entire day of blissful sin.  Then this guy shows up.  It's not that he says anything in particular.  It's not like he's carrying some big sign that says he's a Christian.  He's just THERE!
Who wants to be reminded of the coming judgment?  How incredibly irritating!  You can't talk about all the subjects that you love to talk about.  
It's not that you can't make the noises, or that your lips are frozen shut.  It's just that you're afraid to open Pandora's box.  He might not say anything about purity, but you don't want to take the chance.  So you put on a fake and really obnoxious silence.  
I'm sorry my friend I know you feel this way.  And you're allowed to feel that way as long as its called today.
Funny thing is, if funny is usable here, by your very own admission you cannot stand in the presence of God.  If hanging around me drives you crazy, how do you think you're going to feel when your face to face with absolute purity and majesty?  Particularly considering that God is not ashamed to speak.  And I promise you, your attention will be totally God.  No more allowing your mind to gravitate toward pleasure.  You'll find yourself entirely consumed with thoughts about God.  Though they give me pleasure now, it will not have the same effect on you
It would be nice if you give that some consideration.  You think you live a life of freedom to do anything you please.  But notice how you don't dare talk around me.  Restrictions, restrictions, restrictions, your life is not freedom it's a series of restrictions.
The only way to freedom is to embrace the One you're now trying to avoid.  For now you are part of darkness.  And you cannot go where there is light.  I wonder if you are unrestricted enough to understand what I just said.
</w:t>
      </w:r>
    </w:p>
    <w:p>
      <w:pPr>
        <w:spacing w:after="0"/>
        <w:ind w:left="0"/>
        <w:jc w:val="left"/>
      </w:pPr>
      <w:r>
        <w:br/>
      </w:r>
      <w:r>
        <w:br/>
      </w:r>
      <w:r>
        <w:rPr>
          <w:b w:val="false"/>
          <w:i w:val="false"/>
          <w:color w:val="000000"/>
          <w:sz w:val="22"/>
        </w:rPr>
        <w:t>
</w:t>
      </w:r>
    </w:p>
    <w:p>
      <w:pPr>
        <w:spacing w:after="0"/>
        <w:ind w:left="0"/>
        <w:jc w:val="left"/>
      </w:pPr>
      <w:r>
        <w:rPr>
          <w:b/>
          <w:i w:val="false"/>
          <w:color w:val="000000"/>
        </w:rPr>
        <w:t>Who Created That?</w:t>
      </w:r>
      <w:r>
        <w:rPr>
          <w:b/>
          <w:i w:val="false"/>
          <w:color w:val="000000"/>
        </w:rPr>
        <w:t xml:space="preserve"> - 2013-10-22 03:43</w:t>
      </w:r>
    </w:p>
    <w:p>
      <w:pPr>
        <w:spacing w:after="0"/>
        <w:ind w:left="0"/>
        <w:jc w:val="left"/>
      </w:pPr>
      <w:r>
        <w:br/>
      </w:r>
    </w:p>
    <w:p>
      <w:pPr>
        <w:spacing w:after="0"/>
        <w:ind w:left="0"/>
        <w:jc w:val="both"/>
      </w:pPr>
      <w:r>
        <w:rPr>
          <w:b w:val="false"/>
          <w:i w:val="false"/>
          <w:color w:val="000000"/>
          <w:sz w:val="22"/>
        </w:rPr>
        <w:t>The strength of a man to fight to the death for his loved ones.  Who created that?
The love and dedication of mommy to spend her very life's blood for her children.  Who created that?
The soul consuming laugh of a baby.  Who created that?
The wailing sound of heartache.  Who created that?
Fear, sorrow, anger, joy, anticipation,  dedication,  love, hatred, memory and forgetting.   Who created these things?  Where did they come from?
"Then God said, “Let us make man in our image, after our likeness."  Is there really any question why I, and so many millions more, love Him so deeply?  We testify that we know who created.  And we invite everyone else to join us.
</w:t>
      </w:r>
    </w:p>
    <w:p>
      <w:pPr>
        <w:spacing w:after="0"/>
        <w:ind w:left="0"/>
        <w:jc w:val="left"/>
      </w:pPr>
      <w:r>
        <w:br/>
      </w:r>
      <w:r>
        <w:br/>
      </w:r>
      <w:r>
        <w:rPr>
          <w:b w:val="false"/>
          <w:i w:val="false"/>
          <w:color w:val="000000"/>
          <w:sz w:val="22"/>
        </w:rPr>
        <w:t>
</w:t>
      </w:r>
    </w:p>
    <w:p>
      <w:pPr>
        <w:spacing w:after="0"/>
        <w:ind w:left="0"/>
        <w:jc w:val="left"/>
      </w:pPr>
      <w:r>
        <w:rPr>
          <w:b/>
          <w:i w:val="false"/>
          <w:color w:val="000000"/>
        </w:rPr>
        <w:t>You and I</w:t>
      </w:r>
      <w:r>
        <w:rPr>
          <w:b/>
          <w:i w:val="false"/>
          <w:color w:val="000000"/>
        </w:rPr>
        <w:t xml:space="preserve"> - 2013-10-22 04:15</w:t>
      </w:r>
    </w:p>
    <w:p>
      <w:pPr>
        <w:spacing w:after="0"/>
        <w:ind w:left="0"/>
        <w:jc w:val="left"/>
      </w:pPr>
      <w:r>
        <w:br/>
      </w:r>
    </w:p>
    <w:p>
      <w:pPr>
        <w:spacing w:after="0"/>
        <w:ind w:left="0"/>
        <w:jc w:val="both"/>
      </w:pPr>
      <w:r>
        <w:rPr>
          <w:b w:val="false"/>
          <w:i w:val="false"/>
          <w:color w:val="000000"/>
          <w:sz w:val="22"/>
        </w:rPr>
        <w:t>Gather, if you please.  I will fast.
Fulfill your lust.  I will learn to refrain.
Become slyly vulgar.  I will strain toward purity.
Crave every shimmering bauble and trinket.  I will stagger toward promises unseen.
We will die.  
We will appear before Him.  
He will separate.   
"THINK ETERNITY"
</w:t>
      </w:r>
    </w:p>
    <w:p>
      <w:pPr>
        <w:spacing w:after="0"/>
        <w:ind w:left="0"/>
        <w:jc w:val="left"/>
      </w:pPr>
      <w:r>
        <w:br/>
      </w:r>
      <w:r>
        <w:br/>
      </w:r>
      <w:r>
        <w:rPr>
          <w:b w:val="false"/>
          <w:i w:val="false"/>
          <w:color w:val="000000"/>
          <w:sz w:val="22"/>
        </w:rPr>
        <w:t>
</w:t>
      </w:r>
    </w:p>
    <w:p>
      <w:pPr>
        <w:spacing w:after="0"/>
        <w:ind w:left="0"/>
        <w:jc w:val="left"/>
      </w:pPr>
      <w:r>
        <w:rPr>
          <w:b/>
          <w:i w:val="false"/>
          <w:color w:val="000000"/>
        </w:rPr>
        <w:t>A Testimonial</w:t>
      </w:r>
      <w:r>
        <w:rPr>
          <w:b/>
          <w:i w:val="false"/>
          <w:color w:val="000000"/>
        </w:rPr>
        <w:t xml:space="preserve"> - 2013-10-22 04:55</w:t>
      </w:r>
    </w:p>
    <w:p>
      <w:pPr>
        <w:spacing w:after="0"/>
        <w:ind w:left="0"/>
        <w:jc w:val="left"/>
      </w:pPr>
      <w:r>
        <w:br/>
      </w:r>
    </w:p>
    <w:p>
      <w:pPr>
        <w:spacing w:after="0"/>
        <w:ind w:left="0"/>
        <w:jc w:val="both"/>
      </w:pPr>
      <w:r>
        <w:rPr>
          <w:b w:val="false"/>
          <w:i w:val="false"/>
          <w:color w:val="000000"/>
          <w:sz w:val="22"/>
        </w:rPr>
        <w:t>The legacy of godly men, women and children remains.  They stood apart yet oddly strong.  Indifferent to the lure of lust, they yearn for a land of promised inheritance.  That yearning is resoundingly different.
The wife of a dear man of God once confided that her husband would slide out of bed during the night.  He would kneel against the edge of the bed and spend time in prayer.
I thought that to be a powerful insight into the dedication of that man.  He was well into his 70's when I met them.  His teaching remains burning within me.  Humble, meek, yet viciously dedicated to God; sin had very slippery fingers when it tried to lay hold of this man.
Glory to God by His Holy Son,  by virtue of His Holy Spirit, and because of the living testimony of His holy servants Herman and Mervine Wilson. 
</w:t>
      </w:r>
    </w:p>
    <w:p>
      <w:pPr>
        <w:spacing w:after="0"/>
        <w:ind w:left="0"/>
        <w:jc w:val="left"/>
      </w:pPr>
      <w:r>
        <w:br/>
      </w:r>
      <w:r>
        <w:br/>
      </w:r>
      <w:r>
        <w:rPr>
          <w:b w:val="false"/>
          <w:i w:val="false"/>
          <w:color w:val="000000"/>
          <w:sz w:val="22"/>
        </w:rPr>
        <w:t>
</w:t>
      </w:r>
    </w:p>
    <w:p>
      <w:pPr>
        <w:spacing w:after="0"/>
        <w:ind w:left="0"/>
        <w:jc w:val="left"/>
      </w:pPr>
      <w:r>
        <w:rPr>
          <w:b/>
          <w:i w:val="false"/>
          <w:color w:val="000000"/>
        </w:rPr>
        <w:t>Seriously???!!!</w:t>
      </w:r>
      <w:r>
        <w:rPr>
          <w:b/>
          <w:i w:val="false"/>
          <w:color w:val="000000"/>
        </w:rPr>
        <w:t xml:space="preserve"> - 2013-10-22 06:04</w:t>
      </w:r>
    </w:p>
    <w:p>
      <w:pPr>
        <w:spacing w:after="0"/>
        <w:ind w:left="0"/>
        <w:jc w:val="left"/>
      </w:pPr>
      <w:r>
        <w:br/>
      </w:r>
    </w:p>
    <w:p>
      <w:pPr>
        <w:spacing w:after="0"/>
        <w:ind w:left="0"/>
        <w:jc w:val="both"/>
      </w:pPr>
      <w:r>
        <w:rPr>
          <w:b w:val="false"/>
          <w:i w:val="false"/>
          <w:color w:val="000000"/>
          <w:sz w:val="22"/>
        </w:rPr>
        <w:t>Do you really think you can live without God?  Do you really believe it's ok to play religious?   If so, you don't yet know as you ought to.
Today is the day of grace.  What that means is that today is the assigned day when God will support and supply life to His enemies.  But every day has an end.
As surely as He provides today, He has promised to cease His provision and protection to those who live as His enemies today.  In other words, "He's gonna cut off the credit card dude".  There is a place of "NO MORE HANDOUTS!"
Do you seriously think you don't need God?  Do you serioisly think you can play in this world and not become part of it?  Maybe you don't know that God has said that to be a friend of this world is to side with His enemy.   You can't possibly want that.  
Maybe it's a matter of fear that holds you back.  Ok, that can be fixed quickly.  Let the world slap you a few times, because of the name of Jesus, and you'll harden up.  Once they draw blood fear gets replaced by a deadly serious determination to pull away from it.  Volá (that's how you spell "Whalla")  fear dies.  Boldness is born!
Think about it please.  We live in a place of testing.  He is watching to see who will begin to struggle against His enemy.  He sends help to those who desire Him.  All we have to do is ask.  How hard is that?  Hard enough to have kept you where you find yourself now!
The day is coming when this test will be over.  Would you be willing to die to pass it?  Do you think you will wish you had?  That's what it takes, my friend.  That's what it takes.  
And they call Christians weak.   Weak doesn't fight!   Weak gives in to lust.  Weak follows along with fools!  You want to wear "weak one" on your eternal t-shirt?  Why not trade it in for some serious body armor?  Jesus has your size in stock!  By the way, it only comes in White.
Think Eternity.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Really?</w:t>
      </w:r>
      <w:r>
        <w:rPr>
          <w:b/>
          <w:i w:val="false"/>
          <w:color w:val="000000"/>
        </w:rPr>
        <w:t xml:space="preserve"> - 2013-10-23 08:37</w:t>
      </w:r>
    </w:p>
    <w:p>
      <w:pPr>
        <w:spacing w:after="0"/>
        <w:ind w:left="0"/>
        <w:jc w:val="left"/>
      </w:pPr>
      <w:r>
        <w:br/>
      </w:r>
    </w:p>
    <w:p>
      <w:pPr>
        <w:spacing w:after="0"/>
        <w:ind w:left="0"/>
        <w:jc w:val="both"/>
      </w:pPr>
      <w:r>
        <w:rPr>
          <w:b w:val="false"/>
          <w:i w:val="false"/>
          <w:color w:val="000000"/>
          <w:sz w:val="22"/>
        </w:rPr>
        <w:t>He made us.  We are the result of his idea and his handiwork!  Yet we treat him like crap!  How, in the world, do you think such people will be received?
What do men do with things they create that do not work as they are expected to work?   What do men do to a violent dog who loves to kill children?  When there is something in your house that is likely to cause serious harm,  what do you do about it?
I only ask you to think about and answer this question:  If men do these things to protect what is theirs what makes you think God will not do the same to what is His?  
Come on!  Let honesty penetrate!  We are all going to meet Him face to face.  Do you seriously think you don't need to get ready?
</w:t>
      </w:r>
    </w:p>
    <w:p>
      <w:pPr>
        <w:spacing w:after="0"/>
        <w:ind w:left="0"/>
        <w:jc w:val="left"/>
      </w:pPr>
      <w:r>
        <w:br/>
      </w:r>
      <w:r>
        <w:br/>
      </w:r>
      <w:r>
        <w:rPr>
          <w:b w:val="false"/>
          <w:i w:val="false"/>
          <w:color w:val="000000"/>
          <w:sz w:val="22"/>
        </w:rPr>
        <w:t>
</w:t>
      </w:r>
    </w:p>
    <w:p>
      <w:pPr>
        <w:spacing w:after="0"/>
        <w:ind w:left="0"/>
        <w:jc w:val="left"/>
      </w:pPr>
      <w:r>
        <w:rPr>
          <w:b/>
          <w:i w:val="false"/>
          <w:color w:val="000000"/>
        </w:rPr>
        <w:t>And you laugh!?</w:t>
      </w:r>
      <w:r>
        <w:rPr>
          <w:b/>
          <w:i w:val="false"/>
          <w:color w:val="000000"/>
        </w:rPr>
        <w:t xml:space="preserve"> - 2013-10-23 08:38</w:t>
      </w:r>
    </w:p>
    <w:p>
      <w:pPr>
        <w:spacing w:after="0"/>
        <w:ind w:left="0"/>
        <w:jc w:val="left"/>
      </w:pPr>
      <w:r>
        <w:br/>
      </w:r>
    </w:p>
    <w:p>
      <w:pPr>
        <w:spacing w:after="0"/>
        <w:ind w:left="0"/>
        <w:jc w:val="both"/>
      </w:pPr>
      <w:r>
        <w:rPr>
          <w:b w:val="false"/>
          <w:i w:val="false"/>
          <w:color w:val="000000"/>
          <w:sz w:val="22"/>
        </w:rPr>
        <w:t>The world and those who live by the flesh will never love to see the Word of God.  What I mean is, the words of the Bible will provoke anger, greed or resentment in those who do not love Him.
I don't say this to poke at people.  I just say this to voice a truth.  And to let folks know that I understand how my posts about God and the bible are received.  Some love them.  Most just want them to go away.  Be patient.  When I leave these posts will cease. 
Another truth, along these lines, is this:  the fix is not for me to shut up.  The fix is for men to learn to love the things of God.
No one wants to be a laughed at, hated or ignored.  "No one" includes God!
</w:t>
      </w:r>
    </w:p>
    <w:p>
      <w:pPr>
        <w:spacing w:after="0"/>
        <w:ind w:left="0"/>
        <w:jc w:val="left"/>
      </w:pPr>
      <w:r>
        <w:br/>
      </w:r>
      <w:r>
        <w:br/>
      </w:r>
      <w:r>
        <w:rPr>
          <w:b w:val="false"/>
          <w:i w:val="false"/>
          <w:color w:val="000000"/>
          <w:sz w:val="22"/>
        </w:rPr>
        <w:t>
</w:t>
      </w:r>
    </w:p>
    <w:p>
      <w:pPr>
        <w:spacing w:after="0"/>
        <w:ind w:left="0"/>
        <w:jc w:val="left"/>
      </w:pPr>
      <w:r>
        <w:rPr>
          <w:b/>
          <w:i w:val="false"/>
          <w:color w:val="000000"/>
        </w:rPr>
        <w:t>A line in the sand</w:t>
      </w:r>
      <w:r>
        <w:rPr>
          <w:b/>
          <w:i w:val="false"/>
          <w:color w:val="000000"/>
        </w:rPr>
        <w:t xml:space="preserve"> - 2013-10-23 09:03</w:t>
      </w:r>
    </w:p>
    <w:p>
      <w:pPr>
        <w:spacing w:after="0"/>
        <w:ind w:left="0"/>
        <w:jc w:val="left"/>
      </w:pPr>
      <w:r>
        <w:br/>
      </w:r>
    </w:p>
    <w:p>
      <w:pPr>
        <w:spacing w:after="0"/>
        <w:ind w:left="0"/>
        <w:jc w:val="both"/>
      </w:pPr>
      <w:r>
        <w:drawing>
          <wp:inline distT="0" distB="0" distL="0" distR="0">
            <wp:extent cx="2857500" cy="3419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
                    <a:stretch>
                      <a:fillRect/>
                    </a:stretch>
                  </pic:blipFill>
                  <pic:spPr>
                    <a:xfrm>
                      <a:off x="0" y="0"/>
                      <a:ext cx="2857500" cy="3419475"/>
                    </a:xfrm>
                    <a:prstGeom prst="rect">
                      <a:avLst/>
                    </a:prstGeom>
                  </pic:spPr>
                </pic:pic>
              </a:graphicData>
            </a:graphic>
          </wp:inline>
        </w:drawing>
      </w:r>
      <w:hyperlink r:id="rId41">
        <w:r>
          <w:rPr>
            <w:rStyle w:val="Hyperlink"/>
            <w:b w:val="false"/>
            <w:i w:val="false"/>
            <w:color w:val="0000ff"/>
            <w:sz w:val="22"/>
            <w:u w:val="single"/>
          </w:rPr>
          <w:t> </w:t>
        </w:r>
      </w:hyperlink>
      <w:r>
        <w:br/>
      </w:r>
      <w:r>
        <w:rPr>
          <w:b w:val="false"/>
          <w:i w:val="false"/>
          <w:color w:val="000000"/>
          <w:sz w:val="22"/>
        </w:rPr>
        <w:t>English: Sand in Yyteri. (Photo credit: Wikipedia)</w:t>
      </w:r>
    </w:p>
    <w:p>
      <w:pPr>
        <w:spacing w:after="0"/>
        <w:ind w:left="0"/>
        <w:jc w:val="both"/>
      </w:pPr>
      <w:r>
        <w:rPr>
          <w:b w:val="false"/>
          <w:i w:val="false"/>
          <w:color w:val="000000"/>
          <w:sz w:val="22"/>
        </w:rPr>
        <w:t>
A line in the sand is drawn by all.
" this point I shall not pass".
But time and the elements seem to move what was scratched with so little time passed.
They say "my views have been refined.  I am forced to redraw what I've drawn".
Well then draw.  My friend draw, till you find what is true.
Not just what identifies you.
_________________
Such is the way among  men found acceptable.
But I find I cannot dance to that song.
I had scratched my own line in the sand long ago,
Now to truth I am forced to belong.
The line has been drawn with a stick or a finger.
But now too cold steel I must reach.
I scrape away sand all the way down to bedrock.
The line I now draw can't be breached!
</w:t>
      </w:r>
    </w:p>
    <w:p>
      <w:pPr>
        <w:spacing w:after="0"/>
        <w:ind w:left="0"/>
        <w:jc w:val="left"/>
      </w:pPr>
      <w:r>
        <w:br/>
      </w:r>
      <w:r>
        <w:br/>
      </w:r>
      <w:r>
        <w:rPr>
          <w:b w:val="false"/>
          <w:i w:val="false"/>
          <w:color w:val="000000"/>
          <w:sz w:val="22"/>
        </w:rPr>
        <w:t>
</w:t>
      </w:r>
    </w:p>
    <w:p>
      <w:pPr>
        <w:spacing w:after="0"/>
        <w:ind w:left="0"/>
        <w:jc w:val="left"/>
      </w:pPr>
      <w:r>
        <w:rPr>
          <w:b/>
          <w:i w:val="false"/>
          <w:color w:val="000000"/>
        </w:rPr>
        <w:t>Children, the child like faith</w:t>
      </w:r>
      <w:r>
        <w:rPr>
          <w:b/>
          <w:i w:val="false"/>
          <w:color w:val="000000"/>
        </w:rPr>
        <w:t xml:space="preserve"> - 2013-10-23 10:29</w:t>
      </w:r>
    </w:p>
    <w:p>
      <w:pPr>
        <w:spacing w:after="0"/>
        <w:ind w:left="0"/>
        <w:jc w:val="left"/>
      </w:pPr>
      <w:r>
        <w:br/>
      </w:r>
    </w:p>
    <w:p>
      <w:pPr>
        <w:spacing w:after="0"/>
        <w:ind w:left="0"/>
        <w:jc w:val="both"/>
      </w:pPr>
      <w:r>
        <w:drawing>
          <wp:inline distT="0" distB="0" distL="0" distR="0">
            <wp:extent cx="5732145" cy="49181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2"/>
                    <a:stretch>
                      <a:fillRect/>
                    </a:stretch>
                  </pic:blipFill>
                  <pic:spPr>
                    <a:xfrm>
                      <a:off x="0" y="0"/>
                      <a:ext cx="5732145" cy="4918180"/>
                    </a:xfrm>
                    <a:prstGeom prst="rect">
                      <a:avLst/>
                    </a:prstGeom>
                  </pic:spPr>
                </pic:pic>
              </a:graphicData>
            </a:graphic>
          </wp:inline>
        </w:drawing>
      </w:r>
      <w:hyperlink r:id="rId43">
        <w:r>
          <w:rPr>
            <w:rStyle w:val="Hyperlink"/>
            <w:b w:val="false"/>
            <w:i w:val="false"/>
            <w:color w:val="0000ff"/>
            <w:sz w:val="22"/>
            <w:u w:val="single"/>
          </w:rPr>
          <w:t> </w:t>
        </w:r>
      </w:hyperlink>
      <w:r>
        <w:rPr>
          <w:b w:val="false"/>
          <w:i w:val="false"/>
          <w:color w:val="000000"/>
          <w:sz w:val="22"/>
        </w:rPr>
        <w:t>
1 Corinthians 14:20
"Brothers and sisters, stop thinking like children. In regard to evil be infants, but in your thinking be adults."
Matthew 18: 3
"And he said: 'Truly I tell you, unless you change and become like little children, you will never enter the kingdom of heaven."
Revelation 5: 9
"And they sang a new song, saying: "You are worthy to take the scroll and to open its seals, because you were slain, and with your blood you purchased for God persons from every tribe and language and people and nation."
To our God belongs The Glory which surpasses the glory of all.  He is found worthy of all that is best.  And those He has cared to love will grant Him all.  His name is Jesus.  His name is resoundingly wonderful.  Who can speak the full name of God's lovely Son?
</w:t>
      </w:r>
    </w:p>
    <w:p>
      <w:pPr>
        <w:spacing w:after="0"/>
        <w:ind w:left="0"/>
        <w:jc w:val="left"/>
      </w:pPr>
      <w:r>
        <w:br/>
      </w:r>
      <w:r>
        <w:br/>
      </w:r>
      <w:r>
        <w:rPr>
          <w:b w:val="false"/>
          <w:i w:val="false"/>
          <w:color w:val="000000"/>
          <w:sz w:val="22"/>
        </w:rPr>
        <w:t>
</w:t>
      </w:r>
    </w:p>
    <w:p>
      <w:pPr>
        <w:spacing w:after="0"/>
        <w:ind w:left="0"/>
        <w:jc w:val="left"/>
      </w:pPr>
      <w:r>
        <w:rPr>
          <w:b/>
          <w:i w:val="false"/>
          <w:color w:val="000000"/>
        </w:rPr>
        <w:t>WOW!</w:t>
      </w:r>
      <w:r>
        <w:rPr>
          <w:b/>
          <w:i w:val="false"/>
          <w:color w:val="000000"/>
        </w:rPr>
        <w:t xml:space="preserve"> - 2013-10-23 12:55</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
                    <a:stretch>
                      <a:fillRect/>
                    </a:stretch>
                  </pic:blipFill>
                  <pic:spPr>
                    <a:xfrm>
                      <a:off x="0" y="0"/>
                      <a:ext cx="1714500" cy="2286000"/>
                    </a:xfrm>
                    <a:prstGeom prst="rect">
                      <a:avLst/>
                    </a:prstGeom>
                  </pic:spPr>
                </pic:pic>
              </a:graphicData>
            </a:graphic>
          </wp:inline>
        </w:drawing>
      </w:r>
      <w:hyperlink r:id="rId45">
        <w:r>
          <w:rPr>
            <w:rStyle w:val="Hyperlink"/>
            <w:b w:val="false"/>
            <w:i w:val="false"/>
            <w:color w:val="0000ff"/>
            <w:sz w:val="22"/>
            <w:u w:val="single"/>
          </w:rPr>
          <w:t> </w:t>
        </w:r>
      </w:hyperlink>
      <w:r>
        <w:br/>
      </w:r>
      <w:r>
        <w:rPr>
          <w:b w:val="false"/>
          <w:i w:val="false"/>
          <w:color w:val="000000"/>
          <w:sz w:val="22"/>
        </w:rPr>
        <w:t>The Banquet Table (Photo credit: Michael Hollander)</w:t>
      </w:r>
    </w:p>
    <w:p>
      <w:pPr>
        <w:spacing w:after="0"/>
        <w:ind w:left="0"/>
        <w:jc w:val="both"/>
      </w:pPr>
      <w:r>
        <w:rPr>
          <w:b w:val="false"/>
          <w:i w:val="false"/>
          <w:color w:val="000000"/>
          <w:sz w:val="22"/>
        </w:rPr>
        <w:t>
23 “Then the master told his servant, ‘Go out to the roads and country lanes and compel them to come in, so that my house will be full. 24. I tell you, not one of those who were invited will get a taste of my banquet.’”
_____________
24. I tell you, not one of those who were invited will get a taste of my banquet.’”
Has it ever occurred to you how blessed we are who will attend His banquet because of His mercy alone?
</w:t>
      </w:r>
      <w:r>
        <w:rPr>
          <w:b/>
          <w:i w:val="false"/>
          <w:color w:val="000000"/>
          <w:sz w:val="22"/>
        </w:rPr>
        <w:t>24. I tell you, not one of those who were invited will get a taste of my banquet</w:t>
      </w:r>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Such, receive the promise</w:t>
      </w:r>
      <w:r>
        <w:rPr>
          <w:b/>
          <w:i w:val="false"/>
          <w:color w:val="000000"/>
        </w:rPr>
        <w:t xml:space="preserve"> - 2013-10-23 13:10</w:t>
      </w:r>
    </w:p>
    <w:p>
      <w:pPr>
        <w:spacing w:after="0"/>
        <w:ind w:left="0"/>
        <w:jc w:val="left"/>
      </w:pPr>
      <w:r>
        <w:br/>
      </w:r>
    </w:p>
    <w:p>
      <w:pPr>
        <w:spacing w:after="0"/>
        <w:ind w:left="0"/>
        <w:jc w:val="both"/>
      </w:pPr>
      <w:r>
        <w:drawing>
          <wp:inline distT="0" distB="0" distL="0" distR="0">
            <wp:extent cx="3810000" cy="3314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
                    <a:stretch>
                      <a:fillRect/>
                    </a:stretch>
                  </pic:blipFill>
                  <pic:spPr>
                    <a:xfrm>
                      <a:off x="0" y="0"/>
                      <a:ext cx="3810000" cy="3314700"/>
                    </a:xfrm>
                    <a:prstGeom prst="rect">
                      <a:avLst/>
                    </a:prstGeom>
                  </pic:spPr>
                </pic:pic>
              </a:graphicData>
            </a:graphic>
          </wp:inline>
        </w:drawing>
      </w:r>
      <w:hyperlink r:id="rId47">
        <w:r>
          <w:rPr>
            <w:rStyle w:val="Hyperlink"/>
            <w:b w:val="false"/>
            <w:i w:val="false"/>
            <w:color w:val="0000ff"/>
            <w:sz w:val="22"/>
            <w:u w:val="single"/>
          </w:rPr>
          <w:t> </w:t>
        </w:r>
      </w:hyperlink>
      <w:r>
        <w:br/>
      </w:r>
      <w:r>
        <w:rPr>
          <w:b w:val="false"/>
          <w:i w:val="false"/>
          <w:color w:val="000000"/>
          <w:sz w:val="22"/>
        </w:rPr>
        <w:t>The arms of office of the Lord Lyon King of arms, the sovereign of the Court of the Lord Lyon. (Photo credit: Wikipedia)</w:t>
      </w:r>
    </w:p>
    <w:p>
      <w:pPr>
        <w:spacing w:after="0"/>
        <w:ind w:left="0"/>
        <w:jc w:val="both"/>
      </w:pPr>
      <w:r>
        <w:rPr>
          <w:b w:val="false"/>
          <w:i w:val="false"/>
          <w:color w:val="000000"/>
          <w:sz w:val="22"/>
        </w:rPr>
        <w:t xml:space="preserve">
When you're invited to a feast of a king it is best to be washed and dressed appropriately.  How much more does this apply to the king of kings?
What does it mean to be dressed and washed?  We are to be washed in his blood using only his sacrifice to clean us.  And we are to be dressed in his perfect holiness.  It is not acceptable to appear in our own. Our holiness is not clean and white enough.  Didn't you realize the Father himself will appear?
And we can be sure we are invited.  Not only because he cannot lie, but also because we share in his ministry.  Those who will attend the banquet of the Lord are doing so now.  Such men and women are busily preparing to attend.  They too are engaged in the work the Lord has accomplished.
The Lord spoke of such who </w:t>
      </w:r>
      <w:r>
        <w:rPr>
          <w:b/>
          <w:i w:val="false"/>
          <w:color w:val="000000"/>
          <w:sz w:val="22"/>
        </w:rPr>
        <w:t>do not</w:t>
      </w:r>
      <w:r>
        <w:rPr>
          <w:b w:val="false"/>
          <w:i w:val="false"/>
          <w:color w:val="000000"/>
          <w:sz w:val="22"/>
        </w:rPr>
        <w:t xml:space="preserve"> prepare to attend, and when asked how they got in, they have nothing to respond.  He has ordered them taken out cut to pieces and assigned a place with unbelievers.
Upon hearing these things why would you not choose to prepare?  Why would you let fear over rule your desire to attend?  Those who love him, those who obey the fathers commands, those who believe and prepare, those who </w:t>
      </w:r>
      <w:r>
        <w:rPr>
          <w:b/>
          <w:i w:val="false"/>
          <w:color w:val="000000"/>
          <w:sz w:val="22"/>
        </w:rPr>
        <w:t xml:space="preserve">watch.  </w:t>
      </w:r>
      <w:r>
        <w:rPr>
          <w:b w:val="false"/>
          <w:i w:val="false"/>
          <w:color w:val="000000"/>
          <w:sz w:val="22"/>
        </w:rPr>
        <w:t>
</w:t>
      </w:r>
      <w:r>
        <w:rPr>
          <w:b/>
          <w:i w:val="false"/>
          <w:color w:val="000000"/>
          <w:sz w:val="22"/>
        </w:rPr>
        <w:t>Such receive the promise</w:t>
      </w:r>
    </w:p>
    <w:p>
      <w:pPr>
        <w:spacing w:after="0"/>
        <w:ind w:left="0"/>
        <w:jc w:val="left"/>
      </w:pPr>
      <w:r>
        <w:br/>
      </w:r>
      <w:r>
        <w:br/>
      </w:r>
      <w:r>
        <w:rPr>
          <w:b w:val="false"/>
          <w:i w:val="false"/>
          <w:color w:val="000000"/>
          <w:sz w:val="22"/>
        </w:rPr>
        <w:t>
</w:t>
      </w:r>
    </w:p>
    <w:p>
      <w:pPr>
        <w:spacing w:after="0"/>
        <w:ind w:left="0"/>
        <w:jc w:val="left"/>
      </w:pPr>
      <w:r>
        <w:rPr>
          <w:b/>
          <w:i w:val="false"/>
          <w:color w:val="000000"/>
        </w:rPr>
        <w:t>Prepare to join them</w:t>
      </w:r>
      <w:r>
        <w:rPr>
          <w:b/>
          <w:i w:val="false"/>
          <w:color w:val="000000"/>
        </w:rPr>
        <w:t xml:space="preserve"> - 2013-10-24 11:53</w:t>
      </w:r>
    </w:p>
    <w:p>
      <w:pPr>
        <w:spacing w:after="0"/>
        <w:ind w:left="0"/>
        <w:jc w:val="left"/>
      </w:pPr>
      <w:r>
        <w:br/>
      </w:r>
    </w:p>
    <w:p>
      <w:pPr>
        <w:spacing w:after="0"/>
        <w:ind w:left="0"/>
        <w:jc w:val="both"/>
      </w:pPr>
      <w:r>
        <w:drawing>
          <wp:inline distT="0" distB="0" distL="0" distR="0">
            <wp:extent cx="2857500" cy="23907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
                    <a:stretch>
                      <a:fillRect/>
                    </a:stretch>
                  </pic:blipFill>
                  <pic:spPr>
                    <a:xfrm>
                      <a:off x="0" y="0"/>
                      <a:ext cx="2857500" cy="2390775"/>
                    </a:xfrm>
                    <a:prstGeom prst="rect">
                      <a:avLst/>
                    </a:prstGeom>
                  </pic:spPr>
                </pic:pic>
              </a:graphicData>
            </a:graphic>
          </wp:inline>
        </w:drawing>
      </w:r>
      <w:hyperlink r:id="rId49">
        <w:r>
          <w:rPr>
            <w:rStyle w:val="Hyperlink"/>
            <w:b w:val="false"/>
            <w:i w:val="false"/>
            <w:color w:val="0000ff"/>
            <w:sz w:val="22"/>
            <w:u w:val="single"/>
          </w:rPr>
          <w:t> </w:t>
        </w:r>
      </w:hyperlink>
      <w:r>
        <w:br/>
      </w:r>
      <w:r>
        <w:rPr>
          <w:b w:val="false"/>
          <w:i w:val="false"/>
          <w:color w:val="000000"/>
          <w:sz w:val="22"/>
        </w:rPr>
        <w:t>Deposition. Heures d'Étienne Chevalier, enluminées par Jean Fouquet (Photo credit: Wikipedia)</w:t>
      </w:r>
    </w:p>
    <w:p>
      <w:pPr>
        <w:spacing w:after="0"/>
        <w:ind w:left="0"/>
        <w:jc w:val="both"/>
      </w:pPr>
      <w:r>
        <w:rPr>
          <w:b w:val="false"/>
          <w:i w:val="false"/>
          <w:color w:val="000000"/>
          <w:sz w:val="22"/>
        </w:rPr>
        <w:t>
They have graduated.
They have moved into the house.
They have left our family never to return.
Now they laugh and dance full of joy.
When they speak they speak clearly.
They are plainly heard and plainly understood.
Painless and free, they wander to and fro.
Joy fills their days.
Love stretches out in every direction.
This is how it is for them and it never will cease.
There is a vast throng for whom we must feel sorrow.
But those of Christ are not of that group.
Yearn for them!
Let the craving to obey come alive.
Enter into the service of the Lord with abandonment.
And you are promised to arrive  among them.
</w:t>
      </w:r>
    </w:p>
    <w:p>
      <w:pPr>
        <w:spacing w:after="0"/>
        <w:ind w:left="0"/>
        <w:jc w:val="left"/>
      </w:pPr>
      <w:r>
        <w:br/>
      </w:r>
      <w:r>
        <w:br/>
      </w:r>
      <w:r>
        <w:rPr>
          <w:b w:val="false"/>
          <w:i w:val="false"/>
          <w:color w:val="000000"/>
          <w:sz w:val="22"/>
        </w:rPr>
        <w:t>
</w:t>
      </w:r>
    </w:p>
    <w:p>
      <w:pPr>
        <w:spacing w:after="0"/>
        <w:ind w:left="0"/>
        <w:jc w:val="left"/>
      </w:pPr>
      <w:r>
        <w:rPr>
          <w:b/>
          <w:i w:val="false"/>
          <w:color w:val="000000"/>
        </w:rPr>
        <w:t>Time spent well</w:t>
      </w:r>
      <w:r>
        <w:rPr>
          <w:b/>
          <w:i w:val="false"/>
          <w:color w:val="000000"/>
        </w:rPr>
        <w:t xml:space="preserve"> - 2013-10-24 12:04</w:t>
      </w:r>
    </w:p>
    <w:p>
      <w:pPr>
        <w:spacing w:after="0"/>
        <w:ind w:left="0"/>
        <w:jc w:val="left"/>
      </w:pPr>
      <w:r>
        <w:br/>
      </w:r>
    </w:p>
    <w:p>
      <w:pPr>
        <w:spacing w:after="0"/>
        <w:ind w:left="0"/>
        <w:jc w:val="both"/>
      </w:pPr>
      <w:r>
        <w:drawing>
          <wp:inline distT="0" distB="0" distL="0" distR="0">
            <wp:extent cx="2857500" cy="400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
                    <a:stretch>
                      <a:fillRect/>
                    </a:stretch>
                  </pic:blipFill>
                  <pic:spPr>
                    <a:xfrm>
                      <a:off x="0" y="0"/>
                      <a:ext cx="2857500" cy="4000500"/>
                    </a:xfrm>
                    <a:prstGeom prst="rect">
                      <a:avLst/>
                    </a:prstGeom>
                  </pic:spPr>
                </pic:pic>
              </a:graphicData>
            </a:graphic>
          </wp:inline>
        </w:drawing>
      </w:r>
      <w:hyperlink r:id="rId51">
        <w:r>
          <w:rPr>
            <w:rStyle w:val="Hyperlink"/>
            <w:b w:val="false"/>
            <w:i w:val="false"/>
            <w:color w:val="0000ff"/>
            <w:sz w:val="22"/>
            <w:u w:val="single"/>
          </w:rPr>
          <w:t> </w:t>
        </w:r>
      </w:hyperlink>
      <w:r>
        <w:br/>
      </w:r>
      <w:r>
        <w:rPr>
          <w:b w:val="false"/>
          <w:i w:val="false"/>
          <w:color w:val="000000"/>
          <w:sz w:val="22"/>
        </w:rPr>
        <w:t>First page of the Gospel of Mark, by Sargis Pitsak, a Medieval Armenian scribe and miniaturist (Photo credit: Wikipedia)</w:t>
      </w:r>
    </w:p>
    <w:p>
      <w:pPr>
        <w:spacing w:after="0"/>
        <w:ind w:left="0"/>
        <w:jc w:val="both"/>
      </w:pPr>
      <w:r>
        <w:rPr>
          <w:b w:val="false"/>
          <w:i w:val="false"/>
          <w:color w:val="000000"/>
          <w:sz w:val="22"/>
        </w:rPr>
        <w:t>
I do not waste my time weeping for the dead.  Millions more will die before it's my turn.  That would be a whole lot of weeping.
No, I spend my hours trying to cheat hell of a few souls.  I find this activity far more consuming and profitable than wasting away for what is "A done deal."
If the dead are with Christ, then they are more alive than I.  If the dead are in hell, there's no bringing them back, and they are more dead than I.
So I will spend my energy trying to convince others that life in Christ Jesus is immeasurably better, regardless the apparent loss or pain.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Learn for keeps</w:t>
      </w:r>
      <w:r>
        <w:rPr>
          <w:b/>
          <w:i w:val="false"/>
          <w:color w:val="000000"/>
        </w:rPr>
        <w:t xml:space="preserve"> - 2013-10-24 12:24</w:t>
      </w:r>
    </w:p>
    <w:p>
      <w:pPr>
        <w:spacing w:after="0"/>
        <w:ind w:left="0"/>
        <w:jc w:val="left"/>
      </w:pPr>
      <w:r>
        <w:br/>
      </w:r>
    </w:p>
    <w:p>
      <w:pPr>
        <w:spacing w:after="0"/>
        <w:ind w:left="0"/>
        <w:jc w:val="both"/>
      </w:pPr>
      <w:r>
        <w:drawing>
          <wp:inline distT="0" distB="0" distL="0" distR="0">
            <wp:extent cx="1125004" cy="148125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
                    <a:stretch>
                      <a:fillRect/>
                    </a:stretch>
                  </pic:blipFill>
                  <pic:spPr>
                    <a:xfrm>
                      <a:off x="0" y="0"/>
                      <a:ext cx="1125004" cy="1481252"/>
                    </a:xfrm>
                    <a:prstGeom prst="rect">
                      <a:avLst/>
                    </a:prstGeom>
                  </pic:spPr>
                </pic:pic>
              </a:graphicData>
            </a:graphic>
          </wp:inline>
        </w:drawing>
      </w:r>
      <w:hyperlink r:id="rId53">
        <w:r>
          <w:rPr>
            <w:rStyle w:val="Hyperlink"/>
            <w:b w:val="false"/>
            <w:i w:val="false"/>
            <w:color w:val="0000ff"/>
            <w:sz w:val="22"/>
            <w:u w:val="single"/>
          </w:rPr>
          <w:t> </w:t>
        </w:r>
      </w:hyperlink>
      <w:r>
        <w:br/>
      </w:r>
      <w:r>
        <w:rPr>
          <w:b w:val="false"/>
          <w:i w:val="false"/>
          <w:color w:val="000000"/>
          <w:sz w:val="22"/>
        </w:rPr>
        <w:t>The Holy Spirit depicted as a dove, surrounded by angels, by Giaquinto, 1750s. (Photo credit: Wikipedia)</w:t>
      </w:r>
    </w:p>
    <w:p>
      <w:pPr>
        <w:spacing w:after="0"/>
        <w:ind w:left="0"/>
        <w:jc w:val="both"/>
      </w:pPr>
      <w:r>
        <w:rPr>
          <w:b w:val="false"/>
          <w:i w:val="false"/>
          <w:color w:val="000000"/>
          <w:sz w:val="22"/>
        </w:rPr>
        <w:t>
I understand the need to learn.  And some are fast learners while others are slow learners.  I understand this. But I am perplexed.
Can someone tell me why, with the Holy Spirit as our teacher, we continually look too man for answers?
"Should I do this or that?  Is it acceptable to think this way or should I think that way?  When should I pray?  Why is it necessary to pray at all?"
The questions abound.  But such people are not looking for answers.  They are looking for someone else to "Christian" for them.
Now see that's what I don't get.  When it is so much easier to eat from the stock of your own kitchen then to walk 6 miles to get a cup of sugar from a neighbor.  Far too many are engaged in the labour of irresponsibility.
If you are one of those that reads this I urge you to get out of that occupation.  Don't be lazy with your mind.  Instead enhance your curiosity.  The joy we will have can not belong to another.
</w:t>
      </w:r>
    </w:p>
    <w:p>
      <w:pPr>
        <w:spacing w:after="0"/>
        <w:ind w:left="0"/>
        <w:jc w:val="left"/>
      </w:pPr>
      <w:r>
        <w:br/>
      </w:r>
      <w:r>
        <w:br/>
      </w:r>
      <w:r>
        <w:rPr>
          <w:b w:val="false"/>
          <w:i w:val="false"/>
          <w:color w:val="000000"/>
          <w:sz w:val="22"/>
        </w:rPr>
        <w:t>
</w:t>
      </w:r>
    </w:p>
    <w:p>
      <w:pPr>
        <w:spacing w:after="0"/>
        <w:ind w:left="0"/>
        <w:jc w:val="left"/>
      </w:pPr>
      <w:r>
        <w:rPr>
          <w:b/>
          <w:i w:val="false"/>
          <w:color w:val="000000"/>
        </w:rPr>
        <w:t>Listen</w:t>
      </w:r>
      <w:r>
        <w:rPr>
          <w:b/>
          <w:i w:val="false"/>
          <w:color w:val="000000"/>
        </w:rPr>
        <w:t xml:space="preserve"> - 2013-10-24 14:13</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
                    <a:stretch>
                      <a:fillRect/>
                    </a:stretch>
                  </pic:blipFill>
                  <pic:spPr>
                    <a:xfrm>
                      <a:off x="0" y="0"/>
                      <a:ext cx="2286000" cy="1714500"/>
                    </a:xfrm>
                    <a:prstGeom prst="rect">
                      <a:avLst/>
                    </a:prstGeom>
                  </pic:spPr>
                </pic:pic>
              </a:graphicData>
            </a:graphic>
          </wp:inline>
        </w:drawing>
      </w:r>
      <w:hyperlink r:id="rId55">
        <w:r>
          <w:rPr>
            <w:rStyle w:val="Hyperlink"/>
            <w:b w:val="false"/>
            <w:i w:val="false"/>
            <w:color w:val="0000ff"/>
            <w:sz w:val="22"/>
            <w:u w:val="single"/>
          </w:rPr>
          <w:t> </w:t>
        </w:r>
      </w:hyperlink>
      <w:r>
        <w:br/>
      </w:r>
      <w:r>
        <w:rPr>
          <w:b w:val="false"/>
          <w:i w:val="false"/>
          <w:color w:val="000000"/>
          <w:sz w:val="22"/>
        </w:rPr>
        <w:t>Hells Gates (Photo credit: Simon Lieschke)</w:t>
      </w:r>
    </w:p>
    <w:p>
      <w:pPr>
        <w:spacing w:after="0"/>
        <w:ind w:left="0"/>
        <w:jc w:val="both"/>
      </w:pPr>
      <w:r>
        <w:rPr>
          <w:b w:val="false"/>
          <w:i w:val="false"/>
          <w:color w:val="000000"/>
          <w:sz w:val="22"/>
        </w:rPr>
        <w:t>
Listen.  Can you hear it? can you perceive it?
It is the rustling of perfect robes as men take their place for the grand finale.  It is the flutter of Fire as the messengers of God take the place assigned to them 10000 years ago.  It is the preparation for that half hour of silence in all of heaven.
Hell is about to break loose on the sons of men.
Have you prepared with them?  Is the oil in your lamp to the full mark?   Are you one of those of whom it will be said "He waited for the Lord."?
Hell is about to break loose on the sons of men.
</w:t>
      </w:r>
    </w:p>
    <w:p>
      <w:pPr>
        <w:spacing w:after="0"/>
        <w:ind w:left="0"/>
        <w:jc w:val="left"/>
      </w:pPr>
      <w:r>
        <w:br/>
      </w:r>
      <w:r>
        <w:br/>
      </w:r>
      <w:r>
        <w:rPr>
          <w:b w:val="false"/>
          <w:i w:val="false"/>
          <w:color w:val="000000"/>
          <w:sz w:val="22"/>
        </w:rPr>
        <w:t>
</w:t>
      </w:r>
    </w:p>
    <w:p>
      <w:pPr>
        <w:spacing w:after="0"/>
        <w:ind w:left="0"/>
        <w:jc w:val="left"/>
      </w:pPr>
      <w:r>
        <w:rPr>
          <w:b/>
          <w:i w:val="false"/>
          <w:color w:val="000000"/>
        </w:rPr>
        <w:t>The Fix</w:t>
      </w:r>
      <w:r>
        <w:rPr>
          <w:b/>
          <w:i w:val="false"/>
          <w:color w:val="000000"/>
        </w:rPr>
        <w:t xml:space="preserve"> - 2013-10-25 10:34</w:t>
      </w:r>
    </w:p>
    <w:p>
      <w:pPr>
        <w:spacing w:after="0"/>
        <w:ind w:left="0"/>
        <w:jc w:val="left"/>
      </w:pPr>
      <w:r>
        <w:br/>
      </w:r>
    </w:p>
    <w:p>
      <w:pPr>
        <w:spacing w:after="0"/>
        <w:ind w:left="0"/>
        <w:jc w:val="both"/>
      </w:pPr>
      <w:r>
        <w:drawing>
          <wp:inline distT="0" distB="0" distL="0" distR="0">
            <wp:extent cx="2857500" cy="40862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
                    <a:stretch>
                      <a:fillRect/>
                    </a:stretch>
                  </pic:blipFill>
                  <pic:spPr>
                    <a:xfrm>
                      <a:off x="0" y="0"/>
                      <a:ext cx="2857500" cy="4086225"/>
                    </a:xfrm>
                    <a:prstGeom prst="rect">
                      <a:avLst/>
                    </a:prstGeom>
                  </pic:spPr>
                </pic:pic>
              </a:graphicData>
            </a:graphic>
          </wp:inline>
        </w:drawing>
      </w:r>
      <w:hyperlink r:id="rId57">
        <w:r>
          <w:rPr>
            <w:rStyle w:val="Hyperlink"/>
            <w:b w:val="false"/>
            <w:i w:val="false"/>
            <w:color w:val="0000ff"/>
            <w:sz w:val="22"/>
            <w:u w:val="single"/>
          </w:rPr>
          <w:t> </w:t>
        </w:r>
      </w:hyperlink>
      <w:r>
        <w:br/>
      </w:r>
      <w:r>
        <w:rPr>
          <w:b w:val="false"/>
          <w:i w:val="false"/>
          <w:color w:val="000000"/>
          <w:sz w:val="22"/>
        </w:rPr>
        <w:t>William-Adolphe Bouguereau (1825-1905) - The Flagellation of Our Lord Jesus Christ (1880) (Photo credit: Wikipedia)</w:t>
      </w:r>
    </w:p>
    <w:p>
      <w:pPr>
        <w:spacing w:after="0"/>
        <w:ind w:left="0"/>
        <w:jc w:val="both"/>
      </w:pPr>
      <w:r>
        <w:rPr>
          <w:b w:val="false"/>
          <w:i w:val="false"/>
          <w:color w:val="000000"/>
          <w:sz w:val="22"/>
        </w:rPr>
        <w:t>
"Curb the animal within your tainted heart.  Oh, I see that can't be done.  Sorry to have bothered you."
_________________________
I wake to find myself amazed.
The plight of man surges up like a wild rogue wave.
against a determined crew.
Mindlessly, endlessly, remorselessly, we search
for what is secure in our own little berth.
Attacking, defending, accusing, for what?
_________________________
Hideous folly attends our earth bound thoughts. And in our frustration we reach for the most firm item in our rotting little minds.  Wielding it like a mob of mad men, we thrash at one another.
Some one of us has a lucid moment and yells "STOP!"  All the crazed people cease in mid-swing.  Spit, blood and dust flutter to the ground.  A wicked silence ensues.  And they all listen to words spoken, too late and untimely.
"This is religion we're swingin around!
Just look at the blood that covers the ground!
Is this truly the best we can do;
to kill one another with He who is true?"
The ceasing remains for a couple more breaths.
Then back comes the hitting, the gouging and stabbing of chest.
________________________
Hopelessly man is locked in minds of singular thought.  We make our way through a morass of unknown futures.  And we, too reliably, resort to violence of every form to do what we call survive.  Worse than that, we justify ourselves by calling down "TRUTH FROM HEAVEN".
There are but two repairs to this seemingly endless dance of stupidity.  Each repair is useful only to the individual.  One is sure yet not recommended by any.  The other is sure yet few give it full application.
The least profitable repair is death.  If you wait patiently it will come to you on its own.  But likely as not some one will be willing to go fetch it for you.
Death brings silence and a sort of peace.  But it fails to deliver release from the central problem of "a valueless life".  And once applied it cannot be undone.  (Sticky lil bugger, ain't it.)
The best is to die to self.  We will find this in its full when we surrender to the Lord Jesus.  We will continue in this place of folly, but we will come to know how to stop bashing others.  Only in Him can this madness cease.  Yet His repair is not designed to cover the masses.  One by one we lay down our desires.  And the culmination of His work appears in an entirely different place.  There, a great throng of mentally vibrant folk will live out eternity void of the familiar bashing.
I wrote as the one who called attention to the childish nature of our filthy mob.  I do not think it will have the effect of stopping more than two, let alone the world.  Still, I have written what my mind saw.  We will see what comes.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Eternity</w:t>
      </w:r>
      <w:r>
        <w:rPr>
          <w:b/>
          <w:i w:val="false"/>
          <w:color w:val="000000"/>
        </w:rPr>
        <w:t xml:space="preserve"> - 2013-10-25 12:20</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
                    <a:stretch>
                      <a:fillRect/>
                    </a:stretch>
                  </pic:blipFill>
                  <pic:spPr>
                    <a:xfrm>
                      <a:off x="0" y="0"/>
                      <a:ext cx="1714500" cy="2286000"/>
                    </a:xfrm>
                    <a:prstGeom prst="rect">
                      <a:avLst/>
                    </a:prstGeom>
                  </pic:spPr>
                </pic:pic>
              </a:graphicData>
            </a:graphic>
          </wp:inline>
        </w:drawing>
      </w:r>
      <w:hyperlink r:id="rId59">
        <w:r>
          <w:rPr>
            <w:rStyle w:val="Hyperlink"/>
            <w:b w:val="false"/>
            <w:i w:val="false"/>
            <w:color w:val="0000ff"/>
            <w:sz w:val="22"/>
            <w:u w:val="single"/>
          </w:rPr>
          <w:t> </w:t>
        </w:r>
      </w:hyperlink>
      <w:r>
        <w:br/>
      </w:r>
      <w:r>
        <w:rPr>
          <w:b w:val="false"/>
          <w:i w:val="false"/>
          <w:color w:val="000000"/>
          <w:sz w:val="22"/>
        </w:rPr>
        <w:t>Church of the Living God (Photo credit: jimmywayne)</w:t>
      </w:r>
    </w:p>
    <w:p>
      <w:pPr>
        <w:spacing w:after="0"/>
        <w:ind w:left="0"/>
        <w:jc w:val="both"/>
      </w:pPr>
      <w:r>
        <w:rPr>
          <w:b w:val="false"/>
          <w:i w:val="false"/>
          <w:color w:val="000000"/>
          <w:sz w:val="22"/>
        </w:rPr>
        <w:t>
Christians rightly say they are looking forward to the Great Wedding Banquet.  But we are forced to see only that far.
The age before man was just as real as is now this age of salvation.  The wedding is the beginning of another age.  And I rest assured that the Living God is already planning ages after that.
This is what we throw away when we reject the Lord Jesus' offer of salvation.  What sorrow will attend those who reject Him now.
</w:t>
      </w:r>
    </w:p>
    <w:p>
      <w:pPr>
        <w:spacing w:after="0"/>
        <w:ind w:left="0"/>
        <w:jc w:val="left"/>
      </w:pPr>
      <w:r>
        <w:br/>
      </w:r>
      <w:r>
        <w:br/>
      </w:r>
      <w:r>
        <w:rPr>
          <w:b w:val="false"/>
          <w:i w:val="false"/>
          <w:color w:val="000000"/>
          <w:sz w:val="22"/>
        </w:rPr>
        <w:t>
</w:t>
      </w:r>
    </w:p>
    <w:p>
      <w:pPr>
        <w:spacing w:after="0"/>
        <w:ind w:left="0"/>
        <w:jc w:val="left"/>
      </w:pPr>
      <w:r>
        <w:rPr>
          <w:b/>
          <w:i w:val="false"/>
          <w:color w:val="000000"/>
        </w:rPr>
        <w:t>The song</w:t>
      </w:r>
      <w:r>
        <w:rPr>
          <w:b/>
          <w:i w:val="false"/>
          <w:color w:val="000000"/>
        </w:rPr>
        <w:t xml:space="preserve"> - 2013-10-25 14:09</w:t>
      </w:r>
    </w:p>
    <w:p>
      <w:pPr>
        <w:spacing w:after="0"/>
        <w:ind w:left="0"/>
        <w:jc w:val="left"/>
      </w:pPr>
      <w:r>
        <w:br/>
      </w:r>
    </w:p>
    <w:p>
      <w:pPr>
        <w:spacing w:after="0"/>
        <w:ind w:left="0"/>
        <w:jc w:val="both"/>
      </w:pPr>
      <w:r>
        <w:drawing>
          <wp:inline distT="0" distB="0" distL="0" distR="0">
            <wp:extent cx="2857500" cy="37528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
                    <a:stretch>
                      <a:fillRect/>
                    </a:stretch>
                  </pic:blipFill>
                  <pic:spPr>
                    <a:xfrm>
                      <a:off x="0" y="0"/>
                      <a:ext cx="2857500" cy="3752850"/>
                    </a:xfrm>
                    <a:prstGeom prst="rect">
                      <a:avLst/>
                    </a:prstGeom>
                  </pic:spPr>
                </pic:pic>
              </a:graphicData>
            </a:graphic>
          </wp:inline>
        </w:drawing>
      </w:r>
      <w:hyperlink r:id="rId61">
        <w:r>
          <w:rPr>
            <w:rStyle w:val="Hyperlink"/>
            <w:b w:val="false"/>
            <w:i w:val="false"/>
            <w:color w:val="0000ff"/>
            <w:sz w:val="22"/>
            <w:u w:val="single"/>
          </w:rPr>
          <w:t> </w:t>
        </w:r>
      </w:hyperlink>
      <w:r>
        <w:br/>
      </w:r>
      <w:r>
        <w:rPr>
          <w:b w:val="false"/>
          <w:i w:val="false"/>
          <w:color w:val="000000"/>
          <w:sz w:val="22"/>
        </w:rPr>
        <w:t>Sheet music: "Beauiful Dreamer" by Stephen Foster (Photo credit: Wikipedia)</w:t>
      </w:r>
    </w:p>
    <w:p>
      <w:pPr>
        <w:spacing w:after="0"/>
        <w:ind w:left="0"/>
        <w:jc w:val="both"/>
      </w:pPr>
      <w:r>
        <w:rPr>
          <w:b w:val="false"/>
          <w:i w:val="false"/>
          <w:color w:val="000000"/>
          <w:sz w:val="22"/>
        </w:rPr>
        <w:t>
One winter night in a tiny little country two men huddled near a fire at the kitchen table.  One was an accomplished musician skilled in various instruments.  The other was a poet, gifted with word craft.  He could speak beauty to anything.
Together they labored through the night and in the morning they celebrated what they had accomplished.  When the Sun had risen and warmed the little town,  the two men went out and performed their new song in the town centre.
The people came out to listen to the beauty of what has been created and were astonished.  Faces full of glee: they listened to the regal words.  These wonderous words described a people intent on the beautiful things.  And the music lifted them to heavenly appeal.
The people so loved the song that they ask the musicians to play it every morning.  They even drafted a law to pay these two men a salary.
Soon the little song had become  favored by all the people in the tiny country.  And the king announced that the song would now be the national anthem.
Every celebration the song was sung.  Every funeral, every wedding, every birth and every incident worthy of any note (no pun intended).
A day came when war was declared against the tiny country.  The neighboring King simply desired the land.  The tiny country's  army fought valiantly.  And the national song was played on every Battlefront.
Alas they lost the war.  When the victorious King came in to take his new won land.  He gathered together all the magistrates.  His first order to them was that they bring these musicians before him.
When they arrived The Kings smiled at them.  " I have heard your song on the battlefield and I myself have come to love it.'  The king ordered the musicians to play the song.
At the completion of the song the Kings face was awash with tears. To the amazement of all who were in attendance, the sobbing King ordered that all the citizens of the former country be killed.  "This song is far more worthy than the people who have loved it.  I now on this country, I now own this song!"
The moral of this story should be clear.  But looking around at humanity I can't imagine how they would perceive it.  It is this:
Be careful what you create.  And be careful what you adore.   And if by chance you happen to create something beautiful and righteous, you would do well to live up to it.  Beautiful words and beautiful music do not make beautiful people.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That Many! Really?</w:t>
      </w:r>
      <w:r>
        <w:rPr>
          <w:b/>
          <w:i w:val="false"/>
          <w:color w:val="000000"/>
        </w:rPr>
        <w:t xml:space="preserve"> - 2013-10-26 11:36</w:t>
      </w:r>
    </w:p>
    <w:p>
      <w:pPr>
        <w:spacing w:after="0"/>
        <w:ind w:left="0"/>
        <w:jc w:val="left"/>
      </w:pPr>
      <w:r>
        <w:br/>
      </w:r>
    </w:p>
    <w:p>
      <w:pPr>
        <w:spacing w:after="0"/>
        <w:ind w:left="0"/>
        <w:jc w:val="both"/>
      </w:pPr>
      <w:r>
        <w:drawing>
          <wp:inline distT="0" distB="0" distL="0" distR="0">
            <wp:extent cx="1125004" cy="97875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
                    <a:stretch>
                      <a:fillRect/>
                    </a:stretch>
                  </pic:blipFill>
                  <pic:spPr>
                    <a:xfrm>
                      <a:off x="0" y="0"/>
                      <a:ext cx="1125004" cy="978751"/>
                    </a:xfrm>
                    <a:prstGeom prst="rect">
                      <a:avLst/>
                    </a:prstGeom>
                  </pic:spPr>
                </pic:pic>
              </a:graphicData>
            </a:graphic>
          </wp:inline>
        </w:drawing>
      </w:r>
      <w:hyperlink r:id="rId63">
        <w:r>
          <w:rPr>
            <w:rStyle w:val="Hyperlink"/>
            <w:b w:val="false"/>
            <w:i w:val="false"/>
            <w:color w:val="0000ff"/>
            <w:sz w:val="22"/>
            <w:u w:val="single"/>
          </w:rPr>
          <w:t> </w:t>
        </w:r>
      </w:hyperlink>
      <w:r>
        <w:br/>
      </w:r>
      <w:r>
        <w:rPr>
          <w:b w:val="false"/>
          <w:i w:val="false"/>
          <w:color w:val="000000"/>
          <w:sz w:val="22"/>
        </w:rPr>
        <w:t>This is a symbol intended to encompass polyamory, skepticism, and atheism. There are several symbols for atheists and many symbols for polyamory, but no other symbols for skepticism. Also, there are many different groups and symbols for the intersection of polyamory and spirituality/religion, but only one for poly atheists. Many atheists are also not skeptics and vice versa, so a symbol for all three was created for that niche group of polyamorous people who are both skeptics and atheists. (Photo credit: Wikipedia)</w:t>
      </w:r>
    </w:p>
    <w:p>
      <w:pPr>
        <w:spacing w:after="0"/>
        <w:ind w:left="0"/>
        <w:jc w:val="both"/>
      </w:pPr>
      <w:r>
        <w:rPr>
          <w:b w:val="false"/>
          <w:i w:val="false"/>
          <w:color w:val="000000"/>
          <w:sz w:val="22"/>
        </w:rPr>
        <w:t>
Atheists comprised an estimated 2.01% of the population.    US Population 316,668,567.    That's 6365038.1967 who don't believe there's a God.  Likely?
Under times when there's no threat to their life or livelihood, that's a pretty fair number.  But add something into the social fabric where peace is seriously threatened and I'd bet that number would dissipate quickly.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keithnoback
 (2013-10-26 12:03:04)</w:t>
      </w:r>
    </w:p>
    <w:p>
      <w:pPr>
        <w:spacing w:after="0"/>
        <w:ind w:left="0"/>
        <w:jc w:val="left"/>
      </w:pPr>
      <w:r>
        <w:rPr>
          <w:b w:val="false"/>
          <w:i w:val="false"/>
          <w:color w:val="000000"/>
          <w:sz w:val="22"/>
        </w:rPr>
        <w:t>So, theism is based in cowardice?
</w:t>
      </w:r>
    </w:p>
    <w:p>
      <w:pPr>
        <w:spacing w:after="0"/>
        <w:ind w:left="0"/>
        <w:jc w:val="left"/>
      </w:pPr>
      <w:r>
        <w:rPr>
          <w:b w:val="false"/>
          <w:i w:val="false"/>
          <w:color w:val="000000"/>
          <w:sz w:val="22"/>
        </w:rPr>
        <w:t>hiwaychristian
 (2013-10-26 12:06:11)</w:t>
      </w:r>
    </w:p>
    <w:p>
      <w:pPr>
        <w:spacing w:after="0"/>
        <w:ind w:left="0"/>
        <w:jc w:val="left"/>
      </w:pPr>
      <w:r>
        <w:rPr>
          <w:b w:val="false"/>
          <w:i w:val="false"/>
          <w:color w:val="000000"/>
          <w:sz w:val="22"/>
        </w:rPr>
        <w:t>Theism might be.  A love for Jesus is based on a "knowing" of His beautiful qualities.
</w:t>
      </w:r>
    </w:p>
    <w:p>
      <w:pPr>
        <w:spacing w:after="0"/>
        <w:ind w:left="0"/>
        <w:jc w:val="left"/>
      </w:pPr>
      <w:r>
        <w:rPr>
          <w:b w:val="false"/>
          <w:i w:val="false"/>
          <w:color w:val="000000"/>
          <w:sz w:val="22"/>
        </w:rPr>
        <w:t>Atomic Mutant
 (2013-10-26 12:19:31)</w:t>
      </w:r>
    </w:p>
    <w:p>
      <w:pPr>
        <w:spacing w:after="0"/>
        <w:ind w:left="0"/>
        <w:jc w:val="left"/>
      </w:pPr>
      <w:r>
        <w:rPr>
          <w:b w:val="false"/>
          <w:i w:val="false"/>
          <w:color w:val="000000"/>
          <w:sz w:val="22"/>
        </w:rPr>
        <w:t>The old "No Atheist in trenches" gambit. Fails reliably every time, because it's simply another word for "lying".
And of course, it always depends on the question: ~15.2% described themselves as "without religion", for example.
</w:t>
      </w:r>
    </w:p>
    <w:p>
      <w:pPr>
        <w:spacing w:after="0"/>
        <w:ind w:left="0"/>
        <w:jc w:val="left"/>
      </w:pPr>
      <w:r>
        <w:rPr>
          <w:b w:val="false"/>
          <w:i w:val="false"/>
          <w:color w:val="000000"/>
          <w:sz w:val="22"/>
        </w:rPr>
        <w:t>hiwaychristian
 (2013-10-26 12:23:54)</w:t>
      </w:r>
    </w:p>
    <w:p>
      <w:pPr>
        <w:spacing w:after="0"/>
        <w:ind w:left="0"/>
        <w:jc w:val="left"/>
      </w:pPr>
      <w:r>
        <w:rPr>
          <w:b w:val="false"/>
          <w:i w:val="false"/>
          <w:color w:val="000000"/>
          <w:sz w:val="22"/>
        </w:rPr>
        <w:t>You folks always make me smile.  You all make so much noise and bluster to defend your crafty lies.  I don't have the slightest care about your feelings.  But you're like school bullies who need to act big or you might loose your place of power.  LOL,  you're pretty funny folk.
</w:t>
      </w:r>
    </w:p>
    <w:p>
      <w:pPr>
        <w:spacing w:after="0"/>
        <w:ind w:left="0"/>
        <w:jc w:val="left"/>
      </w:pPr>
      <w:r>
        <w:rPr>
          <w:b w:val="false"/>
          <w:i w:val="false"/>
          <w:color w:val="000000"/>
          <w:sz w:val="22"/>
        </w:rPr>
        <w:t>Atomic Mutant
 (2013-10-26 13:16:08)</w:t>
      </w:r>
    </w:p>
    <w:p>
      <w:pPr>
        <w:spacing w:after="0"/>
        <w:ind w:left="0"/>
        <w:jc w:val="left"/>
      </w:pPr>
      <w:r>
        <w:rPr>
          <w:b w:val="false"/>
          <w:i w:val="false"/>
          <w:color w:val="000000"/>
          <w:sz w:val="22"/>
        </w:rPr>
        <w:t>Place of power? You are thinking about the over proportional amount of US politicians who are atheists? Ups, no, they are Christians. And of course with lies you refer to such tactics as "lying for Jesus"? Ups, no, again, Christians. And of course, acting big, you mean like trying to force a fairy tale in schools instead of science? Ups, Christians again. And of course, bullying is surely a thinly veiled reference to all these atheists trying to prevent people who love each other to marry. Ups, no, Christians again. 
</w:t>
      </w:r>
    </w:p>
    <w:p>
      <w:pPr>
        <w:spacing w:after="0"/>
        <w:ind w:left="0"/>
        <w:jc w:val="left"/>
      </w:pPr>
      <w:r>
        <w:rPr>
          <w:b w:val="false"/>
          <w:i w:val="false"/>
          <w:color w:val="000000"/>
          <w:sz w:val="22"/>
        </w:rPr>
        <w:t>hiwaychristian
 (2013-10-26 13:48:40)</w:t>
      </w:r>
    </w:p>
    <w:p>
      <w:pPr>
        <w:spacing w:after="0"/>
        <w:ind w:left="0"/>
        <w:jc w:val="left"/>
      </w:pPr>
      <w:r>
        <w:rPr>
          <w:b w:val="false"/>
          <w:i w:val="false"/>
          <w:color w:val="000000"/>
          <w:sz w:val="22"/>
        </w:rPr>
        <w:t>In regard to proportion, what is the proportion of bullies in school?    politicians?  What credibility does that title hold?  Lying for Jesus?   That's an oxymoron.  We force feed folks who have adopted a self destructive mode, don't we?  Is it for their detriment?  And if we come up on a place where they have determined themselves to death, we leave them to die.  Where have you come up on?  
Ahh..... now we get to the point.  You don't just disbelieve in God.  You actually want to promote everything that's against God's commands.  Your thinly veiled reference to homosexuality?  yea.  How about that?
</w:t>
      </w:r>
    </w:p>
    <w:p>
      <w:pPr>
        <w:spacing w:after="0"/>
        <w:ind w:left="0"/>
        <w:jc w:val="left"/>
      </w:pPr>
      <w:r>
        <w:rPr>
          <w:b w:val="false"/>
          <w:i w:val="false"/>
          <w:color w:val="000000"/>
          <w:sz w:val="22"/>
        </w:rPr>
        <w:t>hitchens67
 (2013-10-26 13:58:39)</w:t>
      </w:r>
    </w:p>
    <w:p>
      <w:pPr>
        <w:spacing w:after="0"/>
        <w:ind w:left="0"/>
        <w:jc w:val="left"/>
      </w:pPr>
      <w:r>
        <w:rPr>
          <w:b w:val="false"/>
          <w:i w:val="false"/>
          <w:color w:val="000000"/>
          <w:sz w:val="22"/>
        </w:rPr>
        <w:t xml:space="preserve">Reblogged this on </w:t>
      </w:r>
      <w:hyperlink r:id="rId64">
        <w:r>
          <w:rPr>
            <w:rStyle w:val="Hyperlink"/>
            <w:b w:val="false"/>
            <w:i w:val="false"/>
            <w:color w:val="0000ff"/>
            <w:sz w:val="22"/>
            <w:u w:val="single"/>
          </w:rPr>
          <w:t>hitchens67 Atheism WOW!! Campaign</w:t>
        </w:r>
      </w:hyperlink>
      <w:r>
        <w:rPr>
          <w:b w:val="false"/>
          <w:i w:val="false"/>
          <w:color w:val="000000"/>
          <w:sz w:val="22"/>
        </w:rPr>
        <w:t xml:space="preserve"> and commented: 
Thank you Jesus for so many reasonable, logical people who don't believe in the myth of YOU!
</w:t>
      </w:r>
    </w:p>
    <w:p>
      <w:pPr>
        <w:spacing w:after="0"/>
        <w:ind w:left="0"/>
        <w:jc w:val="left"/>
      </w:pPr>
      <w:r>
        <w:br/>
      </w:r>
      <w:r>
        <w:br/>
      </w:r>
      <w:r>
        <w:rPr>
          <w:b w:val="false"/>
          <w:i w:val="false"/>
          <w:color w:val="000000"/>
          <w:sz w:val="22"/>
        </w:rPr>
        <w:t>
</w:t>
      </w:r>
    </w:p>
    <w:p>
      <w:pPr>
        <w:spacing w:after="0"/>
        <w:ind w:left="0"/>
        <w:jc w:val="left"/>
      </w:pPr>
      <w:r>
        <w:rPr>
          <w:b/>
          <w:i w:val="false"/>
          <w:color w:val="000000"/>
        </w:rPr>
        <w:t>Dear Non-Believer (and other such creatures)</w:t>
      </w:r>
      <w:r>
        <w:rPr>
          <w:b/>
          <w:i w:val="false"/>
          <w:color w:val="000000"/>
        </w:rPr>
        <w:t xml:space="preserve"> - 2013-10-27 08:07</w:t>
      </w:r>
    </w:p>
    <w:p>
      <w:pPr>
        <w:spacing w:after="0"/>
        <w:ind w:left="0"/>
        <w:jc w:val="left"/>
      </w:pPr>
      <w:r>
        <w:br/>
      </w:r>
    </w:p>
    <w:p>
      <w:pPr>
        <w:spacing w:after="0"/>
        <w:ind w:left="0"/>
        <w:jc w:val="both"/>
      </w:pPr>
      <w:r>
        <w:drawing>
          <wp:inline distT="0" distB="0" distL="0" distR="0">
            <wp:extent cx="2286000" cy="12858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
                    <a:stretch>
                      <a:fillRect/>
                    </a:stretch>
                  </pic:blipFill>
                  <pic:spPr>
                    <a:xfrm>
                      <a:off x="0" y="0"/>
                      <a:ext cx="2286000" cy="1285875"/>
                    </a:xfrm>
                    <a:prstGeom prst="rect">
                      <a:avLst/>
                    </a:prstGeom>
                  </pic:spPr>
                </pic:pic>
              </a:graphicData>
            </a:graphic>
          </wp:inline>
        </w:drawing>
      </w:r>
      <w:hyperlink r:id="rId66">
        <w:r>
          <w:rPr>
            <w:rStyle w:val="Hyperlink"/>
            <w:b w:val="false"/>
            <w:i w:val="false"/>
            <w:color w:val="0000ff"/>
            <w:sz w:val="22"/>
            <w:u w:val="single"/>
          </w:rPr>
          <w:t> </w:t>
        </w:r>
      </w:hyperlink>
      <w:r>
        <w:br/>
      </w:r>
      <w:r>
        <w:rPr>
          <w:b w:val="false"/>
          <w:i w:val="false"/>
          <w:color w:val="000000"/>
          <w:sz w:val="22"/>
        </w:rPr>
        <w:t>Funny Chinese Child Playing Boy (Photo credit: epSos.de)</w:t>
      </w:r>
    </w:p>
    <w:p>
      <w:pPr>
        <w:spacing w:after="0"/>
        <w:ind w:left="0"/>
        <w:jc w:val="both"/>
      </w:pPr>
      <w:r>
        <w:rPr>
          <w:b w:val="false"/>
          <w:i w:val="false"/>
          <w:color w:val="000000"/>
          <w:sz w:val="22"/>
        </w:rPr>
        <w:t>
You approach like a child though you're mature in your own eyes.  You wear skin just like me.  So, by this, I know your vulnerabilities.  Yet you act as if you'll never hurt, fail or die.  We both know better, however.  You will, like me, do all three.
I speak of God and you turn your hating eyes toward me.  If I spoke of sin you'd embrace my words.  Doesn't that tell you something about who you have become?  When you actually were a child such things did not inhabit the dark regions within you.  But you have embraced every lie as you grew up.
Well now you've encountered me.  And what should I respond to you?  I will laugh at the lies you think are so powerful.  I laugh because I know the One who is truth.  If I did not know Him I would have no support for my laughter.  But there lies a rub.  What good is it to laugh at you when you are in such helpless state?  Though I know you're not likely to accept my words, I will explain (with earthly words) the beauty that is "serving the Lord".
He is tender when we enter prayer.  His manner is humble and accepting.  He does not accept to allow us to remain full of lies.  But His teaching is incremental.  Where we find ourselves is addressed.  And suggestions are given to guide us away from sin.  His commands are life.  But He does not chide us for being foolish.  His words are filled with hope, therefore He is unlike any earthly teacher.
He is truth.  And if we admit our lies, He is faithful and just to forgive us our lies and cleanse us from all unrighteousness.  We are allowed to enter into the presence of the Most High God through the effective cleaning of Jesus' sacrifice.  I know you've heard those words before and they mean little to nothing to you.  I got that.  Let me try to put them in terms you can grasp.
The forgiveness we receive from Him is real.  One moment I'm feeling particularly filthy and worthless.  The next moment my soul feels happy and free.  And it's not for just a moment.  It lasts all the day long.
If I trust Him I don't need to lock my doors.  Not because He will restrain the thief, though that has been true often.  But because He causes me to cease desire for the things I would normally want to protect.  He causes me to desire the things you and I can't see yet.   He teaches His people to live as if they are already present in heaven.  And according to the faith I can muster, that becomes the life I lead.
Lots of words my friend, lots of words.  The short of it is, Jesus is worthy of all our attention and devotion.  It's up to you to respond.   Either you continue to hate Him or strive to learn to love Him.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We Know We Know.</w:t>
      </w:r>
      <w:r>
        <w:rPr>
          <w:b/>
          <w:i w:val="false"/>
          <w:color w:val="000000"/>
        </w:rPr>
        <w:t xml:space="preserve"> - 2013-10-27 08:31</w:t>
      </w:r>
    </w:p>
    <w:p>
      <w:pPr>
        <w:spacing w:after="0"/>
        <w:ind w:left="0"/>
        <w:jc w:val="left"/>
      </w:pPr>
      <w:r>
        <w:br/>
      </w:r>
    </w:p>
    <w:p>
      <w:pPr>
        <w:spacing w:after="0"/>
        <w:ind w:left="0"/>
        <w:jc w:val="both"/>
      </w:pPr>
      <w:r>
        <w:rPr>
          <w:b w:val="false"/>
          <w:i w:val="false"/>
          <w:color w:val="000000"/>
          <w:sz w:val="22"/>
        </w:rPr>
        <w:t>If I say, "I know what is true", you will ask, "Then why don't you do it?"  What am I like?  I am like a man who needs to resupply his food.  He knows where the store is.  He has a car outside.  He knows full well how to start the car, drive the roads, park, and shop.  But he sits in his chair hungry and desiring.
The statement is true.  He knows how to get food and has the money and means to accomplish what he needs done.  But he chooses folly instead.  This is a truth about all men, isn't it?  Folly attends our waking hours like some kind of black mold.
Your question is fully warranted.  But we must realize something here.  Asking "Then why don't you do it?", shows that you too know that it should be done.  We are all at fault for not doing what we KNOW needs done.
</w:t>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7"/>
                    <a:stretch>
                      <a:fillRect/>
                    </a:stretch>
                  </pic:blipFill>
                  <pic:spPr>
                    <a:xfrm>
                      <a:off x="0" y="0"/>
                      <a:ext cx="2857500" cy="1905000"/>
                    </a:xfrm>
                    <a:prstGeom prst="rect">
                      <a:avLst/>
                    </a:prstGeom>
                  </pic:spPr>
                </pic:pic>
              </a:graphicData>
            </a:graphic>
          </wp:inline>
        </w:drawing>
      </w:r>
      <w:hyperlink r:id="rId68">
        <w:r>
          <w:rPr>
            <w:rStyle w:val="Hyperlink"/>
            <w:b w:val="false"/>
            <w:i w:val="false"/>
            <w:color w:val="0000ff"/>
            <w:sz w:val="22"/>
            <w:u w:val="single"/>
          </w:rPr>
          <w:t> </w:t>
        </w:r>
      </w:hyperlink>
      <w:r>
        <w:br/>
      </w:r>
      <w:r>
        <w:rPr>
          <w:b w:val="false"/>
          <w:i w:val="false"/>
          <w:color w:val="000000"/>
          <w:sz w:val="22"/>
        </w:rPr>
        <w:t>Unsure Studebaker Desiring Other Plans (Photo credit: Wikipedia)</w:t>
      </w:r>
    </w:p>
    <w:p>
      <w:pPr>
        <w:spacing w:after="0"/>
        <w:ind w:left="0"/>
        <w:jc w:val="both"/>
      </w:pPr>
      <w:r>
        <w:rPr>
          <w:b w:val="false"/>
          <w:i w:val="false"/>
          <w:color w:val="000000"/>
          <w:sz w:val="22"/>
        </w:rPr>
        <w:t>
pitiful, ain't it?
</w:t>
      </w:r>
    </w:p>
    <w:p>
      <w:pPr>
        <w:spacing w:after="0"/>
        <w:ind w:left="0"/>
        <w:jc w:val="left"/>
      </w:pPr>
      <w:r>
        <w:br/>
      </w:r>
      <w:r>
        <w:br/>
      </w:r>
      <w:r>
        <w:rPr>
          <w:b w:val="false"/>
          <w:i w:val="false"/>
          <w:color w:val="000000"/>
          <w:sz w:val="22"/>
        </w:rPr>
        <w:t>
</w:t>
      </w:r>
    </w:p>
    <w:p>
      <w:pPr>
        <w:spacing w:after="0"/>
        <w:ind w:left="0"/>
        <w:jc w:val="left"/>
      </w:pPr>
      <w:r>
        <w:rPr>
          <w:b/>
          <w:i w:val="false"/>
          <w:color w:val="000000"/>
        </w:rPr>
        <w:t>What are you doing? It's never too late.</w:t>
      </w:r>
      <w:r>
        <w:rPr>
          <w:b/>
          <w:i w:val="false"/>
          <w:color w:val="000000"/>
        </w:rPr>
        <w:t xml:space="preserve"> - 2013-10-28 10:45</w:t>
      </w:r>
    </w:p>
    <w:p>
      <w:pPr>
        <w:spacing w:after="0"/>
        <w:ind w:left="0"/>
        <w:jc w:val="left"/>
      </w:pPr>
      <w:r>
        <w:br/>
      </w:r>
    </w:p>
    <w:p>
      <w:pPr>
        <w:spacing w:after="0"/>
        <w:ind w:left="0"/>
        <w:jc w:val="both"/>
      </w:pPr>
      <w:r>
        <w:drawing>
          <wp:inline distT="0" distB="0" distL="0" distR="0">
            <wp:extent cx="3048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9"/>
                    <a:stretch>
                      <a:fillRect/>
                    </a:stretch>
                  </pic:blipFill>
                  <pic:spPr>
                    <a:xfrm>
                      <a:off x="0" y="0"/>
                      <a:ext cx="3048000" cy="2286000"/>
                    </a:xfrm>
                    <a:prstGeom prst="rect">
                      <a:avLst/>
                    </a:prstGeom>
                  </pic:spPr>
                </pic:pic>
              </a:graphicData>
            </a:graphic>
          </wp:inline>
        </w:drawing>
      </w:r>
      <w:hyperlink r:id="rId70">
        <w:r>
          <w:rPr>
            <w:rStyle w:val="Hyperlink"/>
            <w:b w:val="false"/>
            <w:i w:val="false"/>
            <w:color w:val="0000ff"/>
            <w:sz w:val="22"/>
            <w:u w:val="single"/>
          </w:rPr>
          <w:t> </w:t>
        </w:r>
      </w:hyperlink>
      <w:r>
        <w:br/>
      </w:r>
      <w:r>
        <w:rPr>
          <w:b w:val="false"/>
          <w:i w:val="false"/>
          <w:color w:val="000000"/>
          <w:sz w:val="22"/>
        </w:rPr>
        <w:t>Freedom (Photo credit: cheesy42)</w:t>
      </w:r>
    </w:p>
    <w:p>
      <w:pPr>
        <w:spacing w:after="0"/>
        <w:ind w:left="0"/>
        <w:jc w:val="both"/>
      </w:pPr>
      <w:r>
        <w:rPr>
          <w:b w:val="false"/>
          <w:i w:val="false"/>
          <w:color w:val="000000"/>
          <w:sz w:val="22"/>
        </w:rPr>
        <w:t>
You can only wear what we tell you.  If you dress differently you will be punished.
You can only say what is appropriate.  Inside those words is freedom.
We lay down the construct for social acceptance.  Those who live within it are free to live.  Those who do not live with in our social construct will find themselves persecuted, ridiculed, marginalized, and in the end, destroyed.
This is what the world says by all the things it expects from its citizens.  The great majority obey.  But there are a few who would rather die than submit.
I speak of those people who live under the construct of Eternity.  They recognize that the body is nothing.  It is as if the plastic wrap with which we keep our sandwiches.  It is like the cloud which brings the rain.  Once the rain has fallen, no one cares about the cloud.
Wake up and look about you.    Are you really free to live your life?   Or have you given them authority over everything you are?
To break free is extremely expensive.  No man can do it alone, for no man can afford it.  But when a man tries in the name of Christ Jesus he will find success.  You can be free to live.   You do not need to obey the world.
</w:t>
      </w:r>
    </w:p>
    <w:p>
      <w:pPr>
        <w:spacing w:after="0"/>
        <w:ind w:left="0"/>
        <w:jc w:val="left"/>
      </w:pPr>
      <w:r>
        <w:br/>
      </w:r>
      <w:r>
        <w:br/>
      </w:r>
      <w:r>
        <w:rPr>
          <w:b w:val="false"/>
          <w:i w:val="false"/>
          <w:color w:val="000000"/>
          <w:sz w:val="22"/>
        </w:rPr>
        <w:t>
</w:t>
      </w:r>
    </w:p>
    <w:p>
      <w:pPr>
        <w:spacing w:after="0"/>
        <w:ind w:left="0"/>
        <w:jc w:val="left"/>
      </w:pPr>
      <w:r>
        <w:rPr>
          <w:b/>
          <w:i w:val="false"/>
          <w:color w:val="000000"/>
        </w:rPr>
        <w:t>Commanded? Not really</w:t>
      </w:r>
      <w:r>
        <w:rPr>
          <w:b/>
          <w:i w:val="false"/>
          <w:color w:val="000000"/>
        </w:rPr>
        <w:t xml:space="preserve"> - 2013-10-28 11:19</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1"/>
                    <a:stretch>
                      <a:fillRect/>
                    </a:stretch>
                  </pic:blipFill>
                  <pic:spPr>
                    <a:xfrm>
                      <a:off x="0" y="0"/>
                      <a:ext cx="2857500" cy="1905000"/>
                    </a:xfrm>
                    <a:prstGeom prst="rect">
                      <a:avLst/>
                    </a:prstGeom>
                  </pic:spPr>
                </pic:pic>
              </a:graphicData>
            </a:graphic>
          </wp:inline>
        </w:drawing>
      </w:r>
      <w:hyperlink r:id="rId72">
        <w:r>
          <w:rPr>
            <w:rStyle w:val="Hyperlink"/>
            <w:b w:val="false"/>
            <w:i w:val="false"/>
            <w:color w:val="0000ff"/>
            <w:sz w:val="22"/>
            <w:u w:val="single"/>
          </w:rPr>
          <w:t> </w:t>
        </w:r>
      </w:hyperlink>
      <w:r>
        <w:br/>
      </w:r>
      <w:r>
        <w:rPr>
          <w:b w:val="false"/>
          <w:i w:val="false"/>
          <w:color w:val="000000"/>
          <w:sz w:val="22"/>
        </w:rPr>
        <w:t>English: 4 days of Evangelism Training in Southern California provided by LivingWaters Ministry. Obeying the great commission of Jesus Christ. "Go into all the world and preach the Gospel to everyone" Mark 16:15 (Photo credit: Wikipedia)</w:t>
      </w:r>
    </w:p>
    <w:p>
      <w:pPr>
        <w:spacing w:after="0"/>
        <w:ind w:left="0"/>
        <w:jc w:val="both"/>
      </w:pPr>
      <w:r>
        <w:rPr>
          <w:b w:val="false"/>
          <w:i w:val="false"/>
          <w:color w:val="000000"/>
          <w:sz w:val="22"/>
        </w:rPr>
        <w:t>
I will confess that, at first, it's really difficult to summon the strength to speak publicly about Jesus.  But I will also confess that once you start it is impossible to stop.
He is so full of what is good, and the world around us is so full of what is evil.  To love him is to tell others.   It is not so much that we are commanded to go to all the world, but we find ourselves compelled to go to all the world.
</w:t>
      </w:r>
    </w:p>
    <w:p>
      <w:pPr>
        <w:spacing w:after="0"/>
        <w:ind w:left="0"/>
        <w:jc w:val="left"/>
      </w:pPr>
      <w:r>
        <w:br/>
      </w:r>
      <w:r>
        <w:br/>
      </w:r>
      <w:r>
        <w:rPr>
          <w:b w:val="false"/>
          <w:i w:val="false"/>
          <w:color w:val="000000"/>
          <w:sz w:val="22"/>
        </w:rPr>
        <w:t>
</w:t>
      </w:r>
    </w:p>
    <w:p>
      <w:pPr>
        <w:spacing w:after="0"/>
        <w:ind w:left="0"/>
        <w:jc w:val="left"/>
      </w:pPr>
      <w:r>
        <w:rPr>
          <w:b/>
          <w:i w:val="false"/>
          <w:color w:val="000000"/>
        </w:rPr>
        <w:t>Makeup</w:t>
      </w:r>
      <w:r>
        <w:rPr>
          <w:b/>
          <w:i w:val="false"/>
          <w:color w:val="000000"/>
        </w:rPr>
        <w:t xml:space="preserve"> - 2013-10-28 19:49</w:t>
      </w:r>
    </w:p>
    <w:p>
      <w:pPr>
        <w:spacing w:after="0"/>
        <w:ind w:left="0"/>
        <w:jc w:val="left"/>
      </w:pPr>
      <w:r>
        <w:br/>
      </w:r>
    </w:p>
    <w:p>
      <w:pPr>
        <w:spacing w:after="0"/>
        <w:ind w:left="0"/>
        <w:jc w:val="both"/>
      </w:pPr>
      <w:r>
        <w:rPr>
          <w:b w:val="false"/>
          <w:i w:val="false"/>
          <w:color w:val="000000"/>
          <w:sz w:val="22"/>
        </w:rPr>
        <w:t>I'm curious to see who knows.  Where did womens makeup originate,  and what was its original intent?
We could ask the same about sports cars and gold necklaces but I think they developed much later.  And though the intent maybe similar,  the actual outcome differs greatly.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(2013-10-28 20:00:44)</w:t>
      </w:r>
    </w:p>
    <w:p>
      <w:pPr>
        <w:spacing w:after="0"/>
        <w:ind w:left="0"/>
        <w:jc w:val="left"/>
      </w:pPr>
      <w:r>
        <w:rPr>
          <w:b w:val="false"/>
          <w:i w:val="false"/>
          <w:color w:val="000000"/>
          <w:sz w:val="22"/>
        </w:rPr>
        <w:t>the following is a solid an answer as I can find..    from the Book of Enoch
8:1 And Azazel taught men to make swords, and daggers, and shields and breastplates. And he showed them the things after these (2v, a5) and the art of making them: bracelets, and ornaments, and the art of making up eyes and of beautifying the eyelids, and the most precious and choice stones,
many people may. Doubt the origin and truth of the Book of Enoch but I find it sufficiently true.
</w:t>
      </w:r>
    </w:p>
    <w:p>
      <w:pPr>
        <w:spacing w:after="0"/>
        <w:ind w:left="0"/>
        <w:jc w:val="left"/>
      </w:pPr>
      <w:r>
        <w:br/>
      </w:r>
      <w:r>
        <w:br/>
      </w:r>
      <w:r>
        <w:rPr>
          <w:b w:val="false"/>
          <w:i w:val="false"/>
          <w:color w:val="000000"/>
          <w:sz w:val="22"/>
        </w:rPr>
        <w:t>
</w:t>
      </w:r>
    </w:p>
    <w:p>
      <w:pPr>
        <w:spacing w:after="0"/>
        <w:ind w:left="0"/>
        <w:jc w:val="left"/>
      </w:pPr>
      <w:r>
        <w:rPr>
          <w:b/>
          <w:i w:val="false"/>
          <w:color w:val="000000"/>
        </w:rPr>
        <w:t>Mission impossible</w:t>
      </w:r>
      <w:r>
        <w:rPr>
          <w:b/>
          <w:i w:val="false"/>
          <w:color w:val="000000"/>
        </w:rPr>
        <w:t xml:space="preserve"> - 2013-10-29 00:05</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3"/>
                    <a:stretch>
                      <a:fillRect/>
                    </a:stretch>
                  </pic:blipFill>
                  <pic:spPr>
                    <a:xfrm>
                      <a:off x="0" y="0"/>
                      <a:ext cx="2286000" cy="1524000"/>
                    </a:xfrm>
                    <a:prstGeom prst="rect">
                      <a:avLst/>
                    </a:prstGeom>
                  </pic:spPr>
                </pic:pic>
              </a:graphicData>
            </a:graphic>
          </wp:inline>
        </w:drawing>
      </w:r>
      <w:hyperlink r:id="rId74">
        <w:r>
          <w:rPr>
            <w:rStyle w:val="Hyperlink"/>
            <w:b w:val="false"/>
            <w:i w:val="false"/>
            <w:color w:val="0000ff"/>
            <w:sz w:val="22"/>
            <w:u w:val="single"/>
          </w:rPr>
          <w:t> </w:t>
        </w:r>
      </w:hyperlink>
      <w:r>
        <w:br/>
      </w:r>
      <w:r>
        <w:rPr>
          <w:b w:val="false"/>
          <w:i w:val="false"/>
          <w:color w:val="000000"/>
          <w:sz w:val="22"/>
        </w:rPr>
        <w:t>10 Glasses of Water a Day (Photo credit: vanhookc)</w:t>
      </w:r>
    </w:p>
    <w:p>
      <w:pPr>
        <w:spacing w:after="0"/>
        <w:ind w:left="0"/>
        <w:jc w:val="both"/>
      </w:pPr>
      <w:r>
        <w:rPr>
          <w:b w:val="false"/>
          <w:i w:val="false"/>
          <w:color w:val="000000"/>
          <w:sz w:val="22"/>
        </w:rPr>
        <w:t>
Trying to stamp out sin in this world is like trying to lower the tide using a water glass.  But does that mean we shouldn't try?
And what should we say if we find it we ourselves are sinners?  Does that mean we have no right to speak?
We strive with all our might that we may save even one.  Even if the one we save is us.
</w:t>
      </w:r>
    </w:p>
    <w:p>
      <w:pPr>
        <w:spacing w:after="0"/>
        <w:ind w:left="0"/>
        <w:jc w:val="left"/>
      </w:pPr>
      <w:r>
        <w:br/>
      </w:r>
      <w:r>
        <w:br/>
      </w:r>
      <w:r>
        <w:rPr>
          <w:b w:val="false"/>
          <w:i w:val="false"/>
          <w:color w:val="000000"/>
          <w:sz w:val="22"/>
        </w:rPr>
        <w:t>
</w:t>
      </w:r>
    </w:p>
    <w:p>
      <w:pPr>
        <w:spacing w:after="0"/>
        <w:ind w:left="0"/>
        <w:jc w:val="left"/>
      </w:pPr>
      <w:r>
        <w:rPr>
          <w:b/>
          <w:i w:val="false"/>
          <w:color w:val="000000"/>
        </w:rPr>
        <w:t>Dumb as a rock</w:t>
      </w:r>
      <w:r>
        <w:rPr>
          <w:b/>
          <w:i w:val="false"/>
          <w:color w:val="000000"/>
        </w:rPr>
        <w:t xml:space="preserve"> - 2013-10-29 10:44</w:t>
      </w:r>
    </w:p>
    <w:p>
      <w:pPr>
        <w:spacing w:after="0"/>
        <w:ind w:left="0"/>
        <w:jc w:val="left"/>
      </w:pPr>
      <w:r>
        <w:br/>
      </w:r>
    </w:p>
    <w:p>
      <w:pPr>
        <w:spacing w:after="0"/>
        <w:ind w:left="0"/>
        <w:jc w:val="both"/>
      </w:pPr>
      <w:r>
        <w:drawing>
          <wp:inline distT="0" distB="0" distL="0" distR="0">
            <wp:extent cx="2286000" cy="15049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5"/>
                    <a:stretch>
                      <a:fillRect/>
                    </a:stretch>
                  </pic:blipFill>
                  <pic:spPr>
                    <a:xfrm>
                      <a:off x="0" y="0"/>
                      <a:ext cx="2286000" cy="1504950"/>
                    </a:xfrm>
                    <a:prstGeom prst="rect">
                      <a:avLst/>
                    </a:prstGeom>
                  </pic:spPr>
                </pic:pic>
              </a:graphicData>
            </a:graphic>
          </wp:inline>
        </w:drawing>
      </w:r>
      <w:hyperlink r:id="rId76">
        <w:r>
          <w:rPr>
            <w:rStyle w:val="Hyperlink"/>
            <w:b w:val="false"/>
            <w:i w:val="false"/>
            <w:color w:val="0000ff"/>
            <w:sz w:val="22"/>
            <w:u w:val="single"/>
          </w:rPr>
          <w:t> </w:t>
        </w:r>
      </w:hyperlink>
      <w:r>
        <w:br/>
      </w:r>
      <w:r>
        <w:rPr>
          <w:b w:val="false"/>
          <w:i w:val="false"/>
          <w:color w:val="000000"/>
          <w:sz w:val="22"/>
        </w:rPr>
        <w:t>Rock, Water III (Photo credit: Martin Burns)</w:t>
      </w:r>
    </w:p>
    <w:p>
      <w:pPr>
        <w:spacing w:after="0"/>
        <w:ind w:left="0"/>
        <w:jc w:val="both"/>
      </w:pPr>
      <w:r>
        <w:rPr>
          <w:b w:val="false"/>
          <w:i w:val="false"/>
          <w:color w:val="000000"/>
          <w:sz w:val="22"/>
        </w:rPr>
        <w:t>
Beware the "gospel" of the world.  They say that peace among men is what is best.  They throw away wisdom for the sake of their peace.  They would have us be as harmless as doves and as stupid as rocks.
What does God say?  "Be as wise as serpents and as harmless as doves".
</w:t>
      </w:r>
    </w:p>
    <w:p>
      <w:pPr>
        <w:spacing w:after="0"/>
        <w:ind w:left="0"/>
        <w:jc w:val="left"/>
      </w:pPr>
      <w:r>
        <w:br/>
      </w:r>
      <w:r>
        <w:br/>
      </w:r>
      <w:r>
        <w:rPr>
          <w:b w:val="false"/>
          <w:i w:val="false"/>
          <w:color w:val="000000"/>
          <w:sz w:val="22"/>
        </w:rPr>
        <w:t>
</w:t>
      </w:r>
    </w:p>
    <w:p>
      <w:pPr>
        <w:spacing w:after="0"/>
        <w:ind w:left="0"/>
        <w:jc w:val="left"/>
      </w:pPr>
      <w:r>
        <w:rPr>
          <w:b/>
          <w:i w:val="false"/>
          <w:color w:val="000000"/>
        </w:rPr>
        <w:t>Weird, aint it.</w:t>
      </w:r>
      <w:r>
        <w:rPr>
          <w:b/>
          <w:i w:val="false"/>
          <w:color w:val="000000"/>
        </w:rPr>
        <w:t xml:space="preserve"> - 2013-10-29 11:50</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7"/>
                    <a:stretch>
                      <a:fillRect/>
                    </a:stretch>
                  </pic:blipFill>
                  <pic:spPr>
                    <a:xfrm>
                      <a:off x="0" y="0"/>
                      <a:ext cx="2286000" cy="1714500"/>
                    </a:xfrm>
                    <a:prstGeom prst="rect">
                      <a:avLst/>
                    </a:prstGeom>
                  </pic:spPr>
                </pic:pic>
              </a:graphicData>
            </a:graphic>
          </wp:inline>
        </w:drawing>
      </w:r>
      <w:hyperlink r:id="rId78">
        <w:r>
          <w:rPr>
            <w:rStyle w:val="Hyperlink"/>
            <w:b w:val="false"/>
            <w:i w:val="false"/>
            <w:color w:val="0000ff"/>
            <w:sz w:val="22"/>
            <w:u w:val="single"/>
          </w:rPr>
          <w:t> </w:t>
        </w:r>
      </w:hyperlink>
      <w:r>
        <w:br/>
      </w:r>
      <w:r>
        <w:rPr>
          <w:b w:val="false"/>
          <w:i w:val="false"/>
          <w:color w:val="000000"/>
          <w:sz w:val="22"/>
        </w:rPr>
        <w:t>frittata wrap (Photo credit: istolethetv)</w:t>
      </w:r>
    </w:p>
    <w:p>
      <w:pPr>
        <w:spacing w:after="0"/>
        <w:ind w:left="0"/>
        <w:jc w:val="both"/>
      </w:pPr>
      <w:r>
        <w:rPr>
          <w:b w:val="false"/>
          <w:i w:val="false"/>
          <w:color w:val="000000"/>
          <w:sz w:val="22"/>
        </w:rPr>
        <w:t>
I really try hard to keep my "weird" wrapped up in words, but it just keeps leaking out.  It must have something to do with the shapes of letters and the necessity of spaces.  Not much is said with "________".  But less would leak out.
</w:t>
      </w:r>
    </w:p>
    <w:p>
      <w:pPr>
        <w:spacing w:after="0"/>
        <w:ind w:left="0"/>
        <w:jc w:val="left"/>
      </w:pPr>
      <w:r>
        <w:br/>
      </w:r>
      <w:r>
        <w:br/>
      </w:r>
      <w:r>
        <w:rPr>
          <w:b w:val="false"/>
          <w:i w:val="false"/>
          <w:color w:val="000000"/>
          <w:sz w:val="22"/>
        </w:rPr>
        <w:t>
</w:t>
      </w:r>
    </w:p>
    <w:p>
      <w:pPr>
        <w:spacing w:after="0"/>
        <w:ind w:left="0"/>
        <w:jc w:val="left"/>
      </w:pPr>
      <w:r>
        <w:rPr>
          <w:b/>
          <w:i w:val="false"/>
          <w:color w:val="000000"/>
        </w:rPr>
        <w:t>The test</w:t>
      </w:r>
      <w:r>
        <w:rPr>
          <w:b/>
          <w:i w:val="false"/>
          <w:color w:val="000000"/>
        </w:rPr>
        <w:t xml:space="preserve"> - 2013-10-29 12:07</w:t>
      </w:r>
    </w:p>
    <w:p>
      <w:pPr>
        <w:spacing w:after="0"/>
        <w:ind w:left="0"/>
        <w:jc w:val="left"/>
      </w:pPr>
      <w:r>
        <w:br/>
      </w:r>
    </w:p>
    <w:p>
      <w:pPr>
        <w:spacing w:after="0"/>
        <w:ind w:left="0"/>
        <w:jc w:val="both"/>
      </w:pPr>
      <w:r>
        <w:rPr>
          <w:b w:val="false"/>
          <w:i w:val="false"/>
          <w:color w:val="000000"/>
          <w:sz w:val="22"/>
        </w:rPr>
        <w:t>"Look at me I'm an odd duck you gotta love me!"  'Naah", came the reply.  "I can see you got something to do with Jesus.  Someone said you even told them you love Him.  You get rid of him and we'll talk".
Silence for about 2 minutes.
"Hey look at me I'm weird and I love it.  See you later alligator!"
</w:t>
      </w:r>
    </w:p>
    <w:p>
      <w:pPr>
        <w:spacing w:after="0"/>
        <w:ind w:left="0"/>
        <w:jc w:val="left"/>
      </w:pPr>
      <w:r>
        <w:br/>
      </w:r>
      <w:r>
        <w:br/>
      </w:r>
      <w:r>
        <w:rPr>
          <w:b w:val="false"/>
          <w:i w:val="false"/>
          <w:color w:val="000000"/>
          <w:sz w:val="22"/>
        </w:rPr>
        <w:t>
</w:t>
      </w:r>
    </w:p>
    <w:p>
      <w:pPr>
        <w:spacing w:after="0"/>
        <w:ind w:left="0"/>
        <w:jc w:val="left"/>
      </w:pPr>
      <w:r>
        <w:rPr>
          <w:b/>
          <w:i w:val="false"/>
          <w:color w:val="000000"/>
        </w:rPr>
        <w:t>How come?</w:t>
      </w:r>
      <w:r>
        <w:rPr>
          <w:b/>
          <w:i w:val="false"/>
          <w:color w:val="000000"/>
        </w:rPr>
        <w:t xml:space="preserve"> - 2013-10-29 13:04</w:t>
      </w:r>
    </w:p>
    <w:p>
      <w:pPr>
        <w:spacing w:after="0"/>
        <w:ind w:left="0"/>
        <w:jc w:val="left"/>
      </w:pPr>
      <w:r>
        <w:br/>
      </w:r>
    </w:p>
    <w:p>
      <w:pPr>
        <w:spacing w:after="0"/>
        <w:ind w:left="0"/>
        <w:jc w:val="both"/>
      </w:pPr>
      <w:r>
        <w:rPr>
          <w:b w:val="false"/>
          <w:i w:val="false"/>
          <w:color w:val="000000"/>
          <w:sz w:val="22"/>
        </w:rPr>
        <w:t>You asked and he appeared.  The jailer was pushed aside.  The lock and door swung open .  The chains around your feet and hands evaporated.  And the guide was provided to stand near you.
So why are you still here?  Either you did not want to be free, and you enjoy the vulgarity of your present company.  Or you do not believe that freedom is possible.
</w:t>
      </w:r>
    </w:p>
    <w:p>
      <w:pPr>
        <w:spacing w:after="0"/>
        <w:ind w:left="0"/>
        <w:jc w:val="left"/>
      </w:pPr>
      <w:r>
        <w:br/>
      </w:r>
      <w:r>
        <w:br/>
      </w:r>
      <w:r>
        <w:rPr>
          <w:b w:val="false"/>
          <w:i w:val="false"/>
          <w:color w:val="000000"/>
          <w:sz w:val="22"/>
        </w:rPr>
        <w:t>
</w:t>
      </w:r>
    </w:p>
    <w:p>
      <w:pPr>
        <w:spacing w:after="0"/>
        <w:ind w:left="0"/>
        <w:jc w:val="left"/>
      </w:pPr>
      <w:r>
        <w:rPr>
          <w:b/>
          <w:i w:val="false"/>
          <w:color w:val="000000"/>
        </w:rPr>
        <w:t>Fearless?</w:t>
      </w:r>
      <w:r>
        <w:rPr>
          <w:b/>
          <w:i w:val="false"/>
          <w:color w:val="000000"/>
        </w:rPr>
        <w:t xml:space="preserve"> - 2013-10-29 14:20</w:t>
      </w:r>
    </w:p>
    <w:p>
      <w:pPr>
        <w:spacing w:after="0"/>
        <w:ind w:left="0"/>
        <w:jc w:val="left"/>
      </w:pPr>
      <w:r>
        <w:br/>
      </w:r>
    </w:p>
    <w:p>
      <w:pPr>
        <w:spacing w:after="0"/>
        <w:ind w:left="0"/>
        <w:jc w:val="both"/>
      </w:pPr>
      <w:r>
        <w:rPr>
          <w:b w:val="false"/>
          <w:i w:val="false"/>
          <w:color w:val="000000"/>
          <w:sz w:val="22"/>
        </w:rPr>
        <w:t>I said, "I believe in Jesus!   He will give me eternal life."   They said, " Put that Jesus stuff away.  Come and worship the world with us."
"I cannot go with you.  In fact I'll surely will not.  What I've told to you is true.  I will worship as I ought."
"Then we must do away with you.  See how your word impedes joy.  You cause us shame.  We curse your name!  You force us now to act."
"Do what you must this flesh's of dust.  I'm not afraid to die.  I'll stand my ground.  To him I'm bound.  I shall not make a fuss."
"Oh , so say you.  Those words aren't true.  We'll put you to the test.  Bring the rope.  We'll string this dope.  A spindley rope around his chest.  From 80 floors we'll cast him down.  By this, his words we'll test."
__________________
Do you really believe?
</w:t>
      </w:r>
    </w:p>
    <w:p>
      <w:pPr>
        <w:spacing w:after="0"/>
        <w:ind w:left="0"/>
        <w:jc w:val="left"/>
      </w:pPr>
      <w:r>
        <w:br/>
      </w:r>
      <w:r>
        <w:br/>
      </w:r>
      <w:r>
        <w:rPr>
          <w:b w:val="false"/>
          <w:i w:val="false"/>
          <w:color w:val="000000"/>
          <w:sz w:val="22"/>
        </w:rPr>
        <w:t>
</w:t>
      </w:r>
    </w:p>
    <w:p>
      <w:pPr>
        <w:spacing w:after="0"/>
        <w:ind w:left="0"/>
        <w:jc w:val="left"/>
      </w:pPr>
      <w:r>
        <w:rPr>
          <w:b/>
          <w:i w:val="false"/>
          <w:color w:val="000000"/>
        </w:rPr>
        <w:t>The building blocks of regret</w:t>
      </w:r>
      <w:r>
        <w:rPr>
          <w:b/>
          <w:i w:val="false"/>
          <w:color w:val="000000"/>
        </w:rPr>
        <w:t xml:space="preserve"> - 2013-10-29 15:12</w:t>
      </w:r>
    </w:p>
    <w:p>
      <w:pPr>
        <w:spacing w:after="0"/>
        <w:ind w:left="0"/>
        <w:jc w:val="left"/>
      </w:pPr>
      <w:r>
        <w:br/>
      </w:r>
    </w:p>
    <w:p>
      <w:pPr>
        <w:spacing w:after="0"/>
        <w:ind w:left="0"/>
        <w:jc w:val="both"/>
      </w:pPr>
      <w:r>
        <w:rPr>
          <w:b w:val="false"/>
          <w:i w:val="false"/>
          <w:color w:val="000000"/>
          <w:sz w:val="22"/>
        </w:rPr>
        <w:t>Some busy themselves with their favorite craft.  To some sports fills their extra hours.  Some socialize and harmonise  with others.  I suppose the list of diversions is endless.  And I also assume we could add religion to this list.
Come the moment we enter eternity, the Lord has promised to give rewards according to our service here.  I wonder how much regret there will be attached to each of us because we chose the trivial to consume our time.
The potential of reward is immense.  But I see thousands acting as if there was no reward at all.  Do we honestly think that if we are ashamed and afraid here there is reward waiting for us?
Here we are given work to do.  The rest we seek waits for.after death.  What can be sad of those to choose to vacation 80 years in the flesh?
</w:t>
      </w:r>
    </w:p>
    <w:p>
      <w:pPr>
        <w:spacing w:after="0"/>
        <w:ind w:left="0"/>
        <w:jc w:val="left"/>
      </w:pPr>
      <w:r>
        <w:br/>
      </w:r>
      <w:r>
        <w:br/>
      </w:r>
      <w:r>
        <w:rPr>
          <w:b w:val="false"/>
          <w:i w:val="false"/>
          <w:color w:val="000000"/>
          <w:sz w:val="22"/>
        </w:rPr>
        <w:t>
</w:t>
      </w:r>
    </w:p>
    <w:p>
      <w:pPr>
        <w:spacing w:after="0"/>
        <w:ind w:left="0"/>
        <w:jc w:val="left"/>
      </w:pPr>
      <w:r>
        <w:rPr>
          <w:b/>
          <w:i w:val="false"/>
          <w:color w:val="000000"/>
        </w:rPr>
        <w:t>The 40 mile thick brick wall</w:t>
      </w:r>
      <w:r>
        <w:rPr>
          <w:b/>
          <w:i w:val="false"/>
          <w:color w:val="000000"/>
        </w:rPr>
        <w:t xml:space="preserve"> - 2013-10-29 17:00</w:t>
      </w:r>
    </w:p>
    <w:p>
      <w:pPr>
        <w:spacing w:after="0"/>
        <w:ind w:left="0"/>
        <w:jc w:val="left"/>
      </w:pPr>
      <w:r>
        <w:br/>
      </w:r>
    </w:p>
    <w:p>
      <w:pPr>
        <w:spacing w:after="0"/>
        <w:ind w:left="0"/>
        <w:jc w:val="both"/>
      </w:pPr>
      <w:r>
        <w:rPr>
          <w:b w:val="false"/>
          <w:i w:val="false"/>
          <w:color w:val="000000"/>
          <w:sz w:val="22"/>
        </w:rPr>
        <w:t>One minute a man is playing tennis.  Inside of 2 minutes he is no longer here.  His body  lays there.  But the man himself is somewhere else.
She went to bed last night but did not wake up here.
We talked a lot about death and the judgment to come.  But there is a limit to what our words are able to accomplish.  At some point the mind and imagination of the listener is required.
With that said, let your mind envision earth filled with people.  Every man woman and child busy doing what they're doing.
Without warning the sky cracks and the glory of God appears.  This time he has not come to redeem his people.  This time he has brought that fire that will consume the entire universe.
Every single one of the people on earth at that moment will instantaneously appear before the throne of God.  Without preparation judgment is rendered.  No excuses asked for, none taken.
We talked about death and everyone says,  "Oh yeah I'll die someday.  But who can fathom the completion of your life?  No second chances.  No opportunity to repair the wrong.
It will happen to every individual one of us.  But announced, it will also fall on the earth.  One by one, or millions at once, I ask you to let it sink in.
It looms before all of us.  No one brings tools against it.  It stands for million trenched at the place called " no farther".
Only you are able to make yourself understand.  You're the only one who can cause you to believe.  And only when we believe is there any reason to look for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Listen and believe</w:t>
      </w:r>
      <w:r>
        <w:rPr>
          <w:b/>
          <w:i w:val="false"/>
          <w:color w:val="000000"/>
        </w:rPr>
        <w:t xml:space="preserve"> - 2013-10-29 23:43</w:t>
      </w:r>
    </w:p>
    <w:p>
      <w:pPr>
        <w:spacing w:after="0"/>
        <w:ind w:left="0"/>
        <w:jc w:val="left"/>
      </w:pPr>
      <w:r>
        <w:br/>
      </w:r>
    </w:p>
    <w:p>
      <w:pPr>
        <w:spacing w:after="0"/>
        <w:ind w:left="0"/>
        <w:jc w:val="both"/>
      </w:pPr>
      <w:r>
        <w:rPr>
          <w:b w:val="false"/>
          <w:i w:val="false"/>
          <w:color w:val="000000"/>
          <w:sz w:val="22"/>
        </w:rPr>
        <w:t>We laughed because we did not want to understand.  The calling was too high.
Now we laugh because we see that He lifts us up into that high calling.  And all we need do is listen and believe.
You will not understand until you let Him be Lord of YOU.
All to Jesus we owe.  
All to Jesus we gladly give.  
All good crowns to Him bestow.  
For He causes us to live.
Come taste and see that The Lord is Good.
</w:t>
      </w:r>
    </w:p>
    <w:p>
      <w:pPr>
        <w:spacing w:after="0"/>
        <w:ind w:left="0"/>
        <w:jc w:val="left"/>
      </w:pPr>
      <w:r>
        <w:br/>
      </w:r>
      <w:r>
        <w:br/>
      </w:r>
      <w:r>
        <w:rPr>
          <w:b w:val="false"/>
          <w:i w:val="false"/>
          <w:color w:val="000000"/>
          <w:sz w:val="22"/>
        </w:rPr>
        <w:t>
</w:t>
      </w:r>
    </w:p>
    <w:p>
      <w:pPr>
        <w:spacing w:after="0"/>
        <w:ind w:left="0"/>
        <w:jc w:val="left"/>
      </w:pPr>
      <w:r>
        <w:rPr>
          <w:b/>
          <w:i w:val="false"/>
          <w:color w:val="000000"/>
        </w:rPr>
        <w:t>Luke warm</w:t>
      </w:r>
      <w:r>
        <w:rPr>
          <w:b/>
          <w:i w:val="false"/>
          <w:color w:val="000000"/>
        </w:rPr>
        <w:t xml:space="preserve"> - 2013-10-30 00:12</w:t>
      </w:r>
    </w:p>
    <w:p>
      <w:pPr>
        <w:spacing w:after="0"/>
        <w:ind w:left="0"/>
        <w:jc w:val="left"/>
      </w:pPr>
      <w:r>
        <w:br/>
      </w:r>
    </w:p>
    <w:p>
      <w:pPr>
        <w:spacing w:after="0"/>
        <w:ind w:left="0"/>
        <w:jc w:val="both"/>
      </w:pPr>
      <w:r>
        <w:rPr>
          <w:b w:val="false"/>
          <w:i w:val="false"/>
          <w:color w:val="000000"/>
          <w:sz w:val="22"/>
        </w:rPr>
        <w:t>With everything laying in the balance.  Still finding ourselves here in this place of testing.  What a great folly to allow ourselves to be lazy, fearful, uncaring and unproductive.   Worse than all those is the sin against those we love that they will not know where we have gone.
Man will debate the Fate of these people.  The sorrowful thing is these lazy folk provoke the debate themselves.  By their uncaring attitude they waste precious time on behalf of those who care.
For this reason I try to ignore them.   Though with what we have we must drag some along. The focus must remain on the message.  Even now.
From the days of John the Baptist until now the kingdom of heaven is forcefully advancing and forceful men they hold of it.
Encourage the lazy but search for the diligent.  If you're going to cause the lazy to become diligent you will need an army of diligent christians.
If you read this and consider that you are of the lazy, take heart look where you find yourself reading.  Such awakenings belong to the glory of God.
</w:t>
      </w:r>
    </w:p>
    <w:p>
      <w:pPr>
        <w:spacing w:after="0"/>
        <w:ind w:left="0"/>
        <w:jc w:val="left"/>
      </w:pPr>
      <w:r>
        <w:br/>
      </w:r>
      <w:r>
        <w:br/>
      </w:r>
      <w:r>
        <w:rPr>
          <w:b w:val="false"/>
          <w:i w:val="false"/>
          <w:color w:val="000000"/>
          <w:sz w:val="22"/>
        </w:rPr>
        <w:t>
</w:t>
      </w:r>
    </w:p>
    <w:p>
      <w:pPr>
        <w:spacing w:after="0"/>
        <w:ind w:left="0"/>
        <w:jc w:val="left"/>
      </w:pPr>
      <w:r>
        <w:rPr>
          <w:b/>
          <w:i w:val="false"/>
          <w:color w:val="000000"/>
        </w:rPr>
        <w:t>To labor for the Lord</w:t>
      </w:r>
      <w:r>
        <w:rPr>
          <w:b/>
          <w:i w:val="false"/>
          <w:color w:val="000000"/>
        </w:rPr>
        <w:t xml:space="preserve"> - 2013-10-30 00:29</w:t>
      </w:r>
    </w:p>
    <w:p>
      <w:pPr>
        <w:spacing w:after="0"/>
        <w:ind w:left="0"/>
        <w:jc w:val="left"/>
      </w:pPr>
      <w:r>
        <w:br/>
      </w:r>
    </w:p>
    <w:p>
      <w:pPr>
        <w:spacing w:after="0"/>
        <w:ind w:left="0"/>
        <w:jc w:val="both"/>
      </w:pPr>
      <w:r>
        <w:rPr>
          <w:b w:val="false"/>
          <w:i w:val="false"/>
          <w:color w:val="000000"/>
          <w:sz w:val="22"/>
        </w:rPr>
        <w:t>How shall it be called labor, these things I do for Him?
These hands too soft, my legs too weak, my back too fragile, my mind too small and my faith too tiny to perceive.   How shall it be called labor?
For this all glory belongs to Him.  Jesus has done the work no man could do.  How can what I do be called labor?  Yet His generous heart is willing to let me share in His beautiful name.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Alternatives kill.</w:t>
      </w:r>
      <w:r>
        <w:rPr>
          <w:b/>
          <w:i w:val="false"/>
          <w:color w:val="000000"/>
        </w:rPr>
        <w:t xml:space="preserve"> - 2013-10-30 10:06</w:t>
      </w:r>
    </w:p>
    <w:p>
      <w:pPr>
        <w:spacing w:after="0"/>
        <w:ind w:left="0"/>
        <w:jc w:val="left"/>
      </w:pPr>
      <w:r>
        <w:br/>
      </w:r>
    </w:p>
    <w:p>
      <w:pPr>
        <w:spacing w:after="0"/>
        <w:ind w:left="0"/>
        <w:jc w:val="both"/>
      </w:pPr>
      <w:r>
        <w:rPr>
          <w:b w:val="false"/>
          <w:i w:val="false"/>
          <w:color w:val="000000"/>
          <w:sz w:val="22"/>
        </w:rPr>
        <w:t>You wanted to be free; be anythng you wanna be.
Well how's that workin out; as you exercise your clout?
Look there down the road; that broadly stretching road.
Can you see that misty haze; the end of all your days?
When you reach the end of your life, who have you become?  All that freedom to live as you choose.  What next?
Now you appear before the One who never changes.  Have you given any thought as to why He doesn't change?  Could it be because He lives the life that never fails to matter?  Hmmmmm.
You think you can come up with "something different".  Yeah, that's what man needs; an answer to the age old Christian concepts.  
Right about now is where I used to laugh.  But the reality of your folly is quite apparent to me.  You're headed in the wrong direction.  There will be no peace for you where you are going.  You have decided you know better how to live your life than The One who never dies.  DUDE YOU'RE INCREDIBLE!   For now.
</w:t>
      </w:r>
    </w:p>
    <w:p>
      <w:pPr>
        <w:spacing w:after="0"/>
        <w:ind w:left="0"/>
        <w:jc w:val="left"/>
      </w:pPr>
      <w:r>
        <w:br/>
      </w:r>
      <w:r>
        <w:br/>
      </w:r>
      <w:r>
        <w:rPr>
          <w:b w:val="false"/>
          <w:i w:val="false"/>
          <w:color w:val="000000"/>
          <w:sz w:val="22"/>
        </w:rPr>
        <w:t>
</w:t>
      </w:r>
    </w:p>
    <w:p>
      <w:pPr>
        <w:spacing w:after="0"/>
        <w:ind w:left="0"/>
        <w:jc w:val="left"/>
      </w:pPr>
      <w:r>
        <w:rPr>
          <w:b/>
          <w:i w:val="false"/>
          <w:color w:val="000000"/>
        </w:rPr>
        <w:t>Pretty slick</w:t>
      </w:r>
      <w:r>
        <w:rPr>
          <w:b/>
          <w:i w:val="false"/>
          <w:color w:val="000000"/>
        </w:rPr>
        <w:t xml:space="preserve"> - 2013-10-30 11:04</w:t>
      </w:r>
    </w:p>
    <w:p>
      <w:pPr>
        <w:spacing w:after="0"/>
        <w:ind w:left="0"/>
        <w:jc w:val="left"/>
      </w:pPr>
      <w:r>
        <w:br/>
      </w:r>
    </w:p>
    <w:p>
      <w:pPr>
        <w:spacing w:after="0"/>
        <w:ind w:left="0"/>
        <w:jc w:val="both"/>
      </w:pPr>
      <w:r>
        <w:rPr>
          <w:b w:val="false"/>
          <w:i w:val="false"/>
          <w:color w:val="000000"/>
          <w:sz w:val="22"/>
        </w:rPr>
        <w:t>Ahaha!  You atheists are a pretty slick bunch.  All the rest of the non-believers are running around like chickens with their heads cut off.  With the best of what they can muster they try to disobey with a clean conscience.
But you, why, just look at you.  Nip the entire problem in the bud.  You simply refuse to believe he exists.
All people who stand against God are in the same bucket.  You just got a slightly different twist to you.  Every city slicker has a bit of a problem riding a horse.  It doesn't matter how they are dressed.
</w:t>
      </w:r>
    </w:p>
    <w:p>
      <w:pPr>
        <w:spacing w:after="0"/>
        <w:ind w:left="0"/>
        <w:jc w:val="left"/>
      </w:pPr>
      <w:r>
        <w:br/>
      </w:r>
      <w:r>
        <w:br/>
      </w:r>
      <w:r>
        <w:rPr>
          <w:b w:val="false"/>
          <w:i w:val="false"/>
          <w:color w:val="000000"/>
          <w:sz w:val="22"/>
        </w:rPr>
        <w:t>
</w:t>
      </w:r>
    </w:p>
    <w:p>
      <w:pPr>
        <w:spacing w:after="0"/>
        <w:ind w:left="0"/>
        <w:jc w:val="left"/>
      </w:pPr>
      <w:r>
        <w:rPr>
          <w:b/>
          <w:i w:val="false"/>
          <w:color w:val="000000"/>
        </w:rPr>
        <w:t>The Meeting in the Forest</w:t>
      </w:r>
      <w:r>
        <w:rPr>
          <w:b/>
          <w:i w:val="false"/>
          <w:color w:val="000000"/>
        </w:rPr>
        <w:t xml:space="preserve"> - 2013-10-30 11:35</w:t>
      </w:r>
    </w:p>
    <w:p>
      <w:pPr>
        <w:spacing w:after="0"/>
        <w:ind w:left="0"/>
        <w:jc w:val="left"/>
      </w:pPr>
      <w:r>
        <w:br/>
      </w:r>
    </w:p>
    <w:p>
      <w:pPr>
        <w:spacing w:after="0"/>
        <w:ind w:left="0"/>
        <w:jc w:val="both"/>
      </w:pPr>
      <w:r>
        <w:rPr>
          <w:b w:val="false"/>
          <w:i w:val="false"/>
          <w:color w:val="000000"/>
          <w:sz w:val="22"/>
        </w:rPr>
        <w:t>Charles was walking through the forest when he met a man who was going the other way.  The man was carrying a dead rabbit, a dead raccoon and the dead Fox.  Now you gotta understand they weren't just dead they were rotten.  The stench finally caught up with Charles's his nose.
They were to passed by each other far too close to avoid or ignore.  So Charles was first to say, "Hey neighbor how's it going?"   The reply was cordial enough, but there was a sadness in a man's voice.  
Charles was curious.  Before he could stop himself he found his lips blurting out, "what's with the dead critters?"
The man's fuzzy eyes focused on Charles's face.  "I'm sorry I killed em so I just pack them around to remind me."   Charles would tell you he was stunned by that remark.
Charles couldn't speak he just looked at the man in amazement.  Sensing the conversation was over, the other man just walked away.
You think that's a stupid story?  Well how many people do you know carry their sins with them?  They walk around well enough but they're carrying the stench of death everywhere they go.
BELIEVE!  GET FORGIVEN!  GET OVER IT, FOR THE SAKE OF CHRIST!
</w:t>
      </w:r>
    </w:p>
    <w:p>
      <w:pPr>
        <w:spacing w:after="0"/>
        <w:ind w:left="0"/>
        <w:jc w:val="left"/>
      </w:pPr>
      <w:r>
        <w:br/>
      </w:r>
      <w:r>
        <w:br/>
      </w:r>
      <w:r>
        <w:rPr>
          <w:b w:val="false"/>
          <w:i w:val="false"/>
          <w:color w:val="000000"/>
          <w:sz w:val="22"/>
        </w:rPr>
        <w:t>
</w:t>
      </w:r>
    </w:p>
    <w:p>
      <w:pPr>
        <w:spacing w:after="0"/>
        <w:ind w:left="0"/>
        <w:jc w:val="left"/>
      </w:pPr>
      <w:r>
        <w:rPr>
          <w:b/>
          <w:i w:val="false"/>
          <w:color w:val="000000"/>
        </w:rPr>
        <w:t>Dear Uncle Sam</w:t>
      </w:r>
      <w:r>
        <w:rPr>
          <w:b/>
          <w:i w:val="false"/>
          <w:color w:val="000000"/>
        </w:rPr>
        <w:t xml:space="preserve"> - 2013-10-31 08:47</w:t>
      </w:r>
    </w:p>
    <w:p>
      <w:pPr>
        <w:spacing w:after="0"/>
        <w:ind w:left="0"/>
        <w:jc w:val="left"/>
      </w:pPr>
      <w:r>
        <w:br/>
      </w:r>
    </w:p>
    <w:p>
      <w:pPr>
        <w:spacing w:after="0"/>
        <w:ind w:left="0"/>
        <w:jc w:val="both"/>
      </w:pPr>
      <w:r>
        <w:rPr>
          <w:b w:val="false"/>
          <w:i w:val="false"/>
          <w:color w:val="000000"/>
          <w:sz w:val="22"/>
        </w:rPr>
        <w:t>Dear uncle Sam:</w:t>
      </w: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9"/>
                    <a:stretch>
                      <a:fillRect/>
                    </a:stretch>
                  </pic:blipFill>
                  <pic:spPr>
                    <a:xfrm>
                      <a:off x="0" y="0"/>
                      <a:ext cx="5732145" cy="4299109"/>
                    </a:xfrm>
                    <a:prstGeom prst="rect">
                      <a:avLst/>
                    </a:prstGeom>
                  </pic:spPr>
                </pic:pic>
              </a:graphicData>
            </a:graphic>
          </wp:inline>
        </w:drawing>
      </w:r>
      <w:hyperlink r:id="rId80">
        <w:r>
          <w:rPr>
            <w:rStyle w:val="Hyperlink"/>
            <w:b w:val="false"/>
            <w:i w:val="false"/>
            <w:color w:val="0000ff"/>
            <w:sz w:val="22"/>
            <w:u w:val="single"/>
          </w:rPr>
          <w:t> </w:t>
        </w:r>
      </w:hyperlink>
      <w:r>
        <w:rPr>
          <w:b w:val="false"/>
          <w:i w:val="false"/>
          <w:color w:val="000000"/>
          <w:sz w:val="22"/>
        </w:rPr>
        <w:t xml:space="preserve"> 
I did not want to write this letter.  After all the good times we've had together, these are hard words to write.
I spoke loving words to you about the Holy God who made us both.  But you didn't share my excitement.  You turned your face everytime I began to mention Jesus.
I am not ashamed to tell you that I've been looking for a partner to share the Love of God with.  And I've found that India, Indonesia, Africa,  and quite a few other countries love Him far more than you.  They are not ashamed to speak of Him.  In fact, they challenge one another to love Him more and more.
You, on the other hand consider The Holy One of Israel an insulting topic.
I didn't want to come to this conclusion.  I tried to spur you on to better things, but you would have none of it.  I wish you the best in the coming judgment.   May The Living God retain His Holy patience for you.  And may you open your ears, eyes, mind and heart to His words.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America's Underground Business</w:t>
      </w:r>
      <w:r>
        <w:rPr>
          <w:b/>
          <w:i w:val="false"/>
          <w:color w:val="000000"/>
        </w:rPr>
        <w:t xml:space="preserve"> - 2013-10-31 09:20</w:t>
      </w:r>
    </w:p>
    <w:p>
      <w:pPr>
        <w:spacing w:after="0"/>
        <w:ind w:left="0"/>
        <w:jc w:val="left"/>
      </w:pPr>
      <w:r>
        <w:br/>
      </w:r>
    </w:p>
    <w:p>
      <w:pPr>
        <w:spacing w:after="0"/>
        <w:ind w:left="0"/>
        <w:jc w:val="both"/>
      </w:pPr>
      <w:r>
        <w:rPr>
          <w:b w:val="false"/>
          <w:i w:val="false"/>
          <w:color w:val="000000"/>
          <w:sz w:val="22"/>
        </w:rPr>
        <w:t>America has a thriving underground business that no one will report on.  I wonder what most would think if they knew.  
America has set up a massive machine for straining out gnats while it hungrily swallows camels.  No one apparently notices.  You would think the lack of camels on her streets and roads would have raised suspicion.
</w:t>
      </w:r>
      <w:r>
        <w:drawing>
          <wp:inline distT="0" distB="0" distL="0" distR="0">
            <wp:extent cx="5732145" cy="409275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1"/>
                    <a:stretch>
                      <a:fillRect/>
                    </a:stretch>
                  </pic:blipFill>
                  <pic:spPr>
                    <a:xfrm>
                      <a:off x="0" y="0"/>
                      <a:ext cx="5732145" cy="4092752"/>
                    </a:xfrm>
                    <a:prstGeom prst="rect">
                      <a:avLst/>
                    </a:prstGeom>
                  </pic:spPr>
                </pic:pic>
              </a:graphicData>
            </a:graphic>
          </wp:inline>
        </w:drawing>
      </w:r>
      <w:hyperlink r:id="rId82">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Meanwhile</w:t>
      </w:r>
      <w:r>
        <w:rPr>
          <w:b/>
          <w:i w:val="false"/>
          <w:color w:val="000000"/>
        </w:rPr>
        <w:t xml:space="preserve"> - 2013-10-31 10:14</w:t>
      </w:r>
    </w:p>
    <w:p>
      <w:pPr>
        <w:spacing w:after="0"/>
        <w:ind w:left="0"/>
        <w:jc w:val="left"/>
      </w:pPr>
      <w:r>
        <w:br/>
      </w:r>
    </w:p>
    <w:p>
      <w:pPr>
        <w:spacing w:after="0"/>
        <w:ind w:left="0"/>
        <w:jc w:val="both"/>
      </w:pPr>
      <w:r>
        <w:rPr>
          <w:b w:val="false"/>
          <w:i w:val="false"/>
          <w:color w:val="000000"/>
          <w:sz w:val="22"/>
        </w:rPr>
        <w:t>While we were busily sleeping peacefully in our soft little beds.
While we were happily watching TV filling up our soft little heads.
While our nation was happily preparing for a holiday to worship the dead.
A Church was heard yelling and crying, praying to God in their dread.
When will it be our turn?
</w:t>
      </w:r>
    </w:p>
    <w:p>
      <w:pPr>
        <w:spacing w:after="0"/>
        <w:ind w:left="0"/>
        <w:jc w:val="left"/>
      </w:pPr>
      <w:r>
        <w:br/>
      </w:r>
      <w:r>
        <w:br/>
      </w:r>
      <w:r>
        <w:rPr>
          <w:b w:val="false"/>
          <w:i w:val="false"/>
          <w:color w:val="000000"/>
          <w:sz w:val="22"/>
        </w:rPr>
        <w:t>
</w:t>
      </w:r>
    </w:p>
    <w:p>
      <w:pPr>
        <w:spacing w:after="0"/>
        <w:ind w:left="0"/>
        <w:jc w:val="left"/>
      </w:pPr>
      <w:r>
        <w:rPr>
          <w:b/>
          <w:i w:val="false"/>
          <w:color w:val="000000"/>
        </w:rPr>
        <w:t>Be patient</w:t>
      </w:r>
      <w:r>
        <w:rPr>
          <w:b/>
          <w:i w:val="false"/>
          <w:color w:val="000000"/>
        </w:rPr>
        <w:t xml:space="preserve"> - 2013-10-31 10:46</w:t>
      </w:r>
    </w:p>
    <w:p>
      <w:pPr>
        <w:spacing w:after="0"/>
        <w:ind w:left="0"/>
        <w:jc w:val="left"/>
      </w:pPr>
      <w:r>
        <w:br/>
      </w:r>
    </w:p>
    <w:p>
      <w:pPr>
        <w:spacing w:after="0"/>
        <w:ind w:left="0"/>
        <w:jc w:val="both"/>
      </w:pPr>
      <w:r>
        <w:rPr>
          <w:b w:val="false"/>
          <w:i w:val="false"/>
          <w:color w:val="000000"/>
          <w:sz w:val="22"/>
        </w:rPr>
        <w:t>If you tend to be contentious  during that time of peace and plenty your list of friends will be exceedingly  small. 
But let the times turn to persecution and famine and you will not have room in your house for those who want to be near you.
</w:t>
      </w:r>
    </w:p>
    <w:p>
      <w:pPr>
        <w:spacing w:after="0"/>
        <w:ind w:left="0"/>
        <w:jc w:val="left"/>
      </w:pPr>
      <w:r>
        <w:br/>
      </w:r>
      <w:r>
        <w:br/>
      </w:r>
      <w:r>
        <w:rPr>
          <w:b w:val="false"/>
          <w:i w:val="false"/>
          <w:color w:val="000000"/>
          <w:sz w:val="22"/>
        </w:rPr>
        <w:t>
</w:t>
      </w:r>
    </w:p>
    <w:p>
      <w:pPr>
        <w:spacing w:after="0"/>
        <w:ind w:left="0"/>
        <w:jc w:val="left"/>
      </w:pPr>
      <w:r>
        <w:rPr>
          <w:b/>
          <w:i w:val="false"/>
          <w:color w:val="000000"/>
        </w:rPr>
        <w:t>Science versus God</w:t>
      </w:r>
      <w:r>
        <w:rPr>
          <w:b/>
          <w:i w:val="false"/>
          <w:color w:val="000000"/>
        </w:rPr>
        <w:t xml:space="preserve"> - 2013-10-31 11:30</w:t>
      </w:r>
    </w:p>
    <w:p>
      <w:pPr>
        <w:spacing w:after="0"/>
        <w:ind w:left="0"/>
        <w:jc w:val="left"/>
      </w:pPr>
      <w:r>
        <w:br/>
      </w:r>
    </w:p>
    <w:p>
      <w:pPr>
        <w:spacing w:after="0"/>
        <w:ind w:left="0"/>
        <w:jc w:val="both"/>
      </w:pPr>
      <w:r>
        <w:rPr>
          <w:b w:val="false"/>
          <w:i w:val="false"/>
          <w:color w:val="000000"/>
          <w:sz w:val="22"/>
        </w:rPr>
        <w:t>Simmons beautyrest says, "better sleeping through science".  
They are trying to sell what God gives freely.  There is no sleep so sweet as that of a forgiven conscience.
</w:t>
      </w:r>
    </w:p>
    <w:p>
      <w:pPr>
        <w:spacing w:after="0"/>
        <w:ind w:left="0"/>
        <w:jc w:val="left"/>
      </w:pPr>
      <w:r>
        <w:br/>
      </w:r>
      <w:r>
        <w:br/>
      </w:r>
      <w:r>
        <w:rPr>
          <w:b w:val="false"/>
          <w:i w:val="false"/>
          <w:color w:val="000000"/>
          <w:sz w:val="22"/>
        </w:rPr>
        <w:t>
</w:t>
      </w:r>
    </w:p>
    <w:p>
      <w:pPr>
        <w:spacing w:after="0"/>
        <w:ind w:left="0"/>
        <w:jc w:val="left"/>
      </w:pPr>
      <w:r>
        <w:rPr>
          <w:b/>
          <w:i w:val="false"/>
          <w:color w:val="000000"/>
        </w:rPr>
        <w:t>During moments of insanity</w:t>
      </w:r>
      <w:r>
        <w:rPr>
          <w:b/>
          <w:i w:val="false"/>
          <w:color w:val="000000"/>
        </w:rPr>
        <w:t xml:space="preserve"> - 2013-10-31 12:05</w:t>
      </w:r>
    </w:p>
    <w:p>
      <w:pPr>
        <w:spacing w:after="0"/>
        <w:ind w:left="0"/>
        <w:jc w:val="left"/>
      </w:pPr>
      <w:r>
        <w:br/>
      </w:r>
    </w:p>
    <w:p>
      <w:pPr>
        <w:spacing w:after="0"/>
        <w:ind w:left="0"/>
        <w:jc w:val="both"/>
      </w:pPr>
      <w:r>
        <w:rPr>
          <w:b w:val="false"/>
          <w:i w:val="false"/>
          <w:color w:val="000000"/>
          <w:sz w:val="22"/>
        </w:rPr>
        <w:t>If someday you find yourself lapsing into a temporary bout of insanity in which the thought crosses your meagre and sick mind to praise me, clasp your hands over your mouth and shut up.  Remain in that position until sanity returns.  It shouldn't take more than a moment or two.
When the Lucid thoughts begin to flow, praise the God who made us both.   Amen!
</w:t>
      </w:r>
    </w:p>
    <w:p>
      <w:pPr>
        <w:spacing w:after="0"/>
        <w:ind w:left="0"/>
        <w:jc w:val="left"/>
      </w:pPr>
      <w:r>
        <w:br/>
      </w:r>
      <w:r>
        <w:br/>
      </w:r>
      <w:r>
        <w:rPr>
          <w:b w:val="false"/>
          <w:i w:val="false"/>
          <w:color w:val="000000"/>
          <w:sz w:val="22"/>
        </w:rPr>
        <w:t>
</w:t>
      </w:r>
    </w:p>
    <w:p>
      <w:pPr>
        <w:spacing w:after="0"/>
        <w:ind w:left="0"/>
        <w:jc w:val="left"/>
      </w:pPr>
      <w:r>
        <w:rPr>
          <w:b/>
          <w:i w:val="false"/>
          <w:color w:val="000000"/>
        </w:rPr>
        <w:t>Who woulda thunk?</w:t>
      </w:r>
      <w:r>
        <w:rPr>
          <w:b/>
          <w:i w:val="false"/>
          <w:color w:val="000000"/>
        </w:rPr>
        <w:t xml:space="preserve"> - 2013-10-31 12:34</w:t>
      </w:r>
    </w:p>
    <w:p>
      <w:pPr>
        <w:spacing w:after="0"/>
        <w:ind w:left="0"/>
        <w:jc w:val="left"/>
      </w:pPr>
      <w:r>
        <w:br/>
      </w:r>
    </w:p>
    <w:p>
      <w:pPr>
        <w:spacing w:after="0"/>
        <w:ind w:left="0"/>
        <w:jc w:val="both"/>
      </w:pPr>
      <w:r>
        <w:drawing>
          <wp:inline distT="0" distB="0" distL="0" distR="0">
            <wp:extent cx="3606800" cy="37084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3"/>
                    <a:stretch>
                      <a:fillRect/>
                    </a:stretch>
                  </pic:blipFill>
                  <pic:spPr>
                    <a:xfrm>
                      <a:off x="0" y="0"/>
                      <a:ext cx="3606800" cy="3708400"/>
                    </a:xfrm>
                    <a:prstGeom prst="rect">
                      <a:avLst/>
                    </a:prstGeom>
                  </pic:spPr>
                </pic:pic>
              </a:graphicData>
            </a:graphic>
          </wp:inline>
        </w:drawing>
      </w:r>
      <w:hyperlink r:id="rId84">
        <w:r>
          <w:rPr>
            <w:rStyle w:val="Hyperlink"/>
            <w:b w:val="false"/>
            <w:i w:val="false"/>
            <w:color w:val="0000ff"/>
            <w:sz w:val="22"/>
            <w:u w:val="single"/>
          </w:rPr>
          <w:t> </w:t>
        </w:r>
      </w:hyperlink>
      <w:r>
        <w:rPr>
          <w:b w:val="false"/>
          <w:i w:val="false"/>
          <w:color w:val="000000"/>
          <w:sz w:val="22"/>
        </w:rPr>
        <w:t>
When the first camera was unveiled (no pun intended), who would have thought that such a marvelous device could be used to enforce a police state?
Satan did.
Right now the general public is alarmed at the use of cameras to enforce social order.  But the general public has no real need of concern.  Some will suffer momentarily.  But they are not the end game for this invention.
Do you really think Satan cares about what the world does?  He doesn't give a hoot what non-Christians do.  If you think otherwise it's only your pride raising its ugly head.
Think for a moment.  Who is the enemy of Satan?
</w:t>
      </w:r>
    </w:p>
    <w:p>
      <w:pPr>
        <w:spacing w:after="0"/>
        <w:ind w:left="0"/>
        <w:jc w:val="left"/>
      </w:pPr>
      <w:r>
        <w:br/>
      </w:r>
      <w:r>
        <w:br/>
      </w:r>
      <w:r>
        <w:rPr>
          <w:b w:val="false"/>
          <w:i w:val="false"/>
          <w:color w:val="000000"/>
          <w:sz w:val="22"/>
        </w:rPr>
        <w:t>
</w:t>
      </w:r>
    </w:p>
    <w:p>
      <w:pPr>
        <w:spacing w:after="0"/>
        <w:ind w:left="0"/>
        <w:jc w:val="left"/>
      </w:pPr>
      <w:r>
        <w:rPr>
          <w:b/>
          <w:i w:val="false"/>
          <w:color w:val="000000"/>
        </w:rPr>
        <w:t>Alrighty then</w:t>
      </w:r>
      <w:r>
        <w:rPr>
          <w:b/>
          <w:i w:val="false"/>
          <w:color w:val="000000"/>
        </w:rPr>
        <w:t xml:space="preserve"> - 2013-10-31 15:44</w:t>
      </w:r>
    </w:p>
    <w:p>
      <w:pPr>
        <w:spacing w:after="0"/>
        <w:ind w:left="0"/>
        <w:jc w:val="left"/>
      </w:pPr>
      <w:r>
        <w:br/>
      </w:r>
    </w:p>
    <w:p>
      <w:pPr>
        <w:spacing w:after="0"/>
        <w:ind w:left="0"/>
        <w:jc w:val="both"/>
      </w:pPr>
      <w:r>
        <w:rPr>
          <w:b w:val="false"/>
          <w:i w:val="false"/>
          <w:color w:val="000000"/>
          <w:sz w:val="22"/>
        </w:rPr>
        <w:t>Let's try to set the record straight here.  There should be a separation of church and state, to keep the godless tyrants out of church matters.
But there should be no separation between Church and man.  The way we act in church ought to be the way we act outside the church.
It would be ideal if our life outside the church we're seamlessly intertwined with the way we act when in the church.  To put it another way, "Everything Christ all the time".
When this is not the case we stand on the verge of hypocrisy.  And it doesn't matter who is and who is not!  This truth remains despite our obedience.  And isn't this the very root of encouragement in Christ?
</w:t>
      </w:r>
    </w:p>
    <w:p>
      <w:pPr>
        <w:spacing w:after="0"/>
        <w:ind w:left="0"/>
        <w:jc w:val="left"/>
      </w:pPr>
      <w:r>
        <w:br/>
      </w:r>
      <w:r>
        <w:br/>
      </w:r>
      <w:r>
        <w:rPr>
          <w:b w:val="false"/>
          <w:i w:val="false"/>
          <w:color w:val="000000"/>
          <w:sz w:val="22"/>
        </w:rPr>
        <w:t>
</w:t>
      </w:r>
    </w:p>
    <w:p>
      <w:pPr>
        <w:spacing w:after="0"/>
        <w:ind w:left="0"/>
        <w:jc w:val="left"/>
      </w:pPr>
      <w:r>
        <w:rPr>
          <w:b/>
          <w:i w:val="false"/>
          <w:color w:val="000000"/>
        </w:rPr>
        <w:t>Ezekiel 33</w:t>
      </w:r>
      <w:r>
        <w:rPr>
          <w:b/>
          <w:i w:val="false"/>
          <w:color w:val="000000"/>
        </w:rPr>
        <w:t xml:space="preserve"> - 2013-10-31 22:18</w:t>
      </w:r>
    </w:p>
    <w:p>
      <w:pPr>
        <w:spacing w:after="0"/>
        <w:ind w:left="0"/>
        <w:jc w:val="left"/>
      </w:pPr>
      <w:r>
        <w:br/>
      </w:r>
    </w:p>
    <w:p>
      <w:pPr>
        <w:spacing w:after="0"/>
        <w:ind w:left="0"/>
        <w:jc w:val="both"/>
      </w:pPr>
      <w:r>
        <w:rPr>
          <w:b w:val="false"/>
          <w:i w:val="false"/>
          <w:color w:val="000000"/>
          <w:sz w:val="22"/>
        </w:rPr>
        <w:t>1The word of the Lord came to me: 2“Son of man, speak to your people and say to them: ‘When I bring the sword against a land, and the people of the land choose one of their men and make him their watchman, 3and he sees the sword coming against the land and blows the trumpet to warn the people, 4then if anyone hears the trumpet but does not heed the warning and the sword comes and takes their life, their blood will be on their own head. 5Since they heard the sound of the trumpet but did not heed the warning, their blood will be on their own head. If they had heeded the warning, they would have saved themselves. 6But if the watchman sees the sword coming and does not blow the trumpet to warn the people and the sword comes and takes someone’s life, that person’s life will be taken because of their sin, but I will hold the watchman accountable for their blood.’
_______________
My God your word is a fire. 
When we speak our breath becomes flame.  
But no other way fulfills your desire.  
So happily we honor your name.
</w:t>
      </w:r>
    </w:p>
    <w:p>
      <w:pPr>
        <w:spacing w:after="0"/>
        <w:ind w:left="0"/>
        <w:jc w:val="left"/>
      </w:pPr>
      <w:r>
        <w:br/>
      </w:r>
      <w:r>
        <w:br/>
      </w:r>
      <w:r>
        <w:rPr>
          <w:b w:val="false"/>
          <w:i w:val="false"/>
          <w:color w:val="000000"/>
          <w:sz w:val="22"/>
        </w:rPr>
        <w:t>
</w:t>
      </w:r>
    </w:p>
    <w:p>
      <w:pPr>
        <w:spacing w:after="0"/>
        <w:ind w:left="0"/>
        <w:jc w:val="left"/>
      </w:pPr>
      <w:r>
        <w:rPr>
          <w:b/>
          <w:i w:val="false"/>
          <w:color w:val="000000"/>
        </w:rPr>
        <w:t>2013 - 11</w:t>
      </w:r>
    </w:p>
    <w:p>
      <w:pPr>
        <w:spacing w:after="0"/>
        <w:ind w:left="0"/>
        <w:jc w:val="left"/>
      </w:pPr>
      <w:r>
        <w:rPr>
          <w:b/>
          <w:i w:val="false"/>
          <w:color w:val="000000"/>
        </w:rPr>
        <w:t>Necessary</w:t>
      </w:r>
      <w:r>
        <w:rPr>
          <w:b/>
          <w:i w:val="false"/>
          <w:color w:val="000000"/>
        </w:rPr>
        <w:t xml:space="preserve"> - 2013-11-01 06:13</w:t>
      </w:r>
    </w:p>
    <w:p>
      <w:pPr>
        <w:spacing w:after="0"/>
        <w:ind w:left="0"/>
        <w:jc w:val="left"/>
      </w:pPr>
      <w:r>
        <w:br/>
      </w:r>
    </w:p>
    <w:p>
      <w:pPr>
        <w:spacing w:after="0"/>
        <w:ind w:left="0"/>
        <w:jc w:val="both"/>
      </w:pPr>
      <w:r>
        <w:rPr>
          <w:b w:val="false"/>
          <w:i w:val="false"/>
          <w:color w:val="000000"/>
          <w:sz w:val="22"/>
        </w:rPr>
        <w:t>It not necessary to eat.  It is not necessary to drink.  It is not necessary to live in this world at all.
But it is necessary to learn to crave God.  We have appeared here on earth because of Him.  We live because of Him.  And we are going to return to Him.  Nothing about our body is necessary without Him.   
Let a man dabble in the things of the body without the Lord's consent and that man will immerse himself in nothing necessary.   He will think he is thriving.   But what shall he say when he finds himself having returned to The One who made him?
All his life he made sure he was not necessary.   How should he be of value then?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hitchens67
 (2013-11-01 08:11:27)</w:t>
      </w:r>
    </w:p>
    <w:p>
      <w:pPr>
        <w:spacing w:after="0"/>
        <w:ind w:left="0"/>
        <w:jc w:val="left"/>
      </w:pPr>
      <w:r>
        <w:rPr>
          <w:b w:val="false"/>
          <w:i w:val="false"/>
          <w:color w:val="000000"/>
          <w:sz w:val="22"/>
        </w:rPr>
        <w:t>'GOD' is actually NOT necessary. There is ALL the proof in the world that we did NOT come from a god. Many do not believe in the Christian god and they are fine without that. If a person finds that need for a god, then by all means, but the evidence is not there and it really IS a choice and not critical.
</w:t>
      </w:r>
    </w:p>
    <w:p>
      <w:pPr>
        <w:spacing w:after="0"/>
        <w:ind w:left="0"/>
        <w:jc w:val="left"/>
      </w:pPr>
      <w:r>
        <w:rPr>
          <w:b w:val="false"/>
          <w:i w:val="false"/>
          <w:color w:val="000000"/>
          <w:sz w:val="22"/>
        </w:rPr>
        <w:t>hiwaychristian
 (2013-11-01 08:20:05)</w:t>
      </w:r>
    </w:p>
    <w:p>
      <w:pPr>
        <w:spacing w:after="0"/>
        <w:ind w:left="0"/>
        <w:jc w:val="left"/>
      </w:pPr>
      <w:r>
        <w:rPr>
          <w:b w:val="false"/>
          <w:i w:val="false"/>
          <w:color w:val="000000"/>
          <w:sz w:val="22"/>
        </w:rPr>
        <w:t>Well, when ya see Him, tell Him that stuff.  You think you win that stupid argument by presenting it to another man.  You're playin a fool's game, friend.  That's not my opinion.  That's what God thinks of your "majestic" thinking.
</w:t>
      </w:r>
    </w:p>
    <w:p>
      <w:pPr>
        <w:spacing w:after="0"/>
        <w:ind w:left="0"/>
        <w:jc w:val="left"/>
      </w:pPr>
      <w:r>
        <w:rPr>
          <w:b w:val="false"/>
          <w:i w:val="false"/>
          <w:color w:val="000000"/>
          <w:sz w:val="22"/>
        </w:rPr>
        <w:t>hiwaychristian
 (2013-11-01 08:40:14)</w:t>
      </w:r>
    </w:p>
    <w:p>
      <w:pPr>
        <w:spacing w:after="0"/>
        <w:ind w:left="0"/>
        <w:jc w:val="left"/>
      </w:pPr>
      <w:r>
        <w:rPr>
          <w:b w:val="false"/>
          <w:i w:val="false"/>
          <w:color w:val="000000"/>
          <w:sz w:val="22"/>
        </w:rPr>
        <w:t>Hey there, my pompous tiny grape friend,  here's something for us both to chew on.
1Why do the nations rage, and the peoples plot a vain thing?
2The kings of the earth take a stand, and the rulers take counsel together, against Yahweh, and against his Anointed, saying,
3"Let's break their bonds apart, and cast their cords from us."
4He who sits in the heavens will laugh. The Lord will have them in derision.
5Then he will speak to them in his anger, and terrify them in his wrath:
6"Yet I have set my King on my holy hill of Zion."
7I will tell of the decree. Yahweh said to me, "You are my son. Today I have become your father.
8Ask of me, and I will give the nations for your inheritance, the uttermost parts of the earth for your possession.
9You shall break them with a rod of iron. You shall dash them in pieces like a potter's vessel."
10Now therefore be wise, you kings. Be instructed, you judges of the earth.
11Serve Yahweh with fear, and rejoice with trembling.
12Give sincere homage to the Son, lest he be angry, and you perish in the way, for his wrath will soon be kindled. Blessed are all those who take refuge in him. A Psalm by David, when he fled from Absalom his son.
</w:t>
      </w:r>
    </w:p>
    <w:p>
      <w:pPr>
        <w:spacing w:after="0"/>
        <w:ind w:left="0"/>
        <w:jc w:val="left"/>
      </w:pPr>
      <w:r>
        <w:rPr>
          <w:b w:val="false"/>
          <w:i w:val="false"/>
          <w:color w:val="000000"/>
          <w:sz w:val="22"/>
        </w:rPr>
        <w:t>hitchens67
 (2013-11-02 15:36:55)</w:t>
      </w:r>
    </w:p>
    <w:p>
      <w:pPr>
        <w:spacing w:after="0"/>
        <w:ind w:left="0"/>
        <w:jc w:val="left"/>
      </w:pPr>
      <w:r>
        <w:rPr>
          <w:b w:val="false"/>
          <w:i w:val="false"/>
          <w:color w:val="000000"/>
          <w:sz w:val="22"/>
        </w:rPr>
        <w:t>I still am gonna wait for concrete proof BESIDES the obvious that humans are a war-like species, unimportant, have been around for only the blink of an eye and will pass from this Earth and be forgotten as species have in the past. We are on a nondescript planet in a very regular unimportant galaxy amongst BILLIONS of stars! To think that we are the center of ANYTHING is absolutely pompous and patently ridiculous! AND you can't use the Book of Fairy Stories to prove a almighty Sky Fairy who sits on his hands and does nothing at all! Some GOD! Christians seem to have a very LOW expectation of their myths!
</w:t>
      </w:r>
    </w:p>
    <w:p>
      <w:pPr>
        <w:spacing w:after="0"/>
        <w:ind w:left="0"/>
        <w:jc w:val="left"/>
      </w:pPr>
      <w:r>
        <w:rPr>
          <w:b w:val="false"/>
          <w:i w:val="false"/>
          <w:color w:val="000000"/>
          <w:sz w:val="22"/>
        </w:rPr>
        <w:t>hitchens67
 (2013-11-02 15:42:03)</w:t>
      </w:r>
    </w:p>
    <w:p>
      <w:pPr>
        <w:spacing w:after="0"/>
        <w:ind w:left="0"/>
        <w:jc w:val="left"/>
      </w:pPr>
      <w:r>
        <w:rPr>
          <w:b w:val="false"/>
          <w:i w:val="false"/>
          <w:color w:val="000000"/>
          <w:sz w:val="22"/>
        </w:rPr>
        <w:t>There has to BE a provable Sky Fairy to think anything at all! Tell me that you think YOU know more than the great Richard Dawkins or the incredible Neil deGrasse Tyson! I will trust the geniuses rather than the deluded, thanks!
</w:t>
      </w:r>
    </w:p>
    <w:p>
      <w:pPr>
        <w:spacing w:after="0"/>
        <w:ind w:left="0"/>
        <w:jc w:val="left"/>
      </w:pPr>
      <w:r>
        <w:rPr>
          <w:b w:val="false"/>
          <w:i w:val="false"/>
          <w:color w:val="000000"/>
          <w:sz w:val="22"/>
        </w:rPr>
        <w:t>hiwaychristian
 (2013-11-02 17:01:09)</w:t>
      </w:r>
    </w:p>
    <w:p>
      <w:pPr>
        <w:spacing w:after="0"/>
        <w:ind w:left="0"/>
        <w:jc w:val="left"/>
      </w:pPr>
      <w:r>
        <w:rPr>
          <w:b w:val="false"/>
          <w:i w:val="false"/>
          <w:color w:val="000000"/>
          <w:sz w:val="22"/>
        </w:rPr>
        <w:t>While you're touting your heros, your fly is open.  Look back.  Look all the way back to the origin of things.  You say we are but a product of chance.  Ok.  Let's buy that a moment. 
Now looking back to the beginning, I ask you this:  what flipped the switch between nothing and something?  But to answer that question we are forced to wonder why there was anything to be "flipped" at all. You will have no answer.  It's not possible to provide conjecture about something so remote and unformed.  
At least Christianity offers an answer to such a dilemma.   For we are sure there is an eternal God who decided to create.
</w:t>
      </w:r>
    </w:p>
    <w:p>
      <w:pPr>
        <w:spacing w:after="0"/>
        <w:ind w:left="0"/>
        <w:jc w:val="left"/>
      </w:pPr>
      <w:r>
        <w:rPr>
          <w:b w:val="false"/>
          <w:i w:val="false"/>
          <w:color w:val="000000"/>
          <w:sz w:val="22"/>
        </w:rPr>
        <w:t>hitchens67
 (2013-11-02 17:22:58)</w:t>
      </w:r>
    </w:p>
    <w:p>
      <w:pPr>
        <w:spacing w:after="0"/>
        <w:ind w:left="0"/>
        <w:jc w:val="left"/>
      </w:pPr>
      <w:r>
        <w:rPr>
          <w:b w:val="false"/>
          <w:i w:val="false"/>
          <w:color w:val="000000"/>
          <w:sz w:val="22"/>
        </w:rPr>
        <w:t>Christianity offers nothing but myth based on a book that has been rewritten over and over again. There are many 'GODS' that could have 'flipped the switch' just as  you attribute this to yours. I choose to believe that I am a primitive being who might eventually evolve the science to solve that problem. Religious people are primitives who try to remain deluded and in the dark. These are my beliefs and they are just as valid as the next guy's but are also the only beliefs accepted in the real scientific world. 
</w:t>
      </w:r>
    </w:p>
    <w:p>
      <w:pPr>
        <w:spacing w:after="0"/>
        <w:ind w:left="0"/>
        <w:jc w:val="left"/>
      </w:pPr>
      <w:r>
        <w:rPr>
          <w:b w:val="false"/>
          <w:i w:val="false"/>
          <w:color w:val="000000"/>
          <w:sz w:val="22"/>
        </w:rPr>
        <w:t>hiwaychristian
 (2013-11-02 17:24:08)</w:t>
      </w:r>
    </w:p>
    <w:p>
      <w:pPr>
        <w:spacing w:after="0"/>
        <w:ind w:left="0"/>
        <w:jc w:val="left"/>
      </w:pPr>
      <w:r>
        <w:rPr>
          <w:b w:val="false"/>
          <w:i w:val="false"/>
          <w:color w:val="000000"/>
          <w:sz w:val="22"/>
        </w:rPr>
        <w:t>Sorry for the disjointed sequence of replies.  Im using wordpress mobile.
</w:t>
      </w:r>
    </w:p>
    <w:p>
      <w:pPr>
        <w:spacing w:after="0"/>
        <w:ind w:left="0"/>
        <w:jc w:val="left"/>
      </w:pPr>
      <w:r>
        <w:rPr>
          <w:b w:val="false"/>
          <w:i w:val="false"/>
          <w:color w:val="000000"/>
          <w:sz w:val="22"/>
        </w:rPr>
        <w:t>hiwaychristian
 (2013-11-02 17:36:36)</w:t>
      </w:r>
    </w:p>
    <w:p>
      <w:pPr>
        <w:spacing w:after="0"/>
        <w:ind w:left="0"/>
        <w:jc w:val="left"/>
      </w:pPr>
      <w:r>
        <w:rPr>
          <w:b w:val="false"/>
          <w:i w:val="false"/>
          <w:color w:val="000000"/>
          <w:sz w:val="22"/>
        </w:rPr>
        <w:t>Two things  to hit.  You haven't answered the question from the perspective of atheism.  And you hope that you will amount to something because you are part of a larger group of people.  You, personally, will amount to nothing.  While you uphold a "greater good".  What "greater good" is this movement going to provide you?  Christianity provides the answer.  
All you need do is open your narrow minded thinking and grasp the aspect of your soul called faith.  Already you grasp at it by inhabiting a sort of collective "good".  When in reality you will simply die and mean nothing (That by your own admission)
</w:t>
      </w:r>
    </w:p>
    <w:p>
      <w:pPr>
        <w:spacing w:after="0"/>
        <w:ind w:left="0"/>
        <w:jc w:val="left"/>
      </w:pPr>
      <w:r>
        <w:br/>
      </w:r>
      <w:r>
        <w:br/>
      </w:r>
      <w:r>
        <w:rPr>
          <w:b w:val="false"/>
          <w:i w:val="false"/>
          <w:color w:val="000000"/>
          <w:sz w:val="22"/>
        </w:rPr>
        <w:t>
</w:t>
      </w:r>
    </w:p>
    <w:p>
      <w:pPr>
        <w:spacing w:after="0"/>
        <w:ind w:left="0"/>
        <w:jc w:val="left"/>
      </w:pPr>
      <w:r>
        <w:rPr>
          <w:b/>
          <w:i w:val="false"/>
          <w:color w:val="000000"/>
        </w:rPr>
        <w:t>The Master</w:t>
      </w:r>
      <w:r>
        <w:rPr>
          <w:b/>
          <w:i w:val="false"/>
          <w:color w:val="000000"/>
        </w:rPr>
        <w:t xml:space="preserve"> - 2013-11-01 06:39</w:t>
      </w:r>
    </w:p>
    <w:p>
      <w:pPr>
        <w:spacing w:after="0"/>
        <w:ind w:left="0"/>
        <w:jc w:val="left"/>
      </w:pPr>
      <w:r>
        <w:br/>
      </w:r>
    </w:p>
    <w:p>
      <w:pPr>
        <w:spacing w:after="0"/>
        <w:ind w:left="0"/>
        <w:jc w:val="both"/>
      </w:pPr>
      <w:r>
        <w:rPr>
          <w:b w:val="false"/>
          <w:i w:val="false"/>
          <w:color w:val="000000"/>
          <w:sz w:val="22"/>
        </w:rPr>
        <w:t>A man who is not proficient at something has to work a hundred times harder than he who has learned his craft well.  
The saying is true and we all know its effect.  "I'd. Love to ...  but I'm just not good at it."  All the while, the one who has mastered it smiles inwardly.   There was once a time when he too knew nothing about the craft he has mastered.
See, we know this is true.  We admire the work of masters of their craft.  And we find ourselves looking for the masters when we need their kind of work done.
Now someone tell me why we tend to think this doesn't apply to prayer, godliness, holiness, knowledge of God's word, and living as solid Christian examples.
I have failed just like you.  So you can point at me and consider my failure.  But no amount of blaming will remove one ounce of truth from those words.   People can point at your failure.  But only you can reach toward mastering Christianity.  Once we have accepted what the Lord is offering, we will have become masters. 
You think this is too grand a statement? Hear what Jesus said about this.   "Students are not greater than their teacher. But the student who is fully trained will become like the teacher."  (Luke 6: 40)
Doubt my words.   But don't doubt the words of The Master.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Grapes for Harvest</w:t>
      </w:r>
      <w:r>
        <w:rPr>
          <w:b/>
          <w:i w:val="false"/>
          <w:color w:val="000000"/>
        </w:rPr>
        <w:t xml:space="preserve"> - 2013-11-01 07:02</w:t>
      </w:r>
    </w:p>
    <w:p>
      <w:pPr>
        <w:spacing w:after="0"/>
        <w:ind w:left="0"/>
        <w:jc w:val="left"/>
      </w:pPr>
      <w:r>
        <w:br/>
      </w:r>
    </w:p>
    <w:p>
      <w:pPr>
        <w:spacing w:after="0"/>
        <w:ind w:left="0"/>
        <w:jc w:val="both"/>
      </w:pPr>
      <w:r>
        <w:rPr>
          <w:b w:val="false"/>
          <w:i w:val="false"/>
          <w:color w:val="000000"/>
          <w:sz w:val="22"/>
        </w:rPr>
        <w:t>After reading a devotion presented by a dear sister, I found something worthy of mention.  All God's words are worthy of mention.  But why mention what men won't hear.  Well, hear this, my brothers of flesh.
You scamper about being important.  Im not talking to the humble of heart here.  It's the proud I'm yellin at.  Look at you.  You look my way as if I'm less than a pile of dung.  Youre right!  It's the Lord who is all and more.
Wanna hear what He says?  " Then another angel came out of the temple and called in a loud voice to him who was sitting on the cloud, 'Take your sickle and reap, because the time to reap has come, for the harvest of the earth is ripe.'    So he who was seated on the cloud swung his sickle over the earth, and the earth was harvested."
You think you're powerful.  You perceive yourself as worthy of praise.  In this body, you're nothing more than a juicy grape waiting for the harvest.  
I don't hate you.  I don't even laugh at you.  How can one grape think it is more than another?  But you should know these things, my friend.  You should KNOW these things.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Awe = God</w:t>
      </w:r>
      <w:r>
        <w:rPr>
          <w:b/>
          <w:i w:val="false"/>
          <w:color w:val="000000"/>
        </w:rPr>
        <w:t xml:space="preserve"> - 2013-11-01 08:49</w:t>
      </w:r>
    </w:p>
    <w:p>
      <w:pPr>
        <w:spacing w:after="0"/>
        <w:ind w:left="0"/>
        <w:jc w:val="left"/>
      </w:pPr>
      <w:r>
        <w:br/>
      </w:r>
    </w:p>
    <w:p>
      <w:pPr>
        <w:spacing w:after="0"/>
        <w:ind w:left="0"/>
        <w:jc w:val="both"/>
      </w:pPr>
      <w:r>
        <w:rPr>
          <w:b w:val="false"/>
          <w:i w:val="false"/>
          <w:color w:val="000000"/>
          <w:sz w:val="22"/>
        </w:rPr>
        <w:t>Are you looking forward to hearing The Holy One of Israel laugh?  Perhaps you should re-think that thought.  
He will laugh and scoff at those who now rail against Him and His Holy Son on the day they are all brought before Him.
It will not be pleasant for any of that bunch.  It is not possible for man to humiliate one another like a simple laugh from God will do.  Wisdom says fear Him now.  Folly will wait for the movie.
</w:t>
      </w:r>
    </w:p>
    <w:p>
      <w:pPr>
        <w:spacing w:after="0"/>
        <w:ind w:left="0"/>
        <w:jc w:val="left"/>
      </w:pPr>
      <w:r>
        <w:br/>
      </w:r>
      <w:r>
        <w:br/>
      </w:r>
      <w:r>
        <w:rPr>
          <w:b w:val="false"/>
          <w:i w:val="false"/>
          <w:color w:val="000000"/>
          <w:sz w:val="22"/>
        </w:rPr>
        <w:t>
</w:t>
      </w:r>
    </w:p>
    <w:p>
      <w:pPr>
        <w:spacing w:after="0"/>
        <w:ind w:left="0"/>
        <w:jc w:val="left"/>
      </w:pPr>
      <w:r>
        <w:rPr>
          <w:b/>
          <w:i w:val="false"/>
          <w:color w:val="000000"/>
        </w:rPr>
        <w:t>The open field</w:t>
      </w:r>
      <w:r>
        <w:rPr>
          <w:b/>
          <w:i w:val="false"/>
          <w:color w:val="000000"/>
        </w:rPr>
        <w:t xml:space="preserve"> - 2013-11-01 09:28</w:t>
      </w:r>
    </w:p>
    <w:p>
      <w:pPr>
        <w:spacing w:after="0"/>
        <w:ind w:left="0"/>
        <w:jc w:val="left"/>
      </w:pPr>
      <w:r>
        <w:br/>
      </w:r>
    </w:p>
    <w:p>
      <w:pPr>
        <w:spacing w:after="0"/>
        <w:ind w:left="0"/>
        <w:jc w:val="both"/>
      </w:pPr>
      <w:r>
        <w:rPr>
          <w:b w:val="false"/>
          <w:i w:val="false"/>
          <w:color w:val="000000"/>
          <w:sz w:val="22"/>
        </w:rPr>
        <w:t>There I stood looking out over the plain.  The vast horde of those who hate the master stood before me.  Amazement?   Perhaps.  Fear? No!
I had seen it the days before.  One or two advances with blood curdling screams.  Yet their weapons do not reach me.  These vile creatures strike the Lord himself but leave me unscathed.  
Where are those like me of His army?   I thought to see them here.  I envisioned that we would stand together holding hands and rejoicing.  But the vision the Lord gives me is far more real.  He has given me this place of service.  Whether another appears or not, it matters exceedingly little.
They rail against the Lord.  His mercy and desire to share has simply placed me here.  Therefore I will praise him and give Him glory all the more!  For He has placed me in an open arena where I might share and witness his strength.
We will all testify of His glory on the day we are brought together.  Though for now, we may stand alone.  Then we will laugh and enjoy great company.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"SpongeBob is a fake!"</w:t>
      </w:r>
      <w:r>
        <w:rPr>
          <w:b/>
          <w:i w:val="false"/>
          <w:color w:val="000000"/>
        </w:rPr>
        <w:t xml:space="preserve"> - 2013-11-01 10:35</w:t>
      </w:r>
    </w:p>
    <w:p>
      <w:pPr>
        <w:spacing w:after="0"/>
        <w:ind w:left="0"/>
        <w:jc w:val="left"/>
      </w:pPr>
      <w:r>
        <w:br/>
      </w:r>
    </w:p>
    <w:p>
      <w:pPr>
        <w:spacing w:after="0"/>
        <w:ind w:left="0"/>
        <w:jc w:val="both"/>
      </w:pPr>
      <w:r>
        <w:rPr>
          <w:b w:val="false"/>
          <w:i w:val="false"/>
          <w:color w:val="000000"/>
          <w:sz w:val="22"/>
        </w:rPr>
        <w:t>When I write something for the Lord and the atheists appear to refute the words, I think it is rather humorous.
"Sir. If what I say is untrue, foolish, and useless things then why do you take the time to respond to me?  Do you write letters to the author of Spongebob also?  Do you stand on the street corner and cry out against false advertising?  Has it even entered your mind as to why you despise the teachings of Christ so much?
</w:t>
      </w:r>
    </w:p>
    <w:p>
      <w:pPr>
        <w:spacing w:after="0"/>
        <w:ind w:left="0"/>
        <w:jc w:val="left"/>
      </w:pPr>
      <w:r>
        <w:br/>
      </w:r>
      <w:r>
        <w:br/>
      </w:r>
      <w:r>
        <w:rPr>
          <w:b w:val="false"/>
          <w:i w:val="false"/>
          <w:color w:val="000000"/>
          <w:sz w:val="22"/>
        </w:rPr>
        <w:t>
</w:t>
      </w:r>
    </w:p>
    <w:p>
      <w:pPr>
        <w:spacing w:after="0"/>
        <w:ind w:left="0"/>
        <w:jc w:val="left"/>
      </w:pPr>
      <w:r>
        <w:rPr>
          <w:b/>
          <w:i w:val="false"/>
          <w:color w:val="000000"/>
        </w:rPr>
        <w:t>Dust to Dust</w:t>
      </w:r>
      <w:r>
        <w:rPr>
          <w:b/>
          <w:i w:val="false"/>
          <w:color w:val="000000"/>
        </w:rPr>
        <w:t xml:space="preserve"> - 2013-11-02 04:28</w:t>
      </w:r>
    </w:p>
    <w:p>
      <w:pPr>
        <w:spacing w:after="0"/>
        <w:ind w:left="0"/>
        <w:jc w:val="left"/>
      </w:pPr>
      <w:r>
        <w:br/>
      </w:r>
    </w:p>
    <w:p>
      <w:pPr>
        <w:spacing w:after="0"/>
        <w:ind w:left="0"/>
        <w:jc w:val="both"/>
      </w:pPr>
      <w:r>
        <w:rPr>
          <w:b w:val="false"/>
          <w:i w:val="false"/>
          <w:color w:val="000000"/>
          <w:sz w:val="22"/>
        </w:rPr>
        <w:t>A man of God came home one day to find his house broken into.  His neighbor came to him and asked, "Have they stolen much from you?"
The man of God looked at his neighbor for a moment.  Then gave a knowing smile.  He went to his knees and began to pray,
"Holy Father, you are the Living God.  All things are yours to do with as you see fit.  By Jesus' great sacrifice you promise your people eternal life.  And thanks is mine.  I give you what is mine to give.
Dust to dust.  Let the dust come and take what is its own.  How shall I complain if the dust I had has returned to a people of dust.  There is no sin in this thing which has come to visit me.
I belong to you."
Having prayed that prayer the man of God simply turned and walked away.  His neighbors came and took what pleased them.  They never saw him again.
Let those who are of dust have what rightly belongs to them.  You, my brothers and sisters, have endless wealth in that eternal place.  With faith and patience we inherit the Promise.
</w:t>
      </w:r>
    </w:p>
    <w:p>
      <w:pPr>
        <w:spacing w:after="0"/>
        <w:ind w:left="0"/>
        <w:jc w:val="left"/>
      </w:pPr>
      <w:r>
        <w:br/>
      </w:r>
      <w:r>
        <w:br/>
      </w:r>
      <w:r>
        <w:rPr>
          <w:b w:val="false"/>
          <w:i w:val="false"/>
          <w:color w:val="000000"/>
          <w:sz w:val="22"/>
        </w:rPr>
        <w:t>
</w:t>
      </w:r>
    </w:p>
    <w:p>
      <w:pPr>
        <w:spacing w:after="0"/>
        <w:ind w:left="0"/>
        <w:jc w:val="left"/>
      </w:pPr>
      <w:r>
        <w:rPr>
          <w:b/>
          <w:i w:val="false"/>
          <w:color w:val="000000"/>
        </w:rPr>
        <w:t>To Men Only</w:t>
      </w:r>
      <w:r>
        <w:rPr>
          <w:b/>
          <w:i w:val="false"/>
          <w:color w:val="000000"/>
        </w:rPr>
        <w:t xml:space="preserve"> - 2013-11-02 05:19</w:t>
      </w:r>
    </w:p>
    <w:p>
      <w:pPr>
        <w:spacing w:after="0"/>
        <w:ind w:left="0"/>
        <w:jc w:val="left"/>
      </w:pPr>
      <w:r>
        <w:br/>
      </w:r>
    </w:p>
    <w:p>
      <w:pPr>
        <w:spacing w:after="0"/>
        <w:ind w:left="0"/>
        <w:jc w:val="both"/>
      </w:pPr>
      <w:r>
        <w:rPr>
          <w:b w:val="false"/>
          <w:i w:val="false"/>
          <w:color w:val="000000"/>
          <w:sz w:val="22"/>
        </w:rPr>
        <w:t>You are men.  How should I expect you to listen to me?  I am nothing more than a man myself.  I am speaking to you men.  
I know the pride that lurks within us.  I know the sins that plague us.  I live with you here.  So I know the temptations you face.  And I know that the warrior within you will despise correction.  So I won't tell you to do anything.  You would not obey my words anyway.
But, if there is any spark of love for the things of God within you, I ask you to give the following some serious consideration.
When this life is finished we will have become a name.  Part of that name will be either "he overcame", or "he did not submit".  We will not be called by the name men use now.  Did you know that?
God sees us according to our relationship with His Holy Son.  He does not look at our sins if we are hidden in His Son.  He sees our obedience alone.  And according to what we have accomplished here, we will own a certain title for eternity.
You know these things.  But you also know your own level of obedience.   What are you settling for?  I don't ask you how glorious you have become to the Lord.  I ask you how much you are willing to throw away here.
Is God true?  Is the Gospel real?  Most people laugh at men like me.  They don't realize their laughter is a sign to me that I am overcoming, by His grace.  They would accept God's people if we acted like them.  Do the people of this world accept you?
Gain the world or gain God.  You can't have it both ways, my friends.  I have tried to spur you.  But I know a man's spiritual pain threshold is exceedingly high.  I ask you to let these words penetrate.  Time is running out.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Job 28</w:t>
      </w:r>
      <w:r>
        <w:rPr>
          <w:b/>
          <w:i w:val="false"/>
          <w:color w:val="000000"/>
        </w:rPr>
        <w:t xml:space="preserve"> - 2013-11-02 06:17</w:t>
      </w:r>
    </w:p>
    <w:p>
      <w:pPr>
        <w:spacing w:after="0"/>
        <w:ind w:left="0"/>
        <w:jc w:val="left"/>
      </w:pPr>
      <w:r>
        <w:br/>
      </w:r>
    </w:p>
    <w:p>
      <w:pPr>
        <w:spacing w:after="0"/>
        <w:ind w:left="0"/>
        <w:jc w:val="both"/>
      </w:pPr>
      <w:r>
        <w:rPr>
          <w:b w:val="false"/>
          <w:i w:val="false"/>
          <w:color w:val="000000"/>
          <w:sz w:val="22"/>
        </w:rPr>
        <w:t>1 "There is a mine for silver and a place where gold is refined. 2 Iron is taken from the earth, and copper is smelted from ore. 3 Man puts an end to the darkness; he searches the farthest recesses for ore in the blackest darkness. 4 Far from where people dwell he cuts a shaft, in places forgotten by the foot of man; far from men he dangles and sways. 5 The earth, from which food comes, is transformed below as by fire; 6 sapphires come from its rocks, and its dust contains nuggets of gold. 7 No bird of prey knows that hidden path, no falcon's eye has seen it. 8 Proud beasts do not set foot on it, and no lion prowls there. 9 Man's hand assaults the flinty rock and lays bare the roots of the mountains. 10 He tunnels through the rock; his eyes see all its treasures. 11 He searches the sources of the rivers and brings hidden things to light. 12 "But where can wisdom be found? Where does understanding dwell? 13 Man does not comprehend its worth; it cannot be found in the land of the living."
</w:t>
      </w:r>
    </w:p>
    <w:p>
      <w:pPr>
        <w:spacing w:after="0"/>
        <w:ind w:left="0"/>
        <w:jc w:val="left"/>
      </w:pPr>
      <w:r>
        <w:br/>
      </w:r>
      <w:r>
        <w:br/>
      </w:r>
      <w:r>
        <w:rPr>
          <w:b w:val="false"/>
          <w:i w:val="false"/>
          <w:color w:val="000000"/>
          <w:sz w:val="22"/>
        </w:rPr>
        <w:t>
</w:t>
      </w:r>
    </w:p>
    <w:p>
      <w:pPr>
        <w:spacing w:after="0"/>
        <w:ind w:left="0"/>
        <w:jc w:val="left"/>
      </w:pPr>
      <w:r>
        <w:rPr>
          <w:b/>
          <w:i w:val="false"/>
          <w:color w:val="000000"/>
        </w:rPr>
        <w:t>Reluctant Acknowledgment</w:t>
      </w:r>
      <w:r>
        <w:rPr>
          <w:b/>
          <w:i w:val="false"/>
          <w:color w:val="000000"/>
        </w:rPr>
        <w:t xml:space="preserve"> - 2013-11-02 06:40</w:t>
      </w:r>
    </w:p>
    <w:p>
      <w:pPr>
        <w:spacing w:after="0"/>
        <w:ind w:left="0"/>
        <w:jc w:val="left"/>
      </w:pPr>
      <w:r>
        <w:br/>
      </w:r>
    </w:p>
    <w:p>
      <w:pPr>
        <w:spacing w:after="0"/>
        <w:ind w:left="0"/>
        <w:jc w:val="both"/>
      </w:pPr>
      <w:r>
        <w:rPr>
          <w:b w:val="false"/>
          <w:i w:val="false"/>
          <w:color w:val="000000"/>
          <w:sz w:val="22"/>
        </w:rPr>
        <w:t>A fault appears within my soul.
I assume all men are obstinate. 
Then with heavy heart and resignation of mind,
I find the fault is likely well founded.
</w:t>
      </w:r>
    </w:p>
    <w:p>
      <w:pPr>
        <w:spacing w:after="0"/>
        <w:ind w:left="0"/>
        <w:jc w:val="left"/>
      </w:pPr>
      <w:r>
        <w:br/>
      </w:r>
      <w:r>
        <w:br/>
      </w:r>
      <w:r>
        <w:rPr>
          <w:b w:val="false"/>
          <w:i w:val="false"/>
          <w:color w:val="000000"/>
          <w:sz w:val="22"/>
        </w:rPr>
        <w:t>
</w:t>
      </w:r>
    </w:p>
    <w:p>
      <w:pPr>
        <w:spacing w:after="0"/>
        <w:ind w:left="0"/>
        <w:jc w:val="left"/>
      </w:pPr>
      <w:r>
        <w:rPr>
          <w:b/>
          <w:i w:val="false"/>
          <w:color w:val="000000"/>
        </w:rPr>
        <w:t>Write</w:t>
      </w:r>
      <w:r>
        <w:rPr>
          <w:b/>
          <w:i w:val="false"/>
          <w:color w:val="000000"/>
        </w:rPr>
        <w:t xml:space="preserve"> - 2013-11-02 07:17</w:t>
      </w:r>
    </w:p>
    <w:p>
      <w:pPr>
        <w:spacing w:after="0"/>
        <w:ind w:left="0"/>
        <w:jc w:val="left"/>
      </w:pPr>
      <w:r>
        <w:br/>
      </w:r>
    </w:p>
    <w:p>
      <w:pPr>
        <w:spacing w:after="0"/>
        <w:ind w:left="0"/>
        <w:jc w:val="both"/>
      </w:pPr>
      <w:r>
        <w:rPr>
          <w:b w:val="false"/>
          <w:i w:val="false"/>
          <w:color w:val="000000"/>
          <w:sz w:val="22"/>
        </w:rPr>
        <w:t>"Write what is true.  Make your mark in this place of testing.  You have spent decades taking.  Give now from what you are given.  Do not fear, and do not shrink back.  Do not lose heart.  And do not allow yourself to care who reads your words.  Write, instead, to solidify God's ways within your soul."
</w:t>
      </w:r>
    </w:p>
    <w:p>
      <w:pPr>
        <w:spacing w:after="0"/>
        <w:ind w:left="0"/>
        <w:jc w:val="left"/>
      </w:pPr>
      <w:r>
        <w:br/>
      </w:r>
      <w:r>
        <w:br/>
      </w:r>
      <w:r>
        <w:rPr>
          <w:b w:val="false"/>
          <w:i w:val="false"/>
          <w:color w:val="000000"/>
          <w:sz w:val="22"/>
        </w:rPr>
        <w:t>
</w:t>
      </w:r>
    </w:p>
    <w:p>
      <w:pPr>
        <w:spacing w:after="0"/>
        <w:ind w:left="0"/>
        <w:jc w:val="left"/>
      </w:pPr>
      <w:r>
        <w:rPr>
          <w:b/>
          <w:i w:val="false"/>
          <w:color w:val="000000"/>
        </w:rPr>
        <w:t>Learn from failures? Maybe</w:t>
      </w:r>
      <w:r>
        <w:rPr>
          <w:b/>
          <w:i w:val="false"/>
          <w:color w:val="000000"/>
        </w:rPr>
        <w:t xml:space="preserve"> - 2013-11-02 07:25</w:t>
      </w:r>
    </w:p>
    <w:p>
      <w:pPr>
        <w:spacing w:after="0"/>
        <w:ind w:left="0"/>
        <w:jc w:val="left"/>
      </w:pPr>
      <w:r>
        <w:br/>
      </w:r>
    </w:p>
    <w:p>
      <w:pPr>
        <w:spacing w:after="0"/>
        <w:ind w:left="0"/>
        <w:jc w:val="both"/>
      </w:pPr>
      <w:r>
        <w:rPr>
          <w:b w:val="false"/>
          <w:i w:val="false"/>
          <w:color w:val="000000"/>
          <w:sz w:val="22"/>
        </w:rPr>
        <w:t>There is no lesson to be learned simply by failing.  No.  We learn from our failures when we perceive the damage they do.  The more astoundingly vivid the contrast becomes, between productive and destructive, the less likely we will be to repeat that folly.
The greatest source of such contrast will be found in God.  Approaching Him, despite our wickedness, will result in learning what is good.
</w:t>
      </w:r>
    </w:p>
    <w:p>
      <w:pPr>
        <w:spacing w:after="0"/>
        <w:ind w:left="0"/>
        <w:jc w:val="left"/>
      </w:pPr>
      <w:r>
        <w:br/>
      </w:r>
      <w:r>
        <w:br/>
      </w:r>
      <w:r>
        <w:rPr>
          <w:b w:val="false"/>
          <w:i w:val="false"/>
          <w:color w:val="000000"/>
          <w:sz w:val="22"/>
        </w:rPr>
        <w:t>
</w:t>
      </w:r>
    </w:p>
    <w:p>
      <w:pPr>
        <w:spacing w:after="0"/>
        <w:ind w:left="0"/>
        <w:jc w:val="left"/>
      </w:pPr>
      <w:r>
        <w:rPr>
          <w:b/>
          <w:i w:val="false"/>
          <w:color w:val="000000"/>
        </w:rPr>
        <w:t>John 3: 16</w:t>
      </w:r>
      <w:r>
        <w:rPr>
          <w:b/>
          <w:i w:val="false"/>
          <w:color w:val="000000"/>
        </w:rPr>
        <w:t xml:space="preserve"> - 2013-11-02 08:13</w:t>
      </w:r>
    </w:p>
    <w:p>
      <w:pPr>
        <w:spacing w:after="0"/>
        <w:ind w:left="0"/>
        <w:jc w:val="left"/>
      </w:pPr>
      <w:r>
        <w:br/>
      </w:r>
    </w:p>
    <w:p>
      <w:pPr>
        <w:spacing w:after="0"/>
        <w:ind w:left="0"/>
        <w:jc w:val="both"/>
      </w:pPr>
      <w:r>
        <w:rPr>
          <w:b w:val="false"/>
          <w:i w:val="false"/>
          <w:color w:val="000000"/>
          <w:sz w:val="22"/>
        </w:rPr>
        <w:t>I have often been frustrated at the Church for teaching John 3: 16 without an equal attention to the verses which follow.  The entire world wants to hear that God loves them.  Yeah, ain't that the truth!  But they don't want to approach Him.  
To teach the one without the other can be summed up as follows.  
A four legged table with but two legs does not entertain with a stable character.  And those who sat to eat walk away hungry.
</w:t>
      </w:r>
    </w:p>
    <w:p>
      <w:pPr>
        <w:spacing w:after="0"/>
        <w:ind w:left="0"/>
        <w:jc w:val="left"/>
      </w:pPr>
      <w:r>
        <w:br/>
      </w:r>
      <w:r>
        <w:br/>
      </w:r>
      <w:r>
        <w:rPr>
          <w:b w:val="false"/>
          <w:i w:val="false"/>
          <w:color w:val="000000"/>
          <w:sz w:val="22"/>
        </w:rPr>
        <w:t>
</w:t>
      </w:r>
    </w:p>
    <w:p>
      <w:pPr>
        <w:spacing w:after="0"/>
        <w:ind w:left="0"/>
        <w:jc w:val="left"/>
      </w:pPr>
      <w:r>
        <w:rPr>
          <w:b/>
          <w:i w:val="false"/>
          <w:color w:val="000000"/>
        </w:rPr>
        <w:t>The pleasure of stability</w:t>
      </w:r>
      <w:r>
        <w:rPr>
          <w:b/>
          <w:i w:val="false"/>
          <w:color w:val="000000"/>
        </w:rPr>
        <w:t xml:space="preserve"> - 2013-11-02 08:51</w:t>
      </w:r>
    </w:p>
    <w:p>
      <w:pPr>
        <w:spacing w:after="0"/>
        <w:ind w:left="0"/>
        <w:jc w:val="left"/>
      </w:pPr>
      <w:r>
        <w:br/>
      </w:r>
    </w:p>
    <w:p>
      <w:pPr>
        <w:spacing w:after="0"/>
        <w:ind w:left="0"/>
        <w:jc w:val="both"/>
      </w:pPr>
      <w:r>
        <w:rPr>
          <w:b w:val="false"/>
          <w:i w:val="false"/>
          <w:color w:val="000000"/>
          <w:sz w:val="22"/>
        </w:rPr>
        <w:t>Was there ever a man who was ashamed of the Sun? ,
Is there a record of someone making apology for the moon?
Who is ashamed that they know enough to get out of the rain?
And when the rainbow appears who curses it?
We adore the things in creation that are stable.  Men give honor to men for stability in their performance of necessary things.
All the while they rant and rage at he who created such things.  "They have hated me for no reason."
How will men escape when they love pleasure but abhor the one who allows them to enjoy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little clearing</w:t>
      </w:r>
      <w:r>
        <w:rPr>
          <w:b/>
          <w:i w:val="false"/>
          <w:color w:val="000000"/>
        </w:rPr>
        <w:t xml:space="preserve"> - 2013-11-02 10:14</w:t>
      </w:r>
    </w:p>
    <w:p>
      <w:pPr>
        <w:spacing w:after="0"/>
        <w:ind w:left="0"/>
        <w:jc w:val="left"/>
      </w:pPr>
      <w:r>
        <w:br/>
      </w:r>
    </w:p>
    <w:p>
      <w:pPr>
        <w:spacing w:after="0"/>
        <w:ind w:left="0"/>
        <w:jc w:val="both"/>
      </w:pPr>
      <w:r>
        <w:rPr>
          <w:b w:val="false"/>
          <w:i w:val="false"/>
          <w:color w:val="000000"/>
          <w:sz w:val="22"/>
        </w:rPr>
        <w:t>I had spent my life wandering through the mountains.  Decades of Investigation showed me that every hill was like the one before.  This was so, until I came upon a certain place.
It was at the top of a gentle rise in the land.  The forest about it allowed the sunlight to gleem in.  The grass which grew there was particularly soft, as if to invite a pleasant nap.
Though  I was sure others have passed this way, the little clearing seemed to welcome me as its owner.  So ceasing my roaming, I made the little place my home.
As I sat in the warm sunlight I let my senses take in what the little clearing offered.  Only then did I hear it.  The tiny sound of a bubbling stream came to me on the puff of a breeze.
Looking in the direction of the breeze I took note of a small lump in the grass.  I hadn't noticed it before.  But it would've been hard to miss.  
"Investigate."  I clearly heard the word spoken.  But there was no one here.  It must've been an odd sound the water made.  Surely I only heard what I wanted to do.
Going over to the little lump of grass, I noticed a small stream of water flowing down into the forest.  The grass have grown up over the top of the mound so that I could not see the origin of the water.
I place my fingers into the grass at the top of the mound.  Jim lee I pulled the grass inside so that I could peek in.  To my great amazement the sunlight glare back at me from the tops of three large rocks of gold!
The find so stuned me that I fell back into a sitting position.  It was then that I noticed the brilliant white flash to my left.  How had I not seen this before?
Right there beside me stood a bush with white leaves.  They were brilliant white and shining in the sunlight.  Each one was a tiny rectangle with rounded corners.  I reached out to touch one and found its substance to be like that of leather.  Now I was in complete awe!
As I sent their musing over the place, another tiny breeze came along.  The air brushed the leaves of the bush and gently parted them.  At that another surprise appeared!
Beneath the little bush were tiny black crystals.  They lay nestled all about the bush's base.  When the sunlight get them they glowed like tiny lanterns.
I picked one up to examine it.  It was cool and rather heavy for its size.  It was made of six sides and came to a point at each end.  It may have looked like a crystal but it was made of an oily substance like graphite.  Now it was impossible to miss, graphite pencils and white leather leaves.
I sat, entranced at my new home.  I don't know how long I sat still.  Eventually my eyes grew heavy and I slept.
To be continued...
</w:t>
      </w:r>
    </w:p>
    <w:p>
      <w:pPr>
        <w:spacing w:after="0"/>
        <w:ind w:left="0"/>
        <w:jc w:val="left"/>
      </w:pPr>
      <w:r>
        <w:br/>
      </w:r>
      <w:r>
        <w:br/>
      </w:r>
      <w:r>
        <w:rPr>
          <w:b w:val="false"/>
          <w:i w:val="false"/>
          <w:color w:val="000000"/>
          <w:sz w:val="22"/>
        </w:rPr>
        <w:t>
</w:t>
      </w:r>
    </w:p>
    <w:p>
      <w:pPr>
        <w:spacing w:after="0"/>
        <w:ind w:left="0"/>
        <w:jc w:val="left"/>
      </w:pPr>
      <w:r>
        <w:rPr>
          <w:b/>
          <w:i w:val="false"/>
          <w:color w:val="000000"/>
        </w:rPr>
        <w:t>The Way of Humility</w:t>
      </w:r>
      <w:r>
        <w:rPr>
          <w:b/>
          <w:i w:val="false"/>
          <w:color w:val="000000"/>
        </w:rPr>
        <w:t xml:space="preserve"> - 2013-11-04 06:56</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5"/>
                    <a:stretch>
                      <a:fillRect/>
                    </a:stretch>
                  </pic:blipFill>
                  <pic:spPr>
                    <a:xfrm>
                      <a:off x="0" y="0"/>
                      <a:ext cx="2286000" cy="1714500"/>
                    </a:xfrm>
                    <a:prstGeom prst="rect">
                      <a:avLst/>
                    </a:prstGeom>
                  </pic:spPr>
                </pic:pic>
              </a:graphicData>
            </a:graphic>
          </wp:inline>
        </w:drawing>
      </w:r>
      <w:hyperlink r:id="rId86">
        <w:r>
          <w:rPr>
            <w:rStyle w:val="Hyperlink"/>
            <w:b w:val="false"/>
            <w:i w:val="false"/>
            <w:color w:val="0000ff"/>
            <w:sz w:val="22"/>
            <w:u w:val="single"/>
          </w:rPr>
          <w:t> </w:t>
        </w:r>
      </w:hyperlink>
      <w:r>
        <w:br/>
      </w:r>
      <w:r>
        <w:rPr>
          <w:b w:val="false"/>
          <w:i w:val="false"/>
          <w:color w:val="000000"/>
          <w:sz w:val="22"/>
        </w:rPr>
        <w:t>LAX Hallway (Photo credit: jeffk)</w:t>
      </w:r>
    </w:p>
    <w:p>
      <w:pPr>
        <w:spacing w:after="0"/>
        <w:ind w:left="0"/>
        <w:jc w:val="both"/>
      </w:pPr>
      <w:r>
        <w:rPr>
          <w:b w:val="false"/>
          <w:i w:val="false"/>
          <w:color w:val="000000"/>
          <w:sz w:val="22"/>
        </w:rPr>
        <w:t>
Every man thinks he is something when he does not listen to the words of God. Thus a proud man is formed.
How is a humble man produced?
Let the proud man read the Good words God has written, and humility approaches with steady gait.
Let him cease reading what is good and humility will stop his approach.
Let him return to prideful ways and humility returns to God.
</w:t>
      </w:r>
    </w:p>
    <w:p>
      <w:pPr>
        <w:spacing w:after="0"/>
        <w:ind w:left="0"/>
        <w:jc w:val="left"/>
      </w:pPr>
      <w:r>
        <w:br/>
      </w:r>
      <w:r>
        <w:br/>
      </w:r>
      <w:r>
        <w:rPr>
          <w:b w:val="false"/>
          <w:i w:val="false"/>
          <w:color w:val="000000"/>
          <w:sz w:val="22"/>
        </w:rPr>
        <w:t>
</w:t>
      </w:r>
    </w:p>
    <w:p>
      <w:pPr>
        <w:spacing w:after="0"/>
        <w:ind w:left="0"/>
        <w:jc w:val="left"/>
      </w:pPr>
      <w:r>
        <w:rPr>
          <w:b/>
          <w:i w:val="false"/>
          <w:color w:val="000000"/>
        </w:rPr>
        <w:t>Futility</w:t>
      </w:r>
      <w:r>
        <w:rPr>
          <w:b/>
          <w:i w:val="false"/>
          <w:color w:val="000000"/>
        </w:rPr>
        <w:t xml:space="preserve"> - 2013-11-04 13:58</w:t>
      </w:r>
    </w:p>
    <w:p>
      <w:pPr>
        <w:spacing w:after="0"/>
        <w:ind w:left="0"/>
        <w:jc w:val="left"/>
      </w:pPr>
      <w:r>
        <w:br/>
      </w:r>
    </w:p>
    <w:p>
      <w:pPr>
        <w:spacing w:after="0"/>
        <w:ind w:left="0"/>
        <w:jc w:val="both"/>
      </w:pPr>
      <w:r>
        <w:rPr>
          <w:b w:val="false"/>
          <w:i w:val="false"/>
          <w:color w:val="000000"/>
          <w:sz w:val="22"/>
        </w:rPr>
        <w:t>The atheist will mock people of faith.  I have even seen someone refer to the living God as the sky fairy.  But you need not be concerned, my atheist friends.  I will hold nothing against you.
You point at us and say we are pathetic.  Let us take a look at the definition of pathetic.
The atheist is born and unwanted child.  Even though mommy and daddy may well have desired him, he appears as one who is not destined for anything.  According to the atheist there is no one beyond  time to desire him.  Therefore his mother and father have given birth to nothing.
The atheist lives his life for the sake of a good cause, or so he would have us believe.  But how can abject  futility produce a good cause?  They are trying to convince us that logic says, "something can come from nothing".  
Such a man wars to protect futility.  What an odd country of origin.  The atheist will only have brotherhood as long as he is able or willing to speak.  But when he ceases to contribute what value is he?  Some may speak of what he has said.   But the man himself does not live in history.  Before he is dead they ignore his existence.  What an odd Brotherhood.
He was not before he was born.  He was not in his life though he lived among us.  And according to him,  though you look for him he will not be found.
What sort of mind holds to these things?  With what do they busy themselves?  What could possibly be useful in such a life?  Such a man is forced to busy himself with the things of pride.  And to try to destroy the peace of others.  He was nothing more than a branch blowing in the wind which disturbs a peaceful Lake.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hitchens67
 (2013-11-04 14:14:51)</w:t>
      </w:r>
    </w:p>
    <w:p>
      <w:pPr>
        <w:spacing w:after="0"/>
        <w:ind w:left="0"/>
        <w:jc w:val="left"/>
      </w:pPr>
      <w:r>
        <w:rPr>
          <w:b w:val="false"/>
          <w:i w:val="false"/>
          <w:color w:val="000000"/>
          <w:sz w:val="22"/>
        </w:rPr>
        <w:t>Peace is certainly not one of the running things in the bible, and as there are over 30,000 interpretations of the christian religion but specifics in mathematics, I will stick with non-belief. I have too many facts in science and absolutely no evidence in religion to dispute my choice.
</w:t>
      </w:r>
    </w:p>
    <w:p>
      <w:pPr>
        <w:spacing w:after="0"/>
        <w:ind w:left="0"/>
        <w:jc w:val="left"/>
      </w:pPr>
      <w:r>
        <w:rPr>
          <w:b w:val="false"/>
          <w:i w:val="false"/>
          <w:color w:val="000000"/>
          <w:sz w:val="22"/>
        </w:rPr>
        <w:t>hiwaychristian
 (2013-11-04 14:30:35)</w:t>
      </w:r>
    </w:p>
    <w:p>
      <w:pPr>
        <w:spacing w:after="0"/>
        <w:ind w:left="0"/>
        <w:jc w:val="left"/>
      </w:pPr>
      <w:r>
        <w:rPr>
          <w:b w:val="false"/>
          <w:i w:val="false"/>
          <w:color w:val="000000"/>
          <w:sz w:val="22"/>
        </w:rPr>
        <w:t>Why do you care about what is peaceful?  You live as a Deadman.  Why do you war with us at all?  And why do you care about scientific facts?  When you are gone from here you will have no mind to remember them.  You see how you support the article I just wrote.  Even your reply is chocked full of futility.
</w:t>
      </w:r>
    </w:p>
    <w:p>
      <w:pPr>
        <w:spacing w:after="0"/>
        <w:ind w:left="0"/>
        <w:jc w:val="left"/>
      </w:pPr>
      <w:r>
        <w:rPr>
          <w:b w:val="false"/>
          <w:i w:val="false"/>
          <w:color w:val="000000"/>
          <w:sz w:val="22"/>
        </w:rPr>
        <w:t>hiwaychristian
 (2013-11-04 14:50:06)</w:t>
      </w:r>
    </w:p>
    <w:p>
      <w:pPr>
        <w:spacing w:after="0"/>
        <w:ind w:left="0"/>
        <w:jc w:val="left"/>
      </w:pPr>
      <w:r>
        <w:rPr>
          <w:b w:val="false"/>
          <w:i w:val="false"/>
          <w:color w:val="000000"/>
          <w:sz w:val="22"/>
        </w:rPr>
        <w:t>The entirety of this blog is a testimony to what is happening to me.  I have the proof within my soul that the living God is able and willing to converse with and direct all his people.  If this was not so for me I would have nothing to say to you.  But because it is true I am not afraid to speak.  
You believe as you do because you say there is more proof in this world then there is in the words of the Bible.  Have you read the Bible?  Have you given months of prayer to consider the truth of those words?  Have you tried to believe?  Or have you summarily dismissed it because others told you to do it?
I have looked into science and found it rather unimpressive.  I have looked into the Lord Jesus and found him astounding.  If you wish, you might consider my testimony.  In Christ we are something.  If this world is all you own you are nothing.  Look at your own testimony.
</w:t>
      </w:r>
    </w:p>
    <w:p>
      <w:pPr>
        <w:spacing w:after="0"/>
        <w:ind w:left="0"/>
        <w:jc w:val="left"/>
      </w:pPr>
      <w:r>
        <w:rPr>
          <w:b w:val="false"/>
          <w:i w:val="false"/>
          <w:color w:val="000000"/>
          <w:sz w:val="22"/>
        </w:rPr>
        <w:t>hiwaychristian
 (2013-11-04 15:24:35)</w:t>
      </w:r>
    </w:p>
    <w:p>
      <w:pPr>
        <w:spacing w:after="0"/>
        <w:ind w:left="0"/>
        <w:jc w:val="left"/>
      </w:pPr>
      <w:r>
        <w:rPr>
          <w:b w:val="false"/>
          <w:i w:val="false"/>
          <w:color w:val="000000"/>
          <w:sz w:val="22"/>
        </w:rPr>
        <w:t>If what I have told you is true, and my conscience allows me clearly to say that such things are true, then you are faced with a dilemma.
You believe the word of science because those who study it can repeat a finding.  You yourself have not discovered all possible findings.  So you must by faith believe what they tell you.
It is not possible for science to measure the things of the spirit.  But when someone who is of the Spirit testifies to you you count his words as folly.  Don't you smell non-sequitur here?  Science explains what can be quantified by the flesh.  The Christian explains what can be quantified by the Spirit.  If you need something more to grasp you might consider the Bible and Christian beliefs as a lab coat,  and other investigative apparatus.
</w:t>
      </w:r>
    </w:p>
    <w:p>
      <w:pPr>
        <w:spacing w:after="0"/>
        <w:ind w:left="0"/>
        <w:jc w:val="left"/>
      </w:pPr>
      <w:r>
        <w:rPr>
          <w:b w:val="false"/>
          <w:i w:val="false"/>
          <w:color w:val="000000"/>
          <w:sz w:val="22"/>
        </w:rPr>
        <w:t>hitchens67
 (2013-11-04 20:46:48)</w:t>
      </w:r>
    </w:p>
    <w:p>
      <w:pPr>
        <w:spacing w:after="0"/>
        <w:ind w:left="0"/>
        <w:jc w:val="left"/>
      </w:pPr>
      <w:r>
        <w:rPr>
          <w:b w:val="false"/>
          <w:i w:val="false"/>
          <w:color w:val="000000"/>
          <w:sz w:val="22"/>
        </w:rPr>
        <w:t>I do respect your right to your beliefs, I just find wonder in a different place. My wonders are incredible to me and further disprove the existence of a deity. To me the most incredible thing is to watch a show like Cosmos as it chronicles the EVOLUTION of the universe in great detail. I can find no personal wonder in Jesus because I have no real proof of his existence. I am a person of fact and cannot believe just because. If God shows himself, I will be the first one to be converted, until then I remain an atheist in wonder of the incredible universe! 
</w:t>
      </w:r>
    </w:p>
    <w:p>
      <w:pPr>
        <w:spacing w:after="0"/>
        <w:ind w:left="0"/>
        <w:jc w:val="left"/>
      </w:pPr>
      <w:r>
        <w:rPr>
          <w:b w:val="false"/>
          <w:i w:val="false"/>
          <w:color w:val="000000"/>
          <w:sz w:val="22"/>
        </w:rPr>
        <w:t>hiwaychristian
 (2013-11-04 20:53:22)</w:t>
      </w:r>
    </w:p>
    <w:p>
      <w:pPr>
        <w:spacing w:after="0"/>
        <w:ind w:left="0"/>
        <w:jc w:val="left"/>
      </w:pPr>
      <w:r>
        <w:rPr>
          <w:b w:val="false"/>
          <w:i w:val="false"/>
          <w:color w:val="000000"/>
          <w:sz w:val="22"/>
        </w:rPr>
        <w:t>He shows himself in the very universe you call incredible. It's  his universe you're appreciating. Remember the first question? Go back and back and back through purpose, reason and answer. Lay aside the explanations that you heard since you were a child an answer this one question. Why is there something instead of nothing? In whatever you might have said you never tried once to answer that.
</w:t>
      </w:r>
    </w:p>
    <w:p>
      <w:pPr>
        <w:spacing w:after="0"/>
        <w:ind w:left="0"/>
        <w:jc w:val="left"/>
      </w:pPr>
      <w:r>
        <w:rPr>
          <w:b w:val="false"/>
          <w:i w:val="false"/>
          <w:color w:val="000000"/>
          <w:sz w:val="22"/>
        </w:rPr>
        <w:t>hiwaychristian
 (2013-11-04 21:23:45)</w:t>
      </w:r>
    </w:p>
    <w:p>
      <w:pPr>
        <w:spacing w:after="0"/>
        <w:ind w:left="0"/>
        <w:jc w:val="left"/>
      </w:pPr>
      <w:r>
        <w:rPr>
          <w:b w:val="false"/>
          <w:i w:val="false"/>
          <w:color w:val="000000"/>
          <w:sz w:val="22"/>
        </w:rPr>
        <w:t>Two things I want to say and then I'll leave you alone.
 1. We began our conversation because you attacked christianity on my blog. Now by your words you say, " can't we all just get along". Of course we can if you don't attack. 
2. I assume I am not the first one you spoken to. So you've likely heard the following verse before. " the fool says in his heart, ' there is no God'". 
What you may not have heard, what is certainly worthy of saying, is this. If he has referred to men such as yourself, as a fool, from a distance, how do you suppose it will go for you when you stand before him face to face?
 There is no peace for those who do not love God. That's why when you read the bible or have heard of it, there is apparently no peace. I don't know how old you are but I guarantee your days are numbered. And I also guarantee at the end if your days you will see him.
</w:t>
      </w:r>
    </w:p>
    <w:p>
      <w:pPr>
        <w:spacing w:after="0"/>
        <w:ind w:left="0"/>
        <w:jc w:val="left"/>
      </w:pPr>
      <w:r>
        <w:br/>
      </w:r>
      <w:r>
        <w:br/>
      </w:r>
      <w:r>
        <w:rPr>
          <w:b w:val="false"/>
          <w:i w:val="false"/>
          <w:color w:val="000000"/>
          <w:sz w:val="22"/>
        </w:rPr>
        <w:t>
</w:t>
      </w:r>
    </w:p>
    <w:p>
      <w:pPr>
        <w:spacing w:after="0"/>
        <w:ind w:left="0"/>
        <w:jc w:val="left"/>
      </w:pPr>
      <w:r>
        <w:rPr>
          <w:b/>
          <w:i w:val="false"/>
          <w:color w:val="000000"/>
        </w:rPr>
        <w:t>To the opposition</w:t>
      </w:r>
      <w:r>
        <w:rPr>
          <w:b/>
          <w:i w:val="false"/>
          <w:color w:val="000000"/>
        </w:rPr>
        <w:t xml:space="preserve"> - 2013-11-04 16:08</w:t>
      </w:r>
    </w:p>
    <w:p>
      <w:pPr>
        <w:spacing w:after="0"/>
        <w:ind w:left="0"/>
        <w:jc w:val="left"/>
      </w:pPr>
      <w:r>
        <w:br/>
      </w:r>
    </w:p>
    <w:p>
      <w:pPr>
        <w:spacing w:after="0"/>
        <w:ind w:left="0"/>
        <w:jc w:val="both"/>
      </w:pPr>
      <w:r>
        <w:rPr>
          <w:b w:val="false"/>
          <w:i w:val="false"/>
          <w:color w:val="000000"/>
          <w:sz w:val="22"/>
        </w:rPr>
        <w:t>If you were to go so far as to mimic the ways of the past, in which Christians were killed for what they believe, you would be no closer to success.  For you would only have murdered the Lord's people.  You would not yet have touched the living God nor rendered him any harm.
And let us suppose that you confront the best scholar of Christ.  We will allow that, by the standards of logic and science, a man might obliterate the testimony of Christ.  But your victory is only among men.  You have yet to appear before the living God and give the arguments you think are true.
I tell you a truth.  We are all a product of the father of life.  This father has provided his beautiful son that we may own hope to live.  And those who hope do not hope only, but we have the testimony within us from he who cannot lie.
What I have told you here is true.  And the point of this article is that your denial of the truth means nothing.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NSA, FBI, CIA, HLS,</w:t>
      </w:r>
      <w:r>
        <w:rPr>
          <w:b/>
          <w:i w:val="false"/>
          <w:color w:val="000000"/>
        </w:rPr>
        <w:t xml:space="preserve"> - 2013-11-04 18:01</w:t>
      </w:r>
    </w:p>
    <w:p>
      <w:pPr>
        <w:spacing w:after="0"/>
        <w:ind w:left="0"/>
        <w:jc w:val="left"/>
      </w:pPr>
      <w:r>
        <w:br/>
      </w:r>
    </w:p>
    <w:p>
      <w:pPr>
        <w:spacing w:after="0"/>
        <w:ind w:left="0"/>
        <w:jc w:val="both"/>
      </w:pPr>
      <w:r>
        <w:rPr>
          <w:b w:val="false"/>
          <w:i w:val="false"/>
          <w:color w:val="000000"/>
          <w:sz w:val="22"/>
        </w:rPr>
        <w:t>They tell us the government has been spying on us.  There's a lot of people that are fairly well upset about that.
Personally I don't see what the big deal is.  God has been spying on man since the beginning of creation.  Very few even think about that let alone talk about it.  As an aside,  his audio visual has no limit.
</w:t>
      </w:r>
    </w:p>
    <w:p>
      <w:pPr>
        <w:spacing w:after="0"/>
        <w:ind w:left="0"/>
        <w:jc w:val="left"/>
      </w:pPr>
      <w:r>
        <w:br/>
      </w:r>
      <w:r>
        <w:br/>
      </w:r>
      <w:r>
        <w:rPr>
          <w:b w:val="false"/>
          <w:i w:val="false"/>
          <w:color w:val="000000"/>
          <w:sz w:val="22"/>
        </w:rPr>
        <w:t>
</w:t>
      </w:r>
    </w:p>
    <w:p>
      <w:pPr>
        <w:spacing w:after="0"/>
        <w:ind w:left="0"/>
        <w:jc w:val="left"/>
      </w:pPr>
      <w:r>
        <w:rPr>
          <w:b/>
          <w:i w:val="false"/>
          <w:color w:val="000000"/>
        </w:rPr>
        <w:t>Compare</w:t>
      </w:r>
      <w:r>
        <w:rPr>
          <w:b/>
          <w:i w:val="false"/>
          <w:color w:val="000000"/>
        </w:rPr>
        <w:t xml:space="preserve"> - 2013-11-04 23:23</w:t>
      </w:r>
    </w:p>
    <w:p>
      <w:pPr>
        <w:spacing w:after="0"/>
        <w:ind w:left="0"/>
        <w:jc w:val="left"/>
      </w:pPr>
      <w:r>
        <w:br/>
      </w:r>
    </w:p>
    <w:p>
      <w:pPr>
        <w:spacing w:after="0"/>
        <w:ind w:left="0"/>
        <w:jc w:val="both"/>
      </w:pPr>
      <w:r>
        <w:rPr>
          <w:b w:val="false"/>
          <w:i w:val="false"/>
          <w:color w:val="000000"/>
          <w:sz w:val="22"/>
        </w:rPr>
        <w:t>Place the flame of the candle next to the Sun.
Place a grain of sand next to the earth.
Consider the wisdom of a worm as opposed to an old wise man.
Hold up a blade of grass against the night sky.  Let the stars teach you about age.
What is man that he should presume to know more than God?
Will the wisest among us unravel the simplest of mysteries?
Who among men is sure he will live to ten thousand years inside this bag of blood?  120 is the limit imposed.
Cultivate respect for the Lord.  Even allow fear to reside.  We are but feeble even in the flash of our life.  
We wake in the morning with grand plans.  Yet by half a rotation of the earth we are spent, weak and exhausted.
Wisdom, therefore, fears the Lord.  When our best is counted, it adds up to nothing. 
Wisdom fears the Lord.
</w:t>
      </w:r>
    </w:p>
    <w:p>
      <w:pPr>
        <w:spacing w:after="0"/>
        <w:ind w:left="0"/>
        <w:jc w:val="left"/>
      </w:pPr>
      <w:r>
        <w:br/>
      </w:r>
      <w:r>
        <w:br/>
      </w:r>
      <w:r>
        <w:rPr>
          <w:b w:val="false"/>
          <w:i w:val="false"/>
          <w:color w:val="000000"/>
          <w:sz w:val="22"/>
        </w:rPr>
        <w:t>
</w:t>
      </w:r>
    </w:p>
    <w:p>
      <w:pPr>
        <w:spacing w:after="0"/>
        <w:ind w:left="0"/>
        <w:jc w:val="left"/>
      </w:pPr>
      <w:r>
        <w:rPr>
          <w:b/>
          <w:i w:val="false"/>
          <w:color w:val="000000"/>
        </w:rPr>
        <w:t>The painter</w:t>
      </w:r>
      <w:r>
        <w:rPr>
          <w:b/>
          <w:i w:val="false"/>
          <w:color w:val="000000"/>
        </w:rPr>
        <w:t xml:space="preserve"> - 2013-11-05 07:34</w:t>
      </w:r>
    </w:p>
    <w:p>
      <w:pPr>
        <w:spacing w:after="0"/>
        <w:ind w:left="0"/>
        <w:jc w:val="left"/>
      </w:pPr>
      <w:r>
        <w:br/>
      </w:r>
    </w:p>
    <w:p>
      <w:pPr>
        <w:spacing w:after="0"/>
        <w:ind w:left="0"/>
        <w:jc w:val="both"/>
      </w:pPr>
      <w:r>
        <w:rPr>
          <w:b w:val="false"/>
          <w:i w:val="false"/>
          <w:color w:val="000000"/>
          <w:sz w:val="22"/>
        </w:rPr>
        <w:t>I rise and clear my weak old eyes.  I look and see what cannot be seen.  I shut my eyes and blinding Glory passes by.
In a flash I perceive what I did not expect or know to ask.  Jesus has touched me once again.  He says, "Paint what you see".  
What have I seen in the flash of a moment?  I have seen more than I have time to write.
I have asked, as is expected, for my family to appear with me as I arrive before Him.  He will do what perfect wisdom dictates.   
I ask for a companion in this ministry He has granted.  But I am shown how sufficiently He better fills that role.  Look at how long it takes to place these imperfect words.  They are less than a shadow of what He spoke, for they are void of that loving touch from Him.  
Folly tripped me up.   I should have known.  Yet He patiently teaches.  Were He to grant a partner where would understanding be to converse one hour of the things He imparts in the blink of an eye?  He is fully wise.  I will gladly accept His wise direction.
I have painted like a surrealist.   Can you make out the objects?  Picasso has portrayed better this world of known.  But with what shall we explain one slice of aspect from Heaven?  No, I am to paint so as to intice.  It is not given nor expected that I should unravel mysteries.
Turn!  Turn to the Lord of Life and LIVE!  With Him alone is found the definition of "Love".  
By Jesus,  the Holy Son of The Living God I have painted.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Bold, be understanding</w:t>
      </w:r>
      <w:r>
        <w:rPr>
          <w:b/>
          <w:i w:val="false"/>
          <w:color w:val="000000"/>
        </w:rPr>
        <w:t xml:space="preserve"> - 2013-11-05 07:58</w:t>
      </w:r>
    </w:p>
    <w:p>
      <w:pPr>
        <w:spacing w:after="0"/>
        <w:ind w:left="0"/>
        <w:jc w:val="left"/>
      </w:pPr>
      <w:r>
        <w:br/>
      </w:r>
    </w:p>
    <w:p>
      <w:pPr>
        <w:spacing w:after="0"/>
        <w:ind w:left="0"/>
        <w:jc w:val="both"/>
      </w:pPr>
      <w:r>
        <w:rPr>
          <w:b w:val="false"/>
          <w:i w:val="false"/>
          <w:color w:val="000000"/>
          <w:sz w:val="22"/>
        </w:rPr>
        <w:t>Some minister in the name of Christ without His marks of holy authority.  Even the world can point them out.  These blend in, hoping to become "change agents" in society.  But change into what?  
Perhaps they envision a world unafraid of the name Jesus.  What stupidity.  Latin America has already arrived where that plan will lead.  And, as a nation, they are no better for it.
To ridicule them is like shooting paint ball guns;  hours of fun and lots of color.  But to no apparent satisfactory result.
The ministry of The Gospel of Christ Jesus will stand out clearly.  It cuts through the fog of lies.  Wasting words and time explaining are not hall marks of the Lord's conversations.  Boldness, fearlessness, wisdom, patience and love work as one within those works of God among men...look for them.  
Search them out.  They are here among us.  You have His Holy promise.  "For where two or three have gathered together in My name, I am there in their midst."  Ask, seek, knock and the door will be opened for you.  Only do not settle for lies or ease.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Blighted crop</w:t>
      </w:r>
      <w:r>
        <w:rPr>
          <w:b/>
          <w:i w:val="false"/>
          <w:color w:val="000000"/>
        </w:rPr>
        <w:t xml:space="preserve"> - 2013-11-05 08:42</w:t>
      </w:r>
    </w:p>
    <w:p>
      <w:pPr>
        <w:spacing w:after="0"/>
        <w:ind w:left="0"/>
        <w:jc w:val="left"/>
      </w:pPr>
      <w:r>
        <w:br/>
      </w:r>
    </w:p>
    <w:p>
      <w:pPr>
        <w:spacing w:after="0"/>
        <w:ind w:left="0"/>
        <w:jc w:val="both"/>
      </w:pPr>
      <w:r>
        <w:rPr>
          <w:b w:val="false"/>
          <w:i w:val="false"/>
          <w:color w:val="000000"/>
          <w:sz w:val="22"/>
        </w:rPr>
        <w:t>18 "And after these things I saw another angel come down from heaven, having great power; and the earth was lightened with his glory.
2 And he cried mightily with a strong voice, saying, Babylon the great is fallen, is fallen, and is become the habitation of devils, and the hold of every foul spirit, and a cage of every unclean and hateful bird."
Look!   See the blight of lazy among the people!  They want to want.  Senseless abaondon fills their days.  They produce nothing but vapor.  Where is the expected crop?
Our crop of babies cannot produce for The Lord.  The very plants they grow on are stunted, misshapen, diseased, and futile.  The farmer has watched as His bounty has shrunk.  One gathers where it had taken a hundred.
Demons now inhabit what should belong to Useful.  Who remains to drive them back?  If he drove them out, who would be grateful?   The riches of man have encased their lust.  And it has been granted to them to gorge their obese souls.  Fill up to full on those things forbidden!  Your desire is granted.  Eat!  Eat!  Eat!
Godless and wanting, they are pushed to that day of vengence.  Like the in coming tide drowns those who do not watch.  So it will swallow them up.  Who has watched?  Who even asked?  Who will have power to save?  Who has desired salvation?
</w:t>
      </w:r>
    </w:p>
    <w:p>
      <w:pPr>
        <w:spacing w:after="0"/>
        <w:ind w:left="0"/>
        <w:jc w:val="left"/>
      </w:pPr>
      <w:r>
        <w:br/>
      </w:r>
      <w:r>
        <w:br/>
      </w:r>
      <w:r>
        <w:rPr>
          <w:b w:val="false"/>
          <w:i w:val="false"/>
          <w:color w:val="000000"/>
          <w:sz w:val="22"/>
        </w:rPr>
        <w:t>
</w:t>
      </w:r>
    </w:p>
    <w:p>
      <w:pPr>
        <w:spacing w:after="0"/>
        <w:ind w:left="0"/>
        <w:jc w:val="left"/>
      </w:pPr>
      <w:r>
        <w:rPr>
          <w:b/>
          <w:i w:val="false"/>
          <w:color w:val="000000"/>
        </w:rPr>
        <w:t>Wisdom gives as wisdom decrees</w:t>
      </w:r>
      <w:r>
        <w:rPr>
          <w:b/>
          <w:i w:val="false"/>
          <w:color w:val="000000"/>
        </w:rPr>
        <w:t xml:space="preserve"> - 2013-11-05 09:05</w:t>
      </w:r>
    </w:p>
    <w:p>
      <w:pPr>
        <w:spacing w:after="0"/>
        <w:ind w:left="0"/>
        <w:jc w:val="left"/>
      </w:pPr>
      <w:r>
        <w:br/>
      </w:r>
    </w:p>
    <w:p>
      <w:pPr>
        <w:spacing w:after="0"/>
        <w:ind w:left="0"/>
        <w:jc w:val="both"/>
      </w:pPr>
      <w:r>
        <w:rPr>
          <w:b w:val="false"/>
          <w:i w:val="false"/>
          <w:color w:val="000000"/>
          <w:sz w:val="22"/>
        </w:rPr>
        <w:t>Grant understanding to one who craves it not, and you have just handed them death. 
So it will not be given to that wicked lot, even to their very last breath.
To beat a dead horse, for what possible gain?
It's not in their hearts, godly knowledge to retain.
</w:t>
      </w:r>
    </w:p>
    <w:p>
      <w:pPr>
        <w:spacing w:after="0"/>
        <w:ind w:left="0"/>
        <w:jc w:val="left"/>
      </w:pPr>
      <w:r>
        <w:br/>
      </w:r>
      <w:r>
        <w:br/>
      </w:r>
      <w:r>
        <w:rPr>
          <w:b w:val="false"/>
          <w:i w:val="false"/>
          <w:color w:val="000000"/>
          <w:sz w:val="22"/>
        </w:rPr>
        <w:t>
</w:t>
      </w:r>
    </w:p>
    <w:p>
      <w:pPr>
        <w:spacing w:after="0"/>
        <w:ind w:left="0"/>
        <w:jc w:val="left"/>
      </w:pPr>
      <w:r>
        <w:rPr>
          <w:b/>
          <w:i w:val="false"/>
          <w:color w:val="000000"/>
        </w:rPr>
        <w:t>The will of God is light</w:t>
      </w:r>
      <w:r>
        <w:rPr>
          <w:b/>
          <w:i w:val="false"/>
          <w:color w:val="000000"/>
        </w:rPr>
        <w:t xml:space="preserve"> - 2013-11-05 11:01</w:t>
      </w:r>
    </w:p>
    <w:p>
      <w:pPr>
        <w:spacing w:after="0"/>
        <w:ind w:left="0"/>
        <w:jc w:val="left"/>
      </w:pPr>
      <w:r>
        <w:br/>
      </w:r>
    </w:p>
    <w:p>
      <w:pPr>
        <w:spacing w:after="0"/>
        <w:ind w:left="0"/>
        <w:jc w:val="both"/>
      </w:pPr>
      <w:r>
        <w:rPr>
          <w:b w:val="false"/>
          <w:i w:val="false"/>
          <w:color w:val="000000"/>
          <w:sz w:val="22"/>
        </w:rPr>
        <w:t>It is no burden to do the will of the living God.  He blesses and grants according to His will.  Those who do His will are not under burden.  In fact those who do the will of God find themselves free to fly.
Those who perceive the will of God as a burden are weighted down by the sins of Satan.  They are chained by the very foundations of hell.  Unless they secure salvation from the Lord Jesus they will remain chained there forever.
Are you set free by the salvation of Jesus?  You can tell by your perception of doing the will of God.  Is it sweet to you to lose the things of this?  Or does it appear intolerable that you should not have what you want?
This is not written to condemn you.  This is crafted to wake you up.  If you read this there is hope.  But you must desire him.  
Do you believe what was written in the Holy Book , those words about condemnation and salvation?  Read them again let them spur you want to a desire.
</w:t>
      </w:r>
    </w:p>
    <w:p>
      <w:pPr>
        <w:spacing w:after="0"/>
        <w:ind w:left="0"/>
        <w:jc w:val="left"/>
      </w:pPr>
      <w:r>
        <w:br/>
      </w:r>
      <w:r>
        <w:br/>
      </w:r>
      <w:r>
        <w:rPr>
          <w:b w:val="false"/>
          <w:i w:val="false"/>
          <w:color w:val="000000"/>
          <w:sz w:val="22"/>
        </w:rPr>
        <w:t>
</w:t>
      </w:r>
    </w:p>
    <w:p>
      <w:pPr>
        <w:spacing w:after="0"/>
        <w:ind w:left="0"/>
        <w:jc w:val="left"/>
      </w:pPr>
      <w:r>
        <w:rPr>
          <w:b/>
          <w:i w:val="false"/>
          <w:color w:val="000000"/>
        </w:rPr>
        <w:t>"Of course! It's so simple a child could do it"</w:t>
      </w:r>
      <w:r>
        <w:rPr>
          <w:b/>
          <w:i w:val="false"/>
          <w:color w:val="000000"/>
        </w:rPr>
        <w:t xml:space="preserve"> - 2013-11-05 12:46</w:t>
      </w:r>
    </w:p>
    <w:p>
      <w:pPr>
        <w:spacing w:after="0"/>
        <w:ind w:left="0"/>
        <w:jc w:val="left"/>
      </w:pPr>
      <w:r>
        <w:br/>
      </w:r>
    </w:p>
    <w:p>
      <w:pPr>
        <w:spacing w:after="0"/>
        <w:ind w:left="0"/>
        <w:jc w:val="both"/>
      </w:pPr>
      <w:r>
        <w:rPr>
          <w:b w:val="false"/>
          <w:i w:val="false"/>
          <w:color w:val="000000"/>
          <w:sz w:val="22"/>
        </w:rPr>
        <w:t>You have no peace.  You are at peace only when a time of peace comes to visit.  Otherwise, your entire life is in a constant turbulence. 
So simple to repair a turbulent life.  Such an easy thing to rectify.   Surrender to the Living God's will.  Accept the Son of God and stop your doubting.   That's it!  No more needs to be said.
</w:t>
      </w:r>
    </w:p>
    <w:p>
      <w:pPr>
        <w:spacing w:after="0"/>
        <w:ind w:left="0"/>
        <w:jc w:val="left"/>
      </w:pPr>
      <w:r>
        <w:br/>
      </w:r>
      <w:r>
        <w:br/>
      </w:r>
      <w:r>
        <w:rPr>
          <w:b w:val="false"/>
          <w:i w:val="false"/>
          <w:color w:val="000000"/>
          <w:sz w:val="22"/>
        </w:rPr>
        <w:t>
</w:t>
      </w:r>
    </w:p>
    <w:p>
      <w:pPr>
        <w:spacing w:after="0"/>
        <w:ind w:left="0"/>
        <w:jc w:val="left"/>
      </w:pPr>
      <w:r>
        <w:rPr>
          <w:b/>
          <w:i w:val="false"/>
          <w:color w:val="000000"/>
        </w:rPr>
        <w:t>Fashion wear worry</w:t>
      </w:r>
      <w:r>
        <w:rPr>
          <w:b/>
          <w:i w:val="false"/>
          <w:color w:val="000000"/>
        </w:rPr>
        <w:t xml:space="preserve"> - 2013-11-06 09:22</w:t>
      </w:r>
    </w:p>
    <w:p>
      <w:pPr>
        <w:spacing w:after="0"/>
        <w:ind w:left="0"/>
        <w:jc w:val="left"/>
      </w:pPr>
      <w:r>
        <w:br/>
      </w:r>
    </w:p>
    <w:p>
      <w:pPr>
        <w:spacing w:after="0"/>
        <w:ind w:left="0"/>
        <w:jc w:val="both"/>
      </w:pPr>
      <w:r>
        <w:rPr>
          <w:b w:val="false"/>
          <w:i w:val="false"/>
          <w:color w:val="000000"/>
          <w:sz w:val="22"/>
        </w:rPr>
        <w:t>Worry is fashionable.  The proof is found in laughter.  "He worries all the time about everything."  And those who hear it chuckle.
Man is wicked beyond his redemption.  It is impossible that his own hand should save him.  For even in the case of worry we have sinned against the Most High God.
We have heard Him say He will take care of us.  But we have made it fashionable, even humorous, to disobey and called him a liar.  
Look how your eyes widen as you hear me speak these words.  As quickly as your mind can possibly work you search for defense.  To a man you may defend yourself.   But how shall a you rally defense against these words?
Do not worry for the Lord is Lord of all.  When we admit our worry the world gets to see that he is not the Lord of us.  So we not only call him a liar we drag him through the mud before all men.
Where is your strength of faith?   It is better to be prepared to lose then to be so focused on gains that we worry the Lord will not provide.  Show me if you can where Jesus was caught worrying.  He did not call His father a liar nor did He drag The Holy One's fame through the mud before men.  The Lord Jesus was willing to trust even to the point of exceedingly great beating and death on a cross. 
</w:t>
      </w:r>
    </w:p>
    <w:p>
      <w:pPr>
        <w:spacing w:after="0"/>
        <w:ind w:left="0"/>
        <w:jc w:val="left"/>
      </w:pPr>
      <w:r>
        <w:br/>
      </w:r>
      <w:r>
        <w:br/>
      </w:r>
      <w:r>
        <w:rPr>
          <w:b w:val="false"/>
          <w:i w:val="false"/>
          <w:color w:val="000000"/>
          <w:sz w:val="22"/>
        </w:rPr>
        <w:t>
</w:t>
      </w:r>
    </w:p>
    <w:p>
      <w:pPr>
        <w:spacing w:after="0"/>
        <w:ind w:left="0"/>
        <w:jc w:val="left"/>
      </w:pPr>
      <w:r>
        <w:rPr>
          <w:b/>
          <w:i w:val="false"/>
          <w:color w:val="000000"/>
        </w:rPr>
        <w:t>Proverbs 26</w:t>
      </w:r>
      <w:r>
        <w:rPr>
          <w:b/>
          <w:i w:val="false"/>
          <w:color w:val="000000"/>
        </w:rPr>
        <w:t xml:space="preserve"> - 2013-11-06 09:30</w:t>
      </w:r>
    </w:p>
    <w:p>
      <w:pPr>
        <w:spacing w:after="0"/>
        <w:ind w:left="0"/>
        <w:jc w:val="left"/>
      </w:pPr>
      <w:r>
        <w:br/>
      </w:r>
    </w:p>
    <w:p>
      <w:pPr>
        <w:spacing w:after="0"/>
        <w:ind w:left="0"/>
        <w:jc w:val="both"/>
      </w:pPr>
      <w:r>
        <w:rPr>
          <w:b w:val="false"/>
          <w:i w:val="false"/>
          <w:color w:val="000000"/>
          <w:sz w:val="22"/>
        </w:rPr>
        <w:t>13A sluggard says, “There’s a lion in the road,
a fierce lion roaming the streets!”
14As a door turns on its hinges,
so a sluggard turns on his bed.
Fear.  It is not a part of the garb we are given by the holy Lord of life.  But the lazy servant will resort to fear.  He does not trust.  But his Lord demands that he trust.  Therefore he is lazy in his fear.
Be afraid.  But do not let your fear cause you to return to your bed.  Be afraid as you are assaulted. But do not run back to the safety of your bed.  Command your flesh to obey His will.  It is only your reasonable service.  
Let us confound the world by a display of confidence.  We are held by the Everlasting God.  Where is that testimony among the Lord's people today?
</w:t>
      </w:r>
    </w:p>
    <w:p>
      <w:pPr>
        <w:spacing w:after="0"/>
        <w:ind w:left="0"/>
        <w:jc w:val="left"/>
      </w:pPr>
      <w:r>
        <w:br/>
      </w:r>
      <w:r>
        <w:br/>
      </w:r>
      <w:r>
        <w:rPr>
          <w:b w:val="false"/>
          <w:i w:val="false"/>
          <w:color w:val="000000"/>
          <w:sz w:val="22"/>
        </w:rPr>
        <w:t>
</w:t>
      </w:r>
    </w:p>
    <w:p>
      <w:pPr>
        <w:spacing w:after="0"/>
        <w:ind w:left="0"/>
        <w:jc w:val="left"/>
      </w:pPr>
      <w:r>
        <w:rPr>
          <w:b/>
          <w:i w:val="false"/>
          <w:color w:val="000000"/>
        </w:rPr>
        <w:t>The Hill of God's Choosing</w:t>
      </w:r>
      <w:r>
        <w:rPr>
          <w:b/>
          <w:i w:val="false"/>
          <w:color w:val="000000"/>
        </w:rPr>
        <w:t xml:space="preserve"> - 2013-11-06 09:49</w:t>
      </w:r>
    </w:p>
    <w:p>
      <w:pPr>
        <w:spacing w:after="0"/>
        <w:ind w:left="0"/>
        <w:jc w:val="left"/>
      </w:pPr>
      <w:r>
        <w:br/>
      </w:r>
    </w:p>
    <w:p>
      <w:pPr>
        <w:spacing w:after="0"/>
        <w:ind w:left="0"/>
        <w:jc w:val="both"/>
      </w:pPr>
      <w:r>
        <w:rPr>
          <w:b w:val="false"/>
          <w:i w:val="false"/>
          <w:color w:val="000000"/>
          <w:sz w:val="22"/>
        </w:rPr>
        <w:t>Holy Father, you do not lie.  And your Holy Son has sealed your promise, to forgive sins, with His Holy blood.  We confess, we have stood in doubt.
I will speak for myself for a moment, Lord.  May the same fruit be found in those who read these words.  But no command can produce the holy fruit You seek.
I ask You to set me apart from this wicked world.  Set me on a hill, that all I am might belong to You.  May the hill You choose be tall and remote, lest my ears hear their wicked celebration of unholy acts.  May my eyes not witness their glorification of fleshly lust from that place You choose.  May my nose not catch drift of the putrid perfumes they use to entice.  Yet, may my heart ache for them to join me there.
You are God!  May Your Holy and Majestic will be done forever!  By the everlasting precious blood of Your Holy Son Jesus, I submit these words.  Amen.
</w:t>
      </w:r>
    </w:p>
    <w:p>
      <w:pPr>
        <w:spacing w:after="0"/>
        <w:ind w:left="0"/>
        <w:jc w:val="left"/>
      </w:pPr>
      <w:r>
        <w:br/>
      </w:r>
      <w:r>
        <w:br/>
      </w:r>
      <w:r>
        <w:rPr>
          <w:b w:val="false"/>
          <w:i w:val="false"/>
          <w:color w:val="000000"/>
          <w:sz w:val="22"/>
        </w:rPr>
        <w:t>
</w:t>
      </w:r>
    </w:p>
    <w:p>
      <w:pPr>
        <w:spacing w:after="0"/>
        <w:ind w:left="0"/>
        <w:jc w:val="left"/>
      </w:pPr>
      <w:r>
        <w:rPr>
          <w:b/>
          <w:i w:val="false"/>
          <w:color w:val="000000"/>
        </w:rPr>
        <w:t>The craving</w:t>
      </w:r>
      <w:r>
        <w:rPr>
          <w:b/>
          <w:i w:val="false"/>
          <w:color w:val="000000"/>
        </w:rPr>
        <w:t xml:space="preserve"> - 2013-11-06 10:31</w:t>
      </w:r>
    </w:p>
    <w:p>
      <w:pPr>
        <w:spacing w:after="0"/>
        <w:ind w:left="0"/>
        <w:jc w:val="left"/>
      </w:pPr>
      <w:r>
        <w:br/>
      </w:r>
    </w:p>
    <w:p>
      <w:pPr>
        <w:spacing w:after="0"/>
        <w:ind w:left="0"/>
        <w:jc w:val="both"/>
      </w:pPr>
      <w:r>
        <w:rPr>
          <w:b w:val="false"/>
          <w:i w:val="false"/>
          <w:color w:val="000000"/>
          <w:sz w:val="22"/>
        </w:rPr>
        <w:t>Come alongside the Lord Jesus.  Come and learn to abhor the flesh.  Come near and let him show you how wicked wickedness can be.
"You see how to flesh writhes in pain because it cannot have what it wants.  Take note of how it gloats over the tiniest advantage.  Do you perceive the end of its desire?  It wants to be God.  How can that be an acceptable garment to wear when you appear before the Most High God?
How can the flesh restrain the flesh?  Though it might perceive it's folly it has no strength to endure transformation.  And how should it know its fault unless someone were to tell it.
Answer this if you can.  If the flesh is incapable of righteous behavior and despises any attempt to teach, how is it that any souls are saved?"
</w:t>
      </w:r>
    </w:p>
    <w:p>
      <w:pPr>
        <w:spacing w:after="0"/>
        <w:ind w:left="0"/>
        <w:jc w:val="left"/>
      </w:pPr>
      <w:r>
        <w:br/>
      </w:r>
      <w:r>
        <w:br/>
      </w:r>
      <w:r>
        <w:rPr>
          <w:b w:val="false"/>
          <w:i w:val="false"/>
          <w:color w:val="000000"/>
          <w:sz w:val="22"/>
        </w:rPr>
        <w:t>
</w:t>
      </w:r>
    </w:p>
    <w:p>
      <w:pPr>
        <w:spacing w:after="0"/>
        <w:ind w:left="0"/>
        <w:jc w:val="left"/>
      </w:pPr>
      <w:r>
        <w:rPr>
          <w:b/>
          <w:i w:val="false"/>
          <w:color w:val="000000"/>
        </w:rPr>
        <w:t>John 10: 14, 15</w:t>
      </w:r>
      <w:r>
        <w:rPr>
          <w:b/>
          <w:i w:val="false"/>
          <w:color w:val="000000"/>
        </w:rPr>
        <w:t xml:space="preserve"> - 2013-11-06 11:13</w:t>
      </w:r>
    </w:p>
    <w:p>
      <w:pPr>
        <w:spacing w:after="0"/>
        <w:ind w:left="0"/>
        <w:jc w:val="left"/>
      </w:pPr>
      <w:r>
        <w:br/>
      </w:r>
    </w:p>
    <w:p>
      <w:pPr>
        <w:spacing w:after="0"/>
        <w:ind w:left="0"/>
        <w:jc w:val="both"/>
      </w:pPr>
      <w:r>
        <w:rPr>
          <w:b w:val="false"/>
          <w:i w:val="false"/>
          <w:color w:val="000000"/>
          <w:sz w:val="22"/>
        </w:rPr>
        <w:t>"I am the good shepherd; I know my sheep and my sheep know me— just as the Father knows me and I know the Father."
Brothers and sisters please allow me to ask you:  is that scripture true of you?
</w:t>
      </w:r>
    </w:p>
    <w:p>
      <w:pPr>
        <w:spacing w:after="0"/>
        <w:ind w:left="0"/>
        <w:jc w:val="left"/>
      </w:pPr>
      <w:r>
        <w:br/>
      </w:r>
      <w:r>
        <w:br/>
      </w:r>
      <w:r>
        <w:rPr>
          <w:b w:val="false"/>
          <w:i w:val="false"/>
          <w:color w:val="000000"/>
          <w:sz w:val="22"/>
        </w:rPr>
        <w:t>
</w:t>
      </w:r>
    </w:p>
    <w:p>
      <w:pPr>
        <w:spacing w:after="0"/>
        <w:ind w:left="0"/>
        <w:jc w:val="left"/>
      </w:pPr>
      <w:r>
        <w:rPr>
          <w:b/>
          <w:i w:val="false"/>
          <w:color w:val="000000"/>
        </w:rPr>
        <w:t>Silence just is. Praise is golden.</w:t>
      </w:r>
      <w:r>
        <w:rPr>
          <w:b/>
          <w:i w:val="false"/>
          <w:color w:val="000000"/>
        </w:rPr>
        <w:t xml:space="preserve"> - 2013-11-06 16:17</w:t>
      </w:r>
    </w:p>
    <w:p>
      <w:pPr>
        <w:spacing w:after="0"/>
        <w:ind w:left="0"/>
        <w:jc w:val="left"/>
      </w:pPr>
      <w:r>
        <w:br/>
      </w:r>
    </w:p>
    <w:p>
      <w:pPr>
        <w:spacing w:after="0"/>
        <w:ind w:left="0"/>
        <w:jc w:val="both"/>
      </w:pPr>
      <w:r>
        <w:rPr>
          <w:b w:val="false"/>
          <w:i w:val="false"/>
          <w:color w:val="000000"/>
          <w:sz w:val="22"/>
        </w:rPr>
        <w:t>Ah what a beautiful silence when sin is gone.  Every singing mouth, every sining hand, silenced.  The definition russel of sin brought to an abrupt and eternal end.
But wait!   What takes its place?  Why, that's the sound of praise for the Lord Jesus Christ!
</w:t>
      </w:r>
    </w:p>
    <w:p>
      <w:pPr>
        <w:spacing w:after="0"/>
        <w:ind w:left="0"/>
        <w:jc w:val="left"/>
      </w:pPr>
      <w:r>
        <w:br/>
      </w:r>
      <w:r>
        <w:br/>
      </w:r>
      <w:r>
        <w:rPr>
          <w:b w:val="false"/>
          <w:i w:val="false"/>
          <w:color w:val="000000"/>
          <w:sz w:val="22"/>
        </w:rPr>
        <w:t>
</w:t>
      </w:r>
    </w:p>
    <w:p>
      <w:pPr>
        <w:spacing w:after="0"/>
        <w:ind w:left="0"/>
        <w:jc w:val="left"/>
      </w:pPr>
      <w:r>
        <w:rPr>
          <w:b/>
          <w:i w:val="false"/>
          <w:color w:val="000000"/>
        </w:rPr>
        <w:t>Performing religion is not believing in God</w:t>
      </w:r>
      <w:r>
        <w:rPr>
          <w:b/>
          <w:i w:val="false"/>
          <w:color w:val="000000"/>
        </w:rPr>
        <w:t xml:space="preserve"> - 2013-11-06 17:32</w:t>
      </w:r>
    </w:p>
    <w:p>
      <w:pPr>
        <w:spacing w:after="0"/>
        <w:ind w:left="0"/>
        <w:jc w:val="left"/>
      </w:pPr>
      <w:r>
        <w:br/>
      </w:r>
    </w:p>
    <w:p>
      <w:pPr>
        <w:spacing w:after="0"/>
        <w:ind w:left="0"/>
        <w:jc w:val="both"/>
      </w:pPr>
      <w:r>
        <w:rPr>
          <w:b w:val="false"/>
          <w:i w:val="false"/>
          <w:color w:val="000000"/>
          <w:sz w:val="22"/>
        </w:rPr>
        <w:t>There is an article that is being passed around in which a woman named Teresa has found a slice of fame.  I will paste the URL later.
Since I use a mobile device to run WordPress, often I cannot find a place to leave a reply.  So I will use this blog entry instead.  Perhaps all the better, it is likely to be slightly wordy.
Teresa served as a pastor in, what the writer called, the church, for many years.  I believe it may be more accurate to say she served a congregation of people.   I say that since neither the one making the report nor I know anything about the congregation of people which Teresa served.
The article sites that she had worked under her father who was also a pastor.  And the author of the article wrongly assumes that Teresa was a Christian.
Teresa never did believe in God.  Teresa believed in religion.  The difference is blatant to one who believes in God.  But I recognize that the world will not be able to make the distinction.
Religion is simply man working out his own version of God in his life.  Since Teresa went on to work in humanist communities, I assume Teresa's religion valued benevolence.  As is a natural outcome of such a mind you find her working in that field.  But she is no more an addition to atheism than those who have been atheist for decades.
Those who "believe in" God however are an entirely different breed of critter.  The phrase "believe in" actually tends to help a great deal when discussing this matter.  The Christian will believe inside of God.  
Teresa believed in religion.  And other than the name of her new found group, she did not change vocation.  What Teresa did change was the necessity for a continued lie.  And in a rather vibrant way, her choice to resign is admirable.
Likewise someone who believes in God will not deviate from that belief.  The reason will be a mystery to the world.  But it is widely and thoroughly understood by those who believe in God.
What initiates religious work is the desire of man to do good among men.  There by religious people hope that their work will please God.
But those who believe in God do so because God has chosen them himself.  Such people do not do their work from their own imagination.  They are gifted and led by God himself to accomplish God's will.  
And I will add this, though I know the world will not understand.  What God has chosen belongs to God and cannot be taken away or lost.  
I am aware that this article draws many questions to mind.  And I am also aware that I may not be the one to answer them.  One may fair far better asking those questions of a man who is gifted to be a pastor or a teacher.
As I said,here is the url to the article about which I have written many words.  http://atheistassessment.wordpress.com/2013/11/06/pastor-turned-atheist-teresa-macbain-caught-in-resume-fabrication/
My tiny article is not intended to be a treatise on the subject.  I only wanted to address that there is a difference between religions and Christians.
</w:t>
      </w:r>
    </w:p>
    <w:p>
      <w:pPr>
        <w:spacing w:after="0"/>
        <w:ind w:left="0"/>
        <w:jc w:val="left"/>
      </w:pPr>
      <w:r>
        <w:br/>
      </w:r>
      <w:r>
        <w:br/>
      </w:r>
      <w:r>
        <w:rPr>
          <w:b w:val="false"/>
          <w:i w:val="false"/>
          <w:color w:val="000000"/>
          <w:sz w:val="22"/>
        </w:rPr>
        <w:t>
</w:t>
      </w:r>
    </w:p>
    <w:p>
      <w:pPr>
        <w:spacing w:after="0"/>
        <w:ind w:left="0"/>
        <w:jc w:val="left"/>
      </w:pPr>
      <w:r>
        <w:rPr>
          <w:b/>
          <w:i w:val="false"/>
          <w:color w:val="000000"/>
        </w:rPr>
        <w:t>Greater language</w:t>
      </w:r>
      <w:r>
        <w:rPr>
          <w:b/>
          <w:i w:val="false"/>
          <w:color w:val="000000"/>
        </w:rPr>
        <w:t xml:space="preserve"> - 2013-11-06 18:32</w:t>
      </w:r>
    </w:p>
    <w:p>
      <w:pPr>
        <w:spacing w:after="0"/>
        <w:ind w:left="0"/>
        <w:jc w:val="left"/>
      </w:pPr>
      <w:r>
        <w:br/>
      </w:r>
    </w:p>
    <w:p>
      <w:pPr>
        <w:spacing w:after="0"/>
        <w:ind w:left="0"/>
        <w:jc w:val="both"/>
      </w:pPr>
      <w:r>
        <w:rPr>
          <w:b w:val="false"/>
          <w:i w:val="false"/>
          <w:color w:val="000000"/>
          <w:sz w:val="22"/>
        </w:rPr>
        <w:t>I am forced to believe that there is a language vastly  superior to that of man.  For I have found aspects of the Most High God for which I do not have the means to communicate.
But we are promised that someday we too shall speak that language.
</w:t>
      </w:r>
    </w:p>
    <w:p>
      <w:pPr>
        <w:spacing w:after="0"/>
        <w:ind w:left="0"/>
        <w:jc w:val="left"/>
      </w:pPr>
      <w:r>
        <w:br/>
      </w:r>
      <w:r>
        <w:br/>
      </w:r>
      <w:r>
        <w:rPr>
          <w:b w:val="false"/>
          <w:i w:val="false"/>
          <w:color w:val="000000"/>
          <w:sz w:val="22"/>
        </w:rPr>
        <w:t>
</w:t>
      </w:r>
    </w:p>
    <w:p>
      <w:pPr>
        <w:spacing w:after="0"/>
        <w:ind w:left="0"/>
        <w:jc w:val="left"/>
      </w:pPr>
      <w:r>
        <w:rPr>
          <w:b/>
          <w:i w:val="false"/>
          <w:color w:val="000000"/>
        </w:rPr>
        <w:t>So, ya think you're strong enough to mess with God?</w:t>
      </w:r>
      <w:r>
        <w:rPr>
          <w:b/>
          <w:i w:val="false"/>
          <w:color w:val="000000"/>
        </w:rPr>
        <w:t xml:space="preserve"> - 2013-11-06 21:25</w:t>
      </w:r>
    </w:p>
    <w:p>
      <w:pPr>
        <w:spacing w:after="0"/>
        <w:ind w:left="0"/>
        <w:jc w:val="left"/>
      </w:pPr>
      <w:r>
        <w:br/>
      </w:r>
    </w:p>
    <w:p>
      <w:pPr>
        <w:spacing w:after="0"/>
        <w:ind w:left="0"/>
        <w:jc w:val="both"/>
      </w:pPr>
      <w:r>
        <w:rPr>
          <w:b w:val="false"/>
          <w:i w:val="false"/>
          <w:color w:val="000000"/>
          <w:sz w:val="22"/>
        </w:rPr>
        <w:t>Ezekiel chapter 28
11 The word of the Lord came to me: 12 “Son of man, take up a lament concerning the king of Tyre and say to him: ‘This is what the Sovereign Lord says:
“‘You were the seal of perfection,
    full of wisdom and perfect in beauty.
13 You were in Eden,
    the garden of God;
every precious stone adorned you:
    carnelian, chrysolite and emerald,
    topaz, onyx and jasper,
    lapis lazuli, turquoise and beryl.[b]
Your settings and mountings[c] were made of gold;
    on the day you were created they were prepared.
14 You were anointed as a guardian cherub,
    for so I ordained you.
You were on the holy mount of God;
    you walked among the fiery stones.
15 You were blameless in your ways
    from the day you were created
    till wickedness was found in you.
16 Through your widespread trade
    you were filled with violence,
    and you sinned.
So I drove you in disgrace from the mount of God,
    and I expelled you, guardian cherub,
    from among the fiery stones.
17 Your heart became proud
    on account of your beauty,
and you corrupted your wisdom
    because of your splendor.
So I threw you to the earth;
    I made a spectacle of you before kings.
18 By your many sins and dishonest trade
    you have desecrated your sanctuaries.
So I made a fire come out from you,
    and it consumed you,
and I reduced you to ashes on the ground
    in the sight of all who were watching.
19 All the nations who knew you
    are appalled at you;
you have come to a horrible end
    and will be no more.’”
</w:t>
      </w:r>
    </w:p>
    <w:p>
      <w:pPr>
        <w:spacing w:after="0"/>
        <w:ind w:left="0"/>
        <w:jc w:val="left"/>
      </w:pPr>
      <w:r>
        <w:br/>
      </w:r>
      <w:r>
        <w:br/>
      </w:r>
      <w:r>
        <w:rPr>
          <w:b w:val="false"/>
          <w:i w:val="false"/>
          <w:color w:val="000000"/>
          <w:sz w:val="22"/>
        </w:rPr>
        <w:t>
</w:t>
      </w:r>
    </w:p>
    <w:p>
      <w:pPr>
        <w:spacing w:after="0"/>
        <w:ind w:left="0"/>
        <w:jc w:val="left"/>
      </w:pPr>
      <w:r>
        <w:rPr>
          <w:b/>
          <w:i w:val="false"/>
          <w:color w:val="000000"/>
        </w:rPr>
        <w:t>NO!</w:t>
      </w:r>
      <w:r>
        <w:rPr>
          <w:b/>
          <w:i w:val="false"/>
          <w:color w:val="000000"/>
        </w:rPr>
        <w:t xml:space="preserve"> - 2013-11-06 23:01</w:t>
      </w:r>
    </w:p>
    <w:p>
      <w:pPr>
        <w:spacing w:after="0"/>
        <w:ind w:left="0"/>
        <w:jc w:val="left"/>
      </w:pPr>
      <w:r>
        <w:br/>
      </w:r>
    </w:p>
    <w:p>
      <w:pPr>
        <w:spacing w:after="0"/>
        <w:ind w:left="0"/>
        <w:jc w:val="both"/>
      </w:pPr>
      <w:r>
        <w:rPr>
          <w:b w:val="false"/>
          <w:i w:val="false"/>
          <w:color w:val="000000"/>
          <w:sz w:val="22"/>
        </w:rPr>
        <w:t>How can I plead with you so that you will hear me?   The Sovereign Lord is Holy but you do not teach your children.  You make no room in conversation to speak about Him day and night. You value everything that is wicked what you put no price at all on the Living God.  How shall such a people escape?  
There is a veil which shields perfection from the wickedness of this place.  The greedy filthy hands of godless lawless men will never grasp for what is good.  Eternal life Will escape  you as surely as righteousness does now.
A way has been woven.  Brilliant white clothing can be yours to wear.  Even now the Lord Jesus enters into the Throne Room of the Most High God on behalf of those who are his.  And with His perfect words he has promised that he will not lose one of those the Father has given him.  Come and be counted among those of promise!
Have you heard these things?   Is there the slightest crevice on the wall of your stone cold heart where such words may find a place to grow?  
I look at you and do not want you to die.  But I am helpless.  The choice remains within you.  No man can save another.  The Lord stands waiting and watching.  Except and you will live.  Refuse and you will die.
You have no righteous  act that you can perform which will save you.  There is no Baubble or trinket that you can exchange for your life.  The verdict has already been rendered for those who refuse.
</w:t>
      </w:r>
    </w:p>
    <w:p>
      <w:pPr>
        <w:spacing w:after="0"/>
        <w:ind w:left="0"/>
        <w:jc w:val="left"/>
      </w:pPr>
      <w:r>
        <w:br/>
      </w:r>
      <w:r>
        <w:br/>
      </w:r>
      <w:r>
        <w:rPr>
          <w:b w:val="false"/>
          <w:i w:val="false"/>
          <w:color w:val="000000"/>
          <w:sz w:val="22"/>
        </w:rPr>
        <w:t>
</w:t>
      </w:r>
    </w:p>
    <w:p>
      <w:pPr>
        <w:spacing w:after="0"/>
        <w:ind w:left="0"/>
        <w:jc w:val="left"/>
      </w:pPr>
      <w:r>
        <w:rPr>
          <w:b/>
          <w:i w:val="false"/>
          <w:color w:val="000000"/>
        </w:rPr>
        <w:t>Compare if you dare</w:t>
      </w:r>
      <w:r>
        <w:rPr>
          <w:b/>
          <w:i w:val="false"/>
          <w:color w:val="000000"/>
        </w:rPr>
        <w:t xml:space="preserve"> - 2013-11-07 12:07</w:t>
      </w:r>
    </w:p>
    <w:p>
      <w:pPr>
        <w:spacing w:after="0"/>
        <w:ind w:left="0"/>
        <w:jc w:val="left"/>
      </w:pPr>
      <w:r>
        <w:br/>
      </w:r>
    </w:p>
    <w:p>
      <w:pPr>
        <w:spacing w:after="0"/>
        <w:ind w:left="0"/>
        <w:jc w:val="both"/>
      </w:pPr>
      <w:r>
        <w:rPr>
          <w:b w:val="false"/>
          <w:i w:val="false"/>
          <w:color w:val="000000"/>
          <w:sz w:val="22"/>
        </w:rPr>
        <w:t>Today's message in America is: be fit be happy, be luxurious,  be rich, be respected, be wanted, be healthy.  And especially today, be healthier! 
Since I was a child that message has made me sick to my soul.  It is so obvious that such talk leaves behind the needy and the helpless.  But America clamors after it as if it is breath itself.
If you will hold still from your greedy desire I will show you something greater.  If you are willing to look at what is true instead of desiring what is faults I will now hand it to you.
-------Psalm 109-------
21But you, Sovereign Lord,
help me for your name’s sake;
out of the goodness of your love, deliver me.
22For I am poor and needy,
and my heart is wounded within me.
23I fade away like an evening shadow;
I am shaken off like a locust.
24My knees give way from fasting;
my body is thin and gaunt.
25I am an object of scorn to my accusers;
when they see me, they shake their heads.
26Help me, Lord my God;
save me according to your unfailing love.
27Let them know that it is your hand,
that you, Lord, have done it.
28While they curse, may you bless;
may those who attack me be put to shame,
but may your servant rejoice.
29May my accusers be clothed with disgrace
and wrapped in shame as in a cloak.
30With my mouth I will greatly extol the Lord;
in the great throng of worshipers I will praise him.
31For he stands at the right hand of the needy,
to save their lives from those who would condemn them.
----------------
You have heard John 3:16.  Were you aware of the cost of that Scripture?  Are you willing to become aware of the glory of Jesus the Christ of God?
Step away from the basket of lies that was handed to us a child.  Hold out your tongue then a morsel of truth may be placed on its tip.  Learn to love the taste of what is true and to abhot the sweetness of Lies.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Sovereign God</w:t>
      </w:r>
      <w:r>
        <w:rPr>
          <w:b/>
          <w:i w:val="false"/>
          <w:color w:val="000000"/>
        </w:rPr>
        <w:t xml:space="preserve"> - 2013-11-07 13:17</w:t>
      </w:r>
    </w:p>
    <w:p>
      <w:pPr>
        <w:spacing w:after="0"/>
        <w:ind w:left="0"/>
        <w:jc w:val="left"/>
      </w:pPr>
      <w:r>
        <w:br/>
      </w:r>
    </w:p>
    <w:p>
      <w:pPr>
        <w:spacing w:after="0"/>
        <w:ind w:left="0"/>
        <w:jc w:val="both"/>
      </w:pPr>
      <w:r>
        <w:rPr>
          <w:b w:val="false"/>
          <w:i w:val="false"/>
          <w:color w:val="000000"/>
          <w:sz w:val="22"/>
        </w:rPr>
        <w:t>Have you ever given much thought to the title "Sovereign God"?   It is a simple two word title.  But it is absolutely impossible that it should belong to more than one.
This title belongs to the One who needs nothing from anything or anyone else.  But in the case of the living God, who owns this title, He willingly shares with others.
He is do all respect, all glory, all on honor and all worship.  And when our hearts are in order we find a mystery of mysteries comes up on us.  We become an integral part of the Sovereign God.  It is written, "God is One".  Everything that belongs to God becomes God.
How then should unrighteousness be allowed to live among God's people?  Consider this with sobriety.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Reward or Compensation</w:t>
      </w:r>
      <w:r>
        <w:rPr>
          <w:b/>
          <w:i w:val="false"/>
          <w:color w:val="000000"/>
        </w:rPr>
        <w:t xml:space="preserve"> - 2013-11-07 14:32</w:t>
      </w:r>
    </w:p>
    <w:p>
      <w:pPr>
        <w:spacing w:after="0"/>
        <w:ind w:left="0"/>
        <w:jc w:val="left"/>
      </w:pPr>
      <w:r>
        <w:br/>
      </w:r>
    </w:p>
    <w:p>
      <w:pPr>
        <w:spacing w:after="0"/>
        <w:ind w:left="0"/>
        <w:jc w:val="both"/>
      </w:pPr>
      <w:r>
        <w:rPr>
          <w:b w:val="false"/>
          <w:i w:val="false"/>
          <w:color w:val="000000"/>
          <w:sz w:val="22"/>
        </w:rPr>
        <w:t>Who do you perceive the Lord Jesus to be?  Do you perceive him to be beautiful?  How beautiful do you perceive him to be?  The questions matter because as we aspire to be like him, our perception of his beauty matters.
Who we aspire to become similar to determines our potential.  The Lord Jesus is endlessly beautiful.  To what portion of that endless beauty do you aspire?
Gods willingness to give is not the reason for our stunted growth.   The reason we thrash around as helpless babes is because we are not willing to receive.  The question before our face day and night is this:  Is the Lord more beautiful than the enticements of the flesh?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Guest</w:t>
      </w:r>
      <w:r>
        <w:rPr>
          <w:b/>
          <w:i w:val="false"/>
          <w:color w:val="000000"/>
        </w:rPr>
        <w:t xml:space="preserve"> - 2013-11-07 15:57</w:t>
      </w:r>
    </w:p>
    <w:p>
      <w:pPr>
        <w:spacing w:after="0"/>
        <w:ind w:left="0"/>
        <w:jc w:val="left"/>
      </w:pPr>
      <w:r>
        <w:br/>
      </w:r>
    </w:p>
    <w:p>
      <w:pPr>
        <w:spacing w:after="0"/>
        <w:ind w:left="0"/>
        <w:jc w:val="both"/>
      </w:pPr>
      <w:r>
        <w:drawing>
          <wp:inline distT="0" distB="0" distL="0" distR="0">
            <wp:extent cx="17049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7"/>
                    <a:stretch>
                      <a:fillRect/>
                    </a:stretch>
                  </pic:blipFill>
                  <pic:spPr>
                    <a:xfrm>
                      <a:off x="0" y="0"/>
                      <a:ext cx="1704975" cy="2286000"/>
                    </a:xfrm>
                    <a:prstGeom prst="rect">
                      <a:avLst/>
                    </a:prstGeom>
                  </pic:spPr>
                </pic:pic>
              </a:graphicData>
            </a:graphic>
          </wp:inline>
        </w:drawing>
      </w:r>
      <w:hyperlink r:id="rId88">
        <w:r>
          <w:rPr>
            <w:rStyle w:val="Hyperlink"/>
            <w:b w:val="false"/>
            <w:i w:val="false"/>
            <w:color w:val="0000ff"/>
            <w:sz w:val="22"/>
            <w:u w:val="single"/>
          </w:rPr>
          <w:t> </w:t>
        </w:r>
      </w:hyperlink>
      <w:r>
        <w:br/>
      </w:r>
      <w:r>
        <w:rPr>
          <w:b w:val="false"/>
          <w:i w:val="false"/>
          <w:color w:val="000000"/>
          <w:sz w:val="22"/>
        </w:rPr>
        <w:t>Bible (Photo credit: Sean MacEntee)</w:t>
      </w:r>
    </w:p>
    <w:p>
      <w:pPr>
        <w:spacing w:after="0"/>
        <w:ind w:left="0"/>
        <w:jc w:val="both"/>
      </w:pPr>
      <w:r>
        <w:rPr>
          <w:b w:val="false"/>
          <w:i w:val="false"/>
          <w:color w:val="000000"/>
          <w:sz w:val="22"/>
        </w:rPr>
        <w:t>
Behold you have met someone on the street.
"If you take me home with you and give me a place to live I will take care of you."
It is socially acceptable to take this one home.  In fact it is a badge of honor.  So home with you, you did take him.
Prepare him a room.  Make the bed soft and comfortable.  Entertain him at breakfast.  Set two plates for lunch, for you will need them.   prepare for a protracted dinner for he loves to talk of his homeland.
Do you find you love his company?  Or has this invitation to reside become a stench?  You have asked what his name is.  He is the Holy Word of God. Affectionately nicknamed the Bible.
Far too many have taken him home and chained him up like a dog in the backyard.
</w:t>
      </w:r>
    </w:p>
    <w:p>
      <w:pPr>
        <w:spacing w:after="0"/>
        <w:ind w:left="0"/>
        <w:jc w:val="left"/>
      </w:pPr>
      <w:r>
        <w:br/>
      </w:r>
      <w:r>
        <w:br/>
      </w:r>
      <w:r>
        <w:rPr>
          <w:b w:val="false"/>
          <w:i w:val="false"/>
          <w:color w:val="000000"/>
          <w:sz w:val="22"/>
        </w:rPr>
        <w:t>
</w:t>
      </w:r>
    </w:p>
    <w:p>
      <w:pPr>
        <w:spacing w:after="0"/>
        <w:ind w:left="0"/>
        <w:jc w:val="left"/>
      </w:pPr>
      <w:r>
        <w:rPr>
          <w:b/>
          <w:i w:val="false"/>
          <w:color w:val="000000"/>
        </w:rPr>
        <w:t>An invitation to perform</w:t>
      </w:r>
      <w:r>
        <w:rPr>
          <w:b/>
          <w:i w:val="false"/>
          <w:color w:val="000000"/>
        </w:rPr>
        <w:t xml:space="preserve"> - 2013-11-07 16:39</w:t>
      </w:r>
    </w:p>
    <w:p>
      <w:pPr>
        <w:spacing w:after="0"/>
        <w:ind w:left="0"/>
        <w:jc w:val="left"/>
      </w:pPr>
      <w:r>
        <w:br/>
      </w:r>
    </w:p>
    <w:p>
      <w:pPr>
        <w:spacing w:after="0"/>
        <w:ind w:left="0"/>
        <w:jc w:val="both"/>
      </w:pPr>
      <w:r>
        <w:rPr>
          <w:b w:val="false"/>
          <w:i w:val="false"/>
          <w:color w:val="000000"/>
          <w:sz w:val="22"/>
        </w:rPr>
        <w:t>What if you were invited to the Holy Throne of the Most High God today?   He sends a Holy angel to come and carry you to Him.  What gift should you take?  It is unwise to appear before Him empty handed.
Why not take your most prized possession?  It is not possible to fool the Lord.  So I suggest your choice be honest.
For most men, they will appear before Him bearing they're most hideous sin.  It is their most prized possession.  Perhaps they will perform it for God in his holy Throne Room.
Do you think that is to vulgar a concept?   Does the thought  of performing your sin before God make you ill?  Have you never heard the scripture, "In Him we live and move and have are being."
</w:t>
      </w:r>
    </w:p>
    <w:p>
      <w:pPr>
        <w:spacing w:after="0"/>
        <w:ind w:left="0"/>
        <w:jc w:val="left"/>
      </w:pPr>
      <w:r>
        <w:br/>
      </w:r>
      <w:r>
        <w:br/>
      </w:r>
      <w:r>
        <w:rPr>
          <w:b w:val="false"/>
          <w:i w:val="false"/>
          <w:color w:val="000000"/>
          <w:sz w:val="22"/>
        </w:rPr>
        <w:t>
</w:t>
      </w:r>
    </w:p>
    <w:p>
      <w:pPr>
        <w:spacing w:after="0"/>
        <w:ind w:left="0"/>
        <w:jc w:val="left"/>
      </w:pPr>
      <w:r>
        <w:rPr>
          <w:b/>
          <w:i w:val="false"/>
          <w:color w:val="000000"/>
        </w:rPr>
        <w:t>Even So, Come.</w:t>
      </w:r>
      <w:r>
        <w:rPr>
          <w:b/>
          <w:i w:val="false"/>
          <w:color w:val="000000"/>
        </w:rPr>
        <w:t xml:space="preserve"> - 2013-11-08 09:26</w:t>
      </w:r>
    </w:p>
    <w:p>
      <w:pPr>
        <w:spacing w:after="0"/>
        <w:ind w:left="0"/>
        <w:jc w:val="left"/>
      </w:pPr>
      <w:r>
        <w:br/>
      </w:r>
    </w:p>
    <w:p>
      <w:pPr>
        <w:spacing w:after="0"/>
        <w:ind w:left="0"/>
        <w:jc w:val="both"/>
      </w:pPr>
      <w:r>
        <w:rPr>
          <w:b w:val="false"/>
          <w:i w:val="false"/>
          <w:color w:val="000000"/>
          <w:sz w:val="22"/>
        </w:rPr>
        <w:t>They were grinding wheat to make the bread.  They were herding a flock of sheep and having a pleasant conversation between them.
They had gathered to cook a feast for their families.  They were in Macy's shopping for a prom dress.  He was driving to the office, talking on the cell phone to his friend.
They had just cut the cake at a birthday party for their 3 year old son.  A man was just standing up after beating another to death.  She was just opening her car door after the accident.  He lay sleeping after a drunken binge with friends.
Fill in the blank.  Think of moments in time when activity consumes us.
At that moment The Holy Father gave the order to His Son to "Go.  It is time".  Without the slightest hesitation, Jesus moved faster than light.  
No thought or respect for what men, women or children were doing.  No regard for their plans.  No consideration for families.   Not the slightest care about the things that men care about.  Jesus obeyed The Holy Father.
Like a crushing rock the Grace offered was removed from the world.  The Holy Spirit no longer restrained the conscience of man.  And hell broke loose on earth.
---------------
36 “But about that day or hour no one knows, not even the angels in heaven, nor the Son,but only the Father. 37 As it was in the days of Noah, so it will be at the coming of the Son of Man. 38 For in the days before the flood, people were eating and drinking, marrying and giving in marriage, up to the day Noah entered the ark; 39 and they knew nothing about what would happen until the flood came and took them all away. That is how it will be at the coming of the Son of Man. 40 Two men will be in the field; one will be taken and the other left. 41Two women will be grinding with a hand mill; one will be taken and the other left."
Even so, Lord Jesus, come.
</w:t>
      </w:r>
    </w:p>
    <w:p>
      <w:pPr>
        <w:spacing w:after="0"/>
        <w:ind w:left="0"/>
        <w:jc w:val="left"/>
      </w:pPr>
      <w:r>
        <w:br/>
      </w:r>
      <w:r>
        <w:br/>
      </w:r>
      <w:r>
        <w:rPr>
          <w:b w:val="false"/>
          <w:i w:val="false"/>
          <w:color w:val="000000"/>
          <w:sz w:val="22"/>
        </w:rPr>
        <w:t>
</w:t>
      </w:r>
    </w:p>
    <w:p>
      <w:pPr>
        <w:spacing w:after="0"/>
        <w:ind w:left="0"/>
        <w:jc w:val="left"/>
      </w:pPr>
      <w:r>
        <w:rPr>
          <w:b/>
          <w:i w:val="false"/>
          <w:color w:val="000000"/>
        </w:rPr>
        <w:t>Eternity is singular</w:t>
      </w:r>
      <w:r>
        <w:rPr>
          <w:b/>
          <w:i w:val="false"/>
          <w:color w:val="000000"/>
        </w:rPr>
        <w:t xml:space="preserve"> - 2013-11-08 09:28</w:t>
      </w:r>
    </w:p>
    <w:p>
      <w:pPr>
        <w:spacing w:after="0"/>
        <w:ind w:left="0"/>
        <w:jc w:val="left"/>
      </w:pPr>
      <w:r>
        <w:br/>
      </w:r>
    </w:p>
    <w:p>
      <w:pPr>
        <w:spacing w:after="0"/>
        <w:ind w:left="0"/>
        <w:jc w:val="both"/>
      </w:pPr>
      <w:r>
        <w:rPr>
          <w:b w:val="false"/>
          <w:i w:val="false"/>
          <w:color w:val="000000"/>
          <w:sz w:val="22"/>
        </w:rPr>
        <w:t>By its very definition eternity has no end.  Eternity also has no beginning.  In order for eternity to exist everything about it must be singular.  
Where then is the will of man?
</w:t>
      </w:r>
    </w:p>
    <w:p>
      <w:pPr>
        <w:spacing w:after="0"/>
        <w:ind w:left="0"/>
        <w:jc w:val="left"/>
      </w:pPr>
      <w:r>
        <w:br/>
      </w:r>
      <w:r>
        <w:br/>
      </w:r>
      <w:r>
        <w:rPr>
          <w:b w:val="false"/>
          <w:i w:val="false"/>
          <w:color w:val="000000"/>
          <w:sz w:val="22"/>
        </w:rPr>
        <w:t>
</w:t>
      </w:r>
    </w:p>
    <w:p>
      <w:pPr>
        <w:spacing w:after="0"/>
        <w:ind w:left="0"/>
        <w:jc w:val="left"/>
      </w:pPr>
      <w:r>
        <w:rPr>
          <w:b/>
          <w:i w:val="false"/>
          <w:color w:val="000000"/>
        </w:rPr>
        <w:t>Marvel</w:t>
      </w:r>
      <w:r>
        <w:rPr>
          <w:b/>
          <w:i w:val="false"/>
          <w:color w:val="000000"/>
        </w:rPr>
        <w:t xml:space="preserve"> - 2013-11-08 10:50</w:t>
      </w:r>
    </w:p>
    <w:p>
      <w:pPr>
        <w:spacing w:after="0"/>
        <w:ind w:left="0"/>
        <w:jc w:val="left"/>
      </w:pPr>
      <w:r>
        <w:br/>
      </w:r>
    </w:p>
    <w:p>
      <w:pPr>
        <w:spacing w:after="0"/>
        <w:ind w:left="0"/>
        <w:jc w:val="both"/>
      </w:pPr>
      <w:r>
        <w:rPr>
          <w:b w:val="false"/>
          <w:i w:val="false"/>
          <w:color w:val="000000"/>
          <w:sz w:val="22"/>
        </w:rPr>
        <w:t>How has the Living God put up with being hated and ignored for so many thousands of years?   All the while He gives life and freedom to His enemies.
We, who serve Him, taste rejection but for a few decades. Yet they do not reject us.  They reject the things of God we bring.
In all things He is first.
</w:t>
      </w:r>
    </w:p>
    <w:p>
      <w:pPr>
        <w:spacing w:after="0"/>
        <w:ind w:left="0"/>
        <w:jc w:val="left"/>
      </w:pPr>
      <w:r>
        <w:br/>
      </w:r>
      <w:r>
        <w:br/>
      </w:r>
      <w:r>
        <w:rPr>
          <w:b w:val="false"/>
          <w:i w:val="false"/>
          <w:color w:val="000000"/>
          <w:sz w:val="22"/>
        </w:rPr>
        <w:t>
</w:t>
      </w:r>
    </w:p>
    <w:p>
      <w:pPr>
        <w:spacing w:after="0"/>
        <w:ind w:left="0"/>
        <w:jc w:val="left"/>
      </w:pPr>
      <w:r>
        <w:rPr>
          <w:b/>
          <w:i w:val="false"/>
          <w:color w:val="000000"/>
        </w:rPr>
        <w:t>Quizney Land. ( the place of testing)</w:t>
      </w:r>
      <w:r>
        <w:rPr>
          <w:b/>
          <w:i w:val="false"/>
          <w:color w:val="000000"/>
        </w:rPr>
        <w:t xml:space="preserve"> - 2013-11-08 21:58</w:t>
      </w:r>
    </w:p>
    <w:p>
      <w:pPr>
        <w:spacing w:after="0"/>
        <w:ind w:left="0"/>
        <w:jc w:val="left"/>
      </w:pPr>
      <w:r>
        <w:br/>
      </w:r>
    </w:p>
    <w:p>
      <w:pPr>
        <w:spacing w:after="0"/>
        <w:ind w:left="0"/>
        <w:jc w:val="both"/>
      </w:pPr>
      <w:r>
        <w:drawing>
          <wp:inline distT="0" distB="0" distL="0" distR="0">
            <wp:extent cx="2857500" cy="16097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9"/>
                    <a:stretch>
                      <a:fillRect/>
                    </a:stretch>
                  </pic:blipFill>
                  <pic:spPr>
                    <a:xfrm>
                      <a:off x="0" y="0"/>
                      <a:ext cx="2857500" cy="1609725"/>
                    </a:xfrm>
                    <a:prstGeom prst="rect">
                      <a:avLst/>
                    </a:prstGeom>
                  </pic:spPr>
                </pic:pic>
              </a:graphicData>
            </a:graphic>
          </wp:inline>
        </w:drawing>
      </w:r>
      <w:hyperlink r:id="rId90">
        <w:r>
          <w:rPr>
            <w:rStyle w:val="Hyperlink"/>
            <w:b w:val="false"/>
            <w:i w:val="false"/>
            <w:color w:val="0000ff"/>
            <w:sz w:val="22"/>
            <w:u w:val="single"/>
          </w:rPr>
          <w:t> </w:t>
        </w:r>
      </w:hyperlink>
      <w:r>
        <w:br/>
      </w:r>
      <w:r>
        <w:rPr>
          <w:b w:val="false"/>
          <w:i w:val="false"/>
          <w:color w:val="000000"/>
          <w:sz w:val="22"/>
        </w:rPr>
        <w:t>http://www.google.com/url?sa=i&amp;source=images&amp;cd=&amp;cad=rja&amp;docid=TlJL3ognoCcsjM&amp;tbnid=MZdVtTv8xDma5M:&amp;ved=0CAcQjB0wAA&amp;url=http%3A%2F%2Fwww.travelfreak.com%2F2013%2F08%2F14%2Fyour-ultimate-summer-bucket-list%2F&amp;ei=IqV_Uua8OZS1sASfloGQAQ&amp;psig=AFQjCNF7S5ywVbZe9HoupPGyl4hk8QRSOA&amp;ust=1384183459009549</w:t>
      </w:r>
    </w:p>
    <w:p>
      <w:pPr>
        <w:spacing w:after="0"/>
        <w:ind w:left="0"/>
        <w:jc w:val="both"/>
      </w:pPr>
      <w:r>
        <w:rPr>
          <w:b w:val="false"/>
          <w:i w:val="false"/>
          <w:color w:val="000000"/>
          <w:sz w:val="22"/>
        </w:rPr>
        <w:t>
He spent his time here in this place enjoying what he could.
Some rides were scary, some not, all told the trip was good.
The last event was in a place where caring hands await.
To slow him down and wipe his brow before the exit gate.
"We hope our rides have brought you joy.  We really give our best.
And how shall you be paying sir?  You've been a wondrous  guest."
" I have no money left my dear.  I am told this card will do.
Tis from the one I owe my all.  His purse you may well sue ."
"Oh yes sir this will do just fine.  Tis paid with priceless tears.
I see His angels have arrived to take you from these years.
</w:t>
      </w:r>
    </w:p>
    <w:p>
      <w:pPr>
        <w:spacing w:after="0"/>
        <w:ind w:left="0"/>
        <w:jc w:val="left"/>
      </w:pPr>
      <w:r>
        <w:br/>
      </w:r>
      <w:r>
        <w:br/>
      </w:r>
      <w:r>
        <w:rPr>
          <w:b w:val="false"/>
          <w:i w:val="false"/>
          <w:color w:val="000000"/>
          <w:sz w:val="22"/>
        </w:rPr>
        <w:t>
</w:t>
      </w:r>
    </w:p>
    <w:p>
      <w:pPr>
        <w:spacing w:after="0"/>
        <w:ind w:left="0"/>
        <w:jc w:val="left"/>
      </w:pPr>
      <w:r>
        <w:rPr>
          <w:b/>
          <w:i w:val="false"/>
          <w:color w:val="000000"/>
        </w:rPr>
        <w:t>The work</w:t>
      </w:r>
      <w:r>
        <w:rPr>
          <w:b/>
          <w:i w:val="false"/>
          <w:color w:val="000000"/>
        </w:rPr>
        <w:t xml:space="preserve"> - 2013-11-09 11:46</w:t>
      </w:r>
    </w:p>
    <w:p>
      <w:pPr>
        <w:spacing w:after="0"/>
        <w:ind w:left="0"/>
        <w:jc w:val="left"/>
      </w:pPr>
      <w:r>
        <w:br/>
      </w:r>
    </w:p>
    <w:p>
      <w:pPr>
        <w:spacing w:after="0"/>
        <w:ind w:left="0"/>
        <w:jc w:val="both"/>
      </w:pPr>
      <w:r>
        <w:rPr>
          <w:b w:val="false"/>
          <w:i w:val="false"/>
          <w:color w:val="000000"/>
          <w:sz w:val="22"/>
        </w:rPr>
        <w:t>The Lord commands us to do what is right in His sight.  My mind searches the day and considers how wicked our age has become.  My heart says to me, "Indeed that righteousness  is incredibly difficult to obtain and maintain".
The Lord has seen my thoughts and responds, "Forget the day.  In the best of days it is difficult to perform the righteousness of God".  
This causes me to wonder.  What is to be said of those who overcome in this wicked age?
</w:t>
      </w:r>
    </w:p>
    <w:p>
      <w:pPr>
        <w:spacing w:after="0"/>
        <w:ind w:left="0"/>
        <w:jc w:val="left"/>
      </w:pPr>
      <w:r>
        <w:br/>
      </w:r>
      <w:r>
        <w:br/>
      </w:r>
      <w:r>
        <w:rPr>
          <w:b w:val="false"/>
          <w:i w:val="false"/>
          <w:color w:val="000000"/>
          <w:sz w:val="22"/>
        </w:rPr>
        <w:t>
</w:t>
      </w:r>
    </w:p>
    <w:p>
      <w:pPr>
        <w:spacing w:after="0"/>
        <w:ind w:left="0"/>
        <w:jc w:val="left"/>
      </w:pPr>
      <w:r>
        <w:rPr>
          <w:b/>
          <w:i w:val="false"/>
          <w:color w:val="000000"/>
        </w:rPr>
        <w:t>Questions regarding a question</w:t>
      </w:r>
      <w:r>
        <w:rPr>
          <w:b/>
          <w:i w:val="false"/>
          <w:color w:val="000000"/>
        </w:rPr>
        <w:t xml:space="preserve"> - 2013-11-09 12:55</w:t>
      </w:r>
    </w:p>
    <w:p>
      <w:pPr>
        <w:spacing w:after="0"/>
        <w:ind w:left="0"/>
        <w:jc w:val="left"/>
      </w:pPr>
      <w:r>
        <w:br/>
      </w:r>
    </w:p>
    <w:p>
      <w:pPr>
        <w:spacing w:after="0"/>
        <w:ind w:left="0"/>
        <w:jc w:val="both"/>
      </w:pPr>
      <w:r>
        <w:rPr>
          <w:b w:val="false"/>
          <w:i w:val="false"/>
          <w:color w:val="000000"/>
          <w:sz w:val="22"/>
        </w:rPr>
        <w:t>1.  Why did Jesus need to speak with Moses and Elijah on the Mount of Transfiguration?
2. Why do I think it is important to know the answer to that?
3.  Is there something about that meeting that surpasses a desire to know for the pride of flesh?,
4.  Will knowing the answer to that question help me in my walk before the sovereign God?
</w:t>
      </w:r>
    </w:p>
    <w:p>
      <w:pPr>
        <w:spacing w:after="0"/>
        <w:ind w:left="0"/>
        <w:jc w:val="left"/>
      </w:pPr>
      <w:r>
        <w:br/>
      </w:r>
      <w:r>
        <w:br/>
      </w:r>
      <w:r>
        <w:rPr>
          <w:b w:val="false"/>
          <w:i w:val="false"/>
          <w:color w:val="000000"/>
          <w:sz w:val="22"/>
        </w:rPr>
        <w:t>
</w:t>
      </w:r>
    </w:p>
    <w:p>
      <w:pPr>
        <w:spacing w:after="0"/>
        <w:ind w:left="0"/>
        <w:jc w:val="left"/>
      </w:pPr>
      <w:r>
        <w:rPr>
          <w:b/>
          <w:i w:val="false"/>
          <w:color w:val="000000"/>
        </w:rPr>
        <w:t>Give? Give What?</w:t>
      </w:r>
      <w:r>
        <w:rPr>
          <w:b/>
          <w:i w:val="false"/>
          <w:color w:val="000000"/>
        </w:rPr>
        <w:t xml:space="preserve"> - 2013-11-10 08:44</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1"/>
                    <a:stretch>
                      <a:fillRect/>
                    </a:stretch>
                  </pic:blipFill>
                  <pic:spPr>
                    <a:xfrm>
                      <a:off x="0" y="0"/>
                      <a:ext cx="2286000" cy="1714500"/>
                    </a:xfrm>
                    <a:prstGeom prst="rect">
                      <a:avLst/>
                    </a:prstGeom>
                  </pic:spPr>
                </pic:pic>
              </a:graphicData>
            </a:graphic>
          </wp:inline>
        </w:drawing>
      </w:r>
      <w:hyperlink r:id="rId92">
        <w:r>
          <w:rPr>
            <w:rStyle w:val="Hyperlink"/>
            <w:b w:val="false"/>
            <w:i w:val="false"/>
            <w:color w:val="0000ff"/>
            <w:sz w:val="22"/>
            <w:u w:val="single"/>
          </w:rPr>
          <w:t> </w:t>
        </w:r>
      </w:hyperlink>
      <w:r>
        <w:br/>
      </w:r>
      <w:r>
        <w:rPr>
          <w:b w:val="false"/>
          <w:i w:val="false"/>
          <w:color w:val="000000"/>
          <w:sz w:val="22"/>
        </w:rPr>
        <w:t>Christian Cross (Photo credit: freefotouk)</w:t>
      </w:r>
    </w:p>
    <w:p>
      <w:pPr>
        <w:spacing w:after="0"/>
        <w:ind w:left="0"/>
        <w:jc w:val="both"/>
      </w:pPr>
      <w:r>
        <w:rPr>
          <w:b w:val="false"/>
          <w:i w:val="false"/>
          <w:color w:val="000000"/>
          <w:sz w:val="22"/>
        </w:rPr>
        <w:t>
Could I give my all I would still feel inept.  All I have is what has been given.  What should I give that belongs to me?
Ah, I will give my desire.  But I will get hungry soon.  Thirst will come to me.  And what good is it if I die in my desire to give Him what is mine?
I will give Him my words.  Evidently, I have plenty of those.  But He already has The Word.  And one was enough to satisfy the Living God.
How about I just give Him thanks.  And put down any thought that I can offer Him something He doesn't already own.
How about I give Him my ear.  Let me strive to hear what the Lord has already said.  Then, perhaps, I will be allowed to hear what He is ready to say to me now.
How about I give Him time in prayer.  Yeah.  That's a good idea.  I'll make it my desire to sit before Him and lift up my soul to His Holy Throne.  And while I'm there, how about giving Him the troubles of others.
What can I give Him?   I can give Him my very life.  From now to the end of my days in this place of testing.  Isn't that what He has already told us He desires?
</w:t>
      </w:r>
    </w:p>
    <w:p>
      <w:pPr>
        <w:spacing w:after="0"/>
        <w:ind w:left="0"/>
        <w:jc w:val="left"/>
      </w:pPr>
      <w:r>
        <w:br/>
      </w:r>
      <w:r>
        <w:br/>
      </w:r>
      <w:r>
        <w:rPr>
          <w:b w:val="false"/>
          <w:i w:val="false"/>
          <w:color w:val="000000"/>
          <w:sz w:val="22"/>
        </w:rPr>
        <w:t>
</w:t>
      </w:r>
    </w:p>
    <w:p>
      <w:pPr>
        <w:spacing w:after="0"/>
        <w:ind w:left="0"/>
        <w:jc w:val="left"/>
      </w:pPr>
      <w:r>
        <w:rPr>
          <w:b/>
          <w:i w:val="false"/>
          <w:color w:val="000000"/>
        </w:rPr>
        <w:t>Enemies of God</w:t>
      </w:r>
      <w:r>
        <w:rPr>
          <w:b/>
          <w:i w:val="false"/>
          <w:color w:val="000000"/>
        </w:rPr>
        <w:t xml:space="preserve"> - 2013-11-10 08:58</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3"/>
                    <a:stretch>
                      <a:fillRect/>
                    </a:stretch>
                  </pic:blipFill>
                  <pic:spPr>
                    <a:xfrm>
                      <a:off x="0" y="0"/>
                      <a:ext cx="1714500" cy="2286000"/>
                    </a:xfrm>
                    <a:prstGeom prst="rect">
                      <a:avLst/>
                    </a:prstGeom>
                  </pic:spPr>
                </pic:pic>
              </a:graphicData>
            </a:graphic>
          </wp:inline>
        </w:drawing>
      </w:r>
      <w:hyperlink r:id="rId94">
        <w:r>
          <w:rPr>
            <w:rStyle w:val="Hyperlink"/>
            <w:b w:val="false"/>
            <w:i w:val="false"/>
            <w:color w:val="0000ff"/>
            <w:sz w:val="22"/>
            <w:u w:val="single"/>
          </w:rPr>
          <w:t> </w:t>
        </w:r>
      </w:hyperlink>
      <w:r>
        <w:br/>
      </w:r>
      <w:r>
        <w:rPr>
          <w:b w:val="false"/>
          <w:i w:val="false"/>
          <w:color w:val="000000"/>
          <w:sz w:val="22"/>
        </w:rPr>
        <w:t>Psalm 34,18 (Photo credit: NEWS OF PEACE)</w:t>
      </w:r>
    </w:p>
    <w:p>
      <w:pPr>
        <w:spacing w:after="0"/>
        <w:ind w:left="0"/>
        <w:jc w:val="both"/>
      </w:pPr>
      <w:r>
        <w:rPr>
          <w:b w:val="false"/>
          <w:i w:val="false"/>
          <w:color w:val="000000"/>
          <w:sz w:val="22"/>
        </w:rPr>
        <w:t>
You who think the Lord is an angry beast of a God:
You do so because you are His enemy.  How does it make logical sense to consider your enemy in a good light?  He desires you to become His friend.   But your pride is holding you back.
Look how you curse His Holy name.  Isn't that to be expected?   Won't an enemy curse his foe?  But that is not what God desires.  He sits ready to forgive your unholy, godless, and utterly profane life.
Your enemy is beautiful, lovely, righteous, eternal, endlessly powerful, forgiving, and full of grace.  This is what you hate.  Don't you think it a bit odd that you should hate what you adore in yourself and others?
Yet, we warn.  Yet we speak on His behalf among men.  Yet we invite as He has taught us to do.  Yet we pour out our words and very lives to convince His enemies to enter His camp as friends.  But who hears?  Who understands?  Who bends their wicked will so that they can peer out at what is Good?
</w:t>
      </w:r>
      <w:hyperlink r:id="rId95">
        <w:r>
          <w:rPr>
            <w:rStyle w:val="Hyperlink"/>
            <w:b w:val="false"/>
            <w:i w:val="false"/>
            <w:color w:val="0000ff"/>
            <w:sz w:val="22"/>
            <w:u w:val="single"/>
          </w:rPr>
          <w:t/>
        </w:r>
        <w:r>
          <w:rPr>
            <w:b/>
            <w:i w:val="false"/>
            <w:color w:val="0000ff"/>
            <w:sz w:val="22"/>
          </w:rPr>
          <w:t>8</w:t>
        </w:r>
      </w:hyperlink>
      <w:r>
        <w:rPr>
          <w:b w:val="false"/>
          <w:i w:val="false"/>
          <w:color w:val="000000"/>
          <w:sz w:val="22"/>
        </w:rPr>
        <w:t>Taste and see that the Lord is good;
blessed is the one who takes refuge in him.
</w:t>
      </w:r>
      <w:hyperlink r:id="rId96">
        <w:r>
          <w:rPr>
            <w:rStyle w:val="Hyperlink"/>
            <w:b w:val="false"/>
            <w:i w:val="false"/>
            <w:color w:val="0000ff"/>
            <w:sz w:val="22"/>
            <w:u w:val="single"/>
          </w:rPr>
          <w:t/>
        </w:r>
        <w:r>
          <w:rPr>
            <w:b/>
            <w:i w:val="false"/>
            <w:color w:val="0000ff"/>
            <w:sz w:val="22"/>
          </w:rPr>
          <w:t>9</w:t>
        </w:r>
      </w:hyperlink>
      <w:r>
        <w:rPr>
          <w:b w:val="false"/>
          <w:i w:val="false"/>
          <w:color w:val="000000"/>
          <w:sz w:val="22"/>
        </w:rPr>
        <w:t>Fear the Lord, you his holy people,
for those who fear him lack nothing.
</w:t>
      </w:r>
      <w:hyperlink r:id="rId97">
        <w:r>
          <w:rPr>
            <w:rStyle w:val="Hyperlink"/>
            <w:b w:val="false"/>
            <w:i w:val="false"/>
            <w:color w:val="0000ff"/>
            <w:sz w:val="22"/>
            <w:u w:val="single"/>
          </w:rPr>
          <w:t/>
        </w:r>
        <w:r>
          <w:rPr>
            <w:b/>
            <w:i w:val="false"/>
            <w:color w:val="0000ff"/>
            <w:sz w:val="22"/>
          </w:rPr>
          <w:t>10</w:t>
        </w:r>
      </w:hyperlink>
      <w:r>
        <w:rPr>
          <w:b w:val="false"/>
          <w:i w:val="false"/>
          <w:color w:val="000000"/>
          <w:sz w:val="22"/>
        </w:rPr>
        <w:t>The lions may grow weak and hungry,
but those who seek the Lord lack no good thing.
</w:t>
      </w:r>
      <w:hyperlink r:id="rId98">
        <w:r>
          <w:rPr>
            <w:rStyle w:val="Hyperlink"/>
            <w:b w:val="false"/>
            <w:i w:val="false"/>
            <w:color w:val="0000ff"/>
            <w:sz w:val="22"/>
            <w:u w:val="single"/>
          </w:rPr>
          <w:t/>
        </w:r>
        <w:r>
          <w:rPr>
            <w:b/>
            <w:i w:val="false"/>
            <w:color w:val="0000ff"/>
            <w:sz w:val="22"/>
          </w:rPr>
          <w:t>11</w:t>
        </w:r>
      </w:hyperlink>
      <w:r>
        <w:rPr>
          <w:b w:val="false"/>
          <w:i w:val="false"/>
          <w:color w:val="000000"/>
          <w:sz w:val="22"/>
        </w:rPr>
        <w:t>Come, my children, listen to me;
I will teach you the fear of the Lord.
</w:t>
      </w:r>
      <w:hyperlink r:id="rId99">
        <w:r>
          <w:rPr>
            <w:rStyle w:val="Hyperlink"/>
            <w:b w:val="false"/>
            <w:i w:val="false"/>
            <w:color w:val="0000ff"/>
            <w:sz w:val="22"/>
            <w:u w:val="single"/>
          </w:rPr>
          <w:t/>
        </w:r>
        <w:r>
          <w:rPr>
            <w:b/>
            <w:i w:val="false"/>
            <w:color w:val="0000ff"/>
            <w:sz w:val="22"/>
          </w:rPr>
          <w:t>12</w:t>
        </w:r>
      </w:hyperlink>
      <w:r>
        <w:rPr>
          <w:b w:val="false"/>
          <w:i w:val="false"/>
          <w:color w:val="000000"/>
          <w:sz w:val="22"/>
        </w:rPr>
        <w:t>Whoever of you loves life
and desires to see many good days,
</w:t>
      </w:r>
      <w:hyperlink r:id="rId100">
        <w:r>
          <w:rPr>
            <w:rStyle w:val="Hyperlink"/>
            <w:b w:val="false"/>
            <w:i w:val="false"/>
            <w:color w:val="0000ff"/>
            <w:sz w:val="22"/>
            <w:u w:val="single"/>
          </w:rPr>
          <w:t/>
        </w:r>
        <w:r>
          <w:rPr>
            <w:b/>
            <w:i w:val="false"/>
            <w:color w:val="0000ff"/>
            <w:sz w:val="22"/>
          </w:rPr>
          <w:t>13</w:t>
        </w:r>
      </w:hyperlink>
      <w:r>
        <w:rPr>
          <w:b w:val="false"/>
          <w:i w:val="false"/>
          <w:color w:val="000000"/>
          <w:sz w:val="22"/>
        </w:rPr>
        <w:t>keep your tongue from evil
and your lips from telling lies.
</w:t>
      </w:r>
      <w:hyperlink r:id="rId101">
        <w:r>
          <w:rPr>
            <w:rStyle w:val="Hyperlink"/>
            <w:b w:val="false"/>
            <w:i w:val="false"/>
            <w:color w:val="0000ff"/>
            <w:sz w:val="22"/>
            <w:u w:val="single"/>
          </w:rPr>
          <w:t/>
        </w:r>
        <w:r>
          <w:rPr>
            <w:b/>
            <w:i w:val="false"/>
            <w:color w:val="0000ff"/>
            <w:sz w:val="22"/>
          </w:rPr>
          <w:t>14</w:t>
        </w:r>
      </w:hyperlink>
      <w:r>
        <w:rPr>
          <w:b w:val="false"/>
          <w:i w:val="false"/>
          <w:color w:val="000000"/>
          <w:sz w:val="22"/>
        </w:rPr>
        <w:t>Turn from evil and do good;
seek peace and pursue it.  (Psalm 34)
</w:t>
      </w:r>
    </w:p>
    <w:p>
      <w:pPr>
        <w:spacing w:after="0"/>
        <w:ind w:left="0"/>
        <w:jc w:val="left"/>
      </w:pPr>
      <w:r>
        <w:br/>
      </w:r>
      <w:r>
        <w:br/>
      </w:r>
      <w:r>
        <w:rPr>
          <w:b w:val="false"/>
          <w:i w:val="false"/>
          <w:color w:val="000000"/>
          <w:sz w:val="22"/>
        </w:rPr>
        <w:t>
</w:t>
      </w:r>
    </w:p>
    <w:p>
      <w:pPr>
        <w:spacing w:after="0"/>
        <w:ind w:left="0"/>
        <w:jc w:val="left"/>
      </w:pPr>
      <w:r>
        <w:rPr>
          <w:b/>
          <w:i w:val="false"/>
          <w:color w:val="000000"/>
        </w:rPr>
        <w:t>Genetic predisposition?</w:t>
      </w:r>
      <w:r>
        <w:rPr>
          <w:b/>
          <w:i w:val="false"/>
          <w:color w:val="000000"/>
        </w:rPr>
        <w:t xml:space="preserve"> - 2013-11-12 12:40</w:t>
      </w:r>
    </w:p>
    <w:p>
      <w:pPr>
        <w:spacing w:after="0"/>
        <w:ind w:left="0"/>
        <w:jc w:val="left"/>
      </w:pPr>
      <w:r>
        <w:br/>
      </w:r>
    </w:p>
    <w:p>
      <w:pPr>
        <w:spacing w:after="0"/>
        <w:ind w:left="0"/>
        <w:jc w:val="both"/>
      </w:pPr>
      <w:r>
        <w:rPr>
          <w:b w:val="false"/>
          <w:i w:val="false"/>
          <w:color w:val="000000"/>
          <w:sz w:val="22"/>
        </w:rPr>
        <w:t>Man in his foolish folly looks up at God and says, "Get down here and save me like you promised to do.  It's your fault that I am full of sin.  You have an obligation to save me!"     With that man reaches out his hand as if to grab God by the collar and pull him down.
God does not even bother to smile.  "Here I remain in my glorious throne room.  If you want me feel free to approach."
</w:t>
      </w:r>
    </w:p>
    <w:p>
      <w:pPr>
        <w:spacing w:after="0"/>
        <w:ind w:left="0"/>
        <w:jc w:val="left"/>
      </w:pPr>
      <w:r>
        <w:br/>
      </w:r>
      <w:r>
        <w:br/>
      </w:r>
      <w:r>
        <w:rPr>
          <w:b w:val="false"/>
          <w:i w:val="false"/>
          <w:color w:val="000000"/>
          <w:sz w:val="22"/>
        </w:rPr>
        <w:t>
</w:t>
      </w:r>
    </w:p>
    <w:p>
      <w:pPr>
        <w:spacing w:after="0"/>
        <w:ind w:left="0"/>
        <w:jc w:val="left"/>
      </w:pPr>
      <w:r>
        <w:rPr>
          <w:b/>
          <w:i w:val="false"/>
          <w:color w:val="000000"/>
        </w:rPr>
        <w:t>By These Things</w:t>
      </w:r>
      <w:r>
        <w:rPr>
          <w:b/>
          <w:i w:val="false"/>
          <w:color w:val="000000"/>
        </w:rPr>
        <w:t xml:space="preserve"> - 2013-11-12 14:56</w:t>
      </w:r>
    </w:p>
    <w:p>
      <w:pPr>
        <w:spacing w:after="0"/>
        <w:ind w:left="0"/>
        <w:jc w:val="left"/>
      </w:pPr>
      <w:r>
        <w:br/>
      </w:r>
    </w:p>
    <w:p>
      <w:pPr>
        <w:spacing w:after="0"/>
        <w:ind w:left="0"/>
        <w:jc w:val="both"/>
      </w:pPr>
      <w:r>
        <w:rPr>
          <w:b w:val="false"/>
          <w:i w:val="false"/>
          <w:color w:val="000000"/>
          <w:sz w:val="22"/>
        </w:rPr>
        <w:t>First we love God.  For by that love we measure all things.  His law is eternally beautiful.  It remains within Him unbroken from eternity to eternity.
Next we receive His Grace and mercy in Christ, who is becoming our loving Husband.  For by His gentle embrace we find security and surity of His promises.
Then we are free to love as He has first loved us, showed us the glorious law of His Father, and covered us with a costly garment.
By these we are set free to love our siblings and to be kind to the world from which we came.
By these our love of the brothers and sisters in Christ is tempered.   By the scathing caress of God's law we deliver the Gospel of our Husband.  And by these things we are sure that unless God opens their eyes, they will never understand our words or ways.
</w:t>
      </w:r>
    </w:p>
    <w:p>
      <w:pPr>
        <w:spacing w:after="0"/>
        <w:ind w:left="0"/>
        <w:jc w:val="left"/>
      </w:pPr>
      <w:r>
        <w:br/>
      </w:r>
      <w:r>
        <w:br/>
      </w:r>
      <w:r>
        <w:rPr>
          <w:b w:val="false"/>
          <w:i w:val="false"/>
          <w:color w:val="000000"/>
          <w:sz w:val="22"/>
        </w:rPr>
        <w:t>
</w:t>
      </w:r>
    </w:p>
    <w:p>
      <w:pPr>
        <w:spacing w:after="0"/>
        <w:ind w:left="0"/>
        <w:jc w:val="left"/>
      </w:pPr>
      <w:r>
        <w:rPr>
          <w:b/>
          <w:i w:val="false"/>
          <w:color w:val="000000"/>
        </w:rPr>
        <w:t>What's in a name</w:t>
      </w:r>
      <w:r>
        <w:rPr>
          <w:b/>
          <w:i w:val="false"/>
          <w:color w:val="000000"/>
        </w:rPr>
        <w:t xml:space="preserve"> - 2013-11-12 16:41</w:t>
      </w:r>
    </w:p>
    <w:p>
      <w:pPr>
        <w:spacing w:after="0"/>
        <w:ind w:left="0"/>
        <w:jc w:val="left"/>
      </w:pPr>
      <w:r>
        <w:br/>
      </w:r>
    </w:p>
    <w:p>
      <w:pPr>
        <w:spacing w:after="0"/>
        <w:ind w:left="0"/>
        <w:jc w:val="both"/>
      </w:pPr>
      <w:r>
        <w:rPr>
          <w:b w:val="false"/>
          <w:i w:val="false"/>
          <w:color w:val="000000"/>
          <w:sz w:val="22"/>
        </w:rPr>
        <w:t>God may refer to man by many different names.  The best maybe "the bride of christ".  But the worst maybe "fuel".
</w:t>
      </w:r>
    </w:p>
    <w:p>
      <w:pPr>
        <w:spacing w:after="0"/>
        <w:ind w:left="0"/>
        <w:jc w:val="left"/>
      </w:pPr>
      <w:r>
        <w:br/>
      </w:r>
      <w:r>
        <w:br/>
      </w:r>
      <w:r>
        <w:rPr>
          <w:b w:val="false"/>
          <w:i w:val="false"/>
          <w:color w:val="000000"/>
          <w:sz w:val="22"/>
        </w:rPr>
        <w:t>
</w:t>
      </w:r>
    </w:p>
    <w:p>
      <w:pPr>
        <w:spacing w:after="0"/>
        <w:ind w:left="0"/>
        <w:jc w:val="left"/>
      </w:pPr>
      <w:r>
        <w:rPr>
          <w:b/>
          <w:i w:val="false"/>
          <w:color w:val="000000"/>
        </w:rPr>
        <w:t>Friends</w:t>
      </w:r>
      <w:r>
        <w:rPr>
          <w:b/>
          <w:i w:val="false"/>
          <w:color w:val="000000"/>
        </w:rPr>
        <w:t xml:space="preserve"> - 2013-11-12 19:29</w:t>
      </w:r>
    </w:p>
    <w:p>
      <w:pPr>
        <w:spacing w:after="0"/>
        <w:ind w:left="0"/>
        <w:jc w:val="left"/>
      </w:pPr>
      <w:r>
        <w:br/>
      </w:r>
    </w:p>
    <w:p>
      <w:pPr>
        <w:spacing w:after="0"/>
        <w:ind w:left="0"/>
        <w:jc w:val="both"/>
      </w:pPr>
      <w:r>
        <w:rPr>
          <w:b w:val="false"/>
          <w:i w:val="false"/>
          <w:color w:val="000000"/>
          <w:sz w:val="22"/>
        </w:rPr>
        <w:t>If a man is willing to compromise he can have 10 million friends in this world.  But if a man will grasp and hold tight the singular word of God he will see his friends diminished. 
The sad thing is,  a man does not even need to be holy or righteous to watch his friends run away.  All he needs to do is fall in love with God's Word.  The more a man reads it and speaks of it the less friends he will have.
</w:t>
      </w:r>
    </w:p>
    <w:p>
      <w:pPr>
        <w:spacing w:after="0"/>
        <w:ind w:left="0"/>
        <w:jc w:val="left"/>
      </w:pPr>
      <w:r>
        <w:br/>
      </w:r>
      <w:r>
        <w:br/>
      </w:r>
      <w:r>
        <w:rPr>
          <w:b w:val="false"/>
          <w:i w:val="false"/>
          <w:color w:val="000000"/>
          <w:sz w:val="22"/>
        </w:rPr>
        <w:t>
</w:t>
      </w:r>
    </w:p>
    <w:p>
      <w:pPr>
        <w:spacing w:after="0"/>
        <w:ind w:left="0"/>
        <w:jc w:val="left"/>
      </w:pPr>
      <w:r>
        <w:rPr>
          <w:b/>
          <w:i w:val="false"/>
          <w:color w:val="000000"/>
        </w:rPr>
        <w:t>Advertising to today's man</w:t>
      </w:r>
      <w:r>
        <w:rPr>
          <w:b/>
          <w:i w:val="false"/>
          <w:color w:val="000000"/>
        </w:rPr>
        <w:t xml:space="preserve"> - 2013-11-13 09:51</w:t>
      </w:r>
    </w:p>
    <w:p>
      <w:pPr>
        <w:spacing w:after="0"/>
        <w:ind w:left="0"/>
        <w:jc w:val="left"/>
      </w:pPr>
      <w:r>
        <w:br/>
      </w:r>
    </w:p>
    <w:p>
      <w:pPr>
        <w:spacing w:after="0"/>
        <w:ind w:left="0"/>
        <w:jc w:val="both"/>
      </w:pPr>
      <w:r>
        <w:rPr>
          <w:b w:val="false"/>
          <w:i w:val="false"/>
          <w:color w:val="000000"/>
          <w:sz w:val="22"/>
        </w:rPr>
        <w:t>Today's man says, "You got 2 seconds to get my attention.  If you want me to listen to you, you better come on strong."
God asks, "How much time passes between death and judgment?"
</w:t>
      </w:r>
    </w:p>
    <w:p>
      <w:pPr>
        <w:spacing w:after="0"/>
        <w:ind w:left="0"/>
        <w:jc w:val="left"/>
      </w:pPr>
      <w:r>
        <w:br/>
      </w:r>
      <w:r>
        <w:br/>
      </w:r>
      <w:r>
        <w:rPr>
          <w:b w:val="false"/>
          <w:i w:val="false"/>
          <w:color w:val="000000"/>
          <w:sz w:val="22"/>
        </w:rPr>
        <w:t>
</w:t>
      </w:r>
    </w:p>
    <w:p>
      <w:pPr>
        <w:spacing w:after="0"/>
        <w:ind w:left="0"/>
        <w:jc w:val="left"/>
      </w:pPr>
      <w:r>
        <w:rPr>
          <w:b/>
          <w:i w:val="false"/>
          <w:color w:val="000000"/>
        </w:rPr>
        <w:t>Be Thankful, or else!</w:t>
      </w:r>
      <w:r>
        <w:rPr>
          <w:b/>
          <w:i w:val="false"/>
          <w:color w:val="000000"/>
        </w:rPr>
        <w:t xml:space="preserve"> - 2013-11-13 10:11</w:t>
      </w:r>
    </w:p>
    <w:p>
      <w:pPr>
        <w:spacing w:after="0"/>
        <w:ind w:left="0"/>
        <w:jc w:val="left"/>
      </w:pPr>
      <w:r>
        <w:br/>
      </w:r>
    </w:p>
    <w:p>
      <w:pPr>
        <w:spacing w:after="0"/>
        <w:ind w:left="0"/>
        <w:jc w:val="both"/>
      </w:pPr>
      <w:r>
        <w:rPr>
          <w:b w:val="false"/>
          <w:i w:val="false"/>
          <w:color w:val="000000"/>
          <w:sz w:val="22"/>
        </w:rPr>
        <w:t>Wrong: "Be thankful or get your butt kicked!"
Right: "As you believe thanks will flow like a river".
We are condemned to hell already.  His release is the additional option to life.  What sane person is thankful for a promised beating?  What sane person is thankless when they realize their life was saved?
</w:t>
      </w:r>
    </w:p>
    <w:p>
      <w:pPr>
        <w:spacing w:after="0"/>
        <w:ind w:left="0"/>
        <w:jc w:val="left"/>
      </w:pPr>
      <w:r>
        <w:br/>
      </w:r>
      <w:r>
        <w:br/>
      </w:r>
      <w:r>
        <w:rPr>
          <w:b w:val="false"/>
          <w:i w:val="false"/>
          <w:color w:val="000000"/>
          <w:sz w:val="22"/>
        </w:rPr>
        <w:t>
</w:t>
      </w:r>
    </w:p>
    <w:p>
      <w:pPr>
        <w:spacing w:after="0"/>
        <w:ind w:left="0"/>
        <w:jc w:val="left"/>
      </w:pPr>
      <w:r>
        <w:rPr>
          <w:b/>
          <w:i w:val="false"/>
          <w:color w:val="000000"/>
        </w:rPr>
        <w:t>Come die with us!</w:t>
      </w:r>
      <w:r>
        <w:rPr>
          <w:b/>
          <w:i w:val="false"/>
          <w:color w:val="000000"/>
        </w:rPr>
        <w:t xml:space="preserve"> - 2013-11-13 10:50</w:t>
      </w:r>
    </w:p>
    <w:p>
      <w:pPr>
        <w:spacing w:after="0"/>
        <w:ind w:left="0"/>
        <w:jc w:val="left"/>
      </w:pPr>
      <w:r>
        <w:br/>
      </w:r>
    </w:p>
    <w:p>
      <w:pPr>
        <w:spacing w:after="0"/>
        <w:ind w:left="0"/>
        <w:jc w:val="both"/>
      </w:pPr>
      <w:r>
        <w:rPr>
          <w:b w:val="false"/>
          <w:i w:val="false"/>
          <w:color w:val="000000"/>
          <w:sz w:val="22"/>
        </w:rPr>
        <w:t>All day long the godless accuse God's people of every wicked thing done among men.  We are counted with human waste by people who claim to "love one another".  So be it.  If we believed the same lies they do we would not be counted as trash.  Yet, if they will come and learn from our Lord they will also become counted as trash.
Come.  Taste the Lord who died at your hands.  Come.  He is willing to forgive and transform you from accusing murderers to godly disciples.   Why die?  Why remain as a child of the father of lies?  Come die with us in His Holy name.
</w:t>
      </w:r>
    </w:p>
    <w:p>
      <w:pPr>
        <w:spacing w:after="0"/>
        <w:ind w:left="0"/>
        <w:jc w:val="left"/>
      </w:pPr>
      <w:r>
        <w:br/>
      </w:r>
      <w:r>
        <w:br/>
      </w:r>
      <w:r>
        <w:rPr>
          <w:b w:val="false"/>
          <w:i w:val="false"/>
          <w:color w:val="000000"/>
          <w:sz w:val="22"/>
        </w:rPr>
        <w:t>
</w:t>
      </w:r>
    </w:p>
    <w:p>
      <w:pPr>
        <w:spacing w:after="0"/>
        <w:ind w:left="0"/>
        <w:jc w:val="left"/>
      </w:pPr>
      <w:r>
        <w:rPr>
          <w:b/>
          <w:i w:val="false"/>
          <w:color w:val="000000"/>
        </w:rPr>
        <w:t>Able or Cain't</w:t>
      </w:r>
      <w:r>
        <w:rPr>
          <w:b/>
          <w:i w:val="false"/>
          <w:color w:val="000000"/>
        </w:rPr>
        <w:t xml:space="preserve"> - 2013-11-13 12:44</w:t>
      </w:r>
    </w:p>
    <w:p>
      <w:pPr>
        <w:spacing w:after="0"/>
        <w:ind w:left="0"/>
        <w:jc w:val="left"/>
      </w:pPr>
      <w:r>
        <w:br/>
      </w:r>
    </w:p>
    <w:p>
      <w:pPr>
        <w:spacing w:after="0"/>
        <w:ind w:left="0"/>
        <w:jc w:val="both"/>
      </w:pPr>
      <w:r>
        <w:rPr>
          <w:b w:val="false"/>
          <w:i w:val="false"/>
          <w:color w:val="000000"/>
          <w:sz w:val="22"/>
        </w:rPr>
        <w:t>Many things truth says can cut very deeply.  And it is foolish to deny that truth is a double edge sword.  The one who speaks about truth is just as likely to be cut  as the one who hears.  Nevertheless we are compelled to teach what we learn, or at least what we have heard.
Our inability to walk as God commands us will find its root in our willingness to listen.  Even though we have not yet heard the call to higher obedience,  we have certainly heard the call to lesser obedience.   If we had learned our lesson well before, we would find our ears willing to hear the next command. 
The obvious question must then be asked.  It does no good for me to ask you the question.  Nor is it profitable that I should be asked by anyone.  For the answer must appear in action, not in words.
Are you living up to what you have already learned?
</w:t>
      </w:r>
    </w:p>
    <w:p>
      <w:pPr>
        <w:spacing w:after="0"/>
        <w:ind w:left="0"/>
        <w:jc w:val="left"/>
      </w:pPr>
      <w:r>
        <w:br/>
      </w:r>
      <w:r>
        <w:br/>
      </w:r>
      <w:r>
        <w:rPr>
          <w:b w:val="false"/>
          <w:i w:val="false"/>
          <w:color w:val="000000"/>
          <w:sz w:val="22"/>
        </w:rPr>
        <w:t>
</w:t>
      </w:r>
    </w:p>
    <w:p>
      <w:pPr>
        <w:spacing w:after="0"/>
        <w:ind w:left="0"/>
        <w:jc w:val="left"/>
      </w:pPr>
      <w:r>
        <w:rPr>
          <w:b/>
          <w:i w:val="false"/>
          <w:color w:val="000000"/>
        </w:rPr>
        <w:t>Thanks a "lot"</w:t>
      </w:r>
      <w:r>
        <w:rPr>
          <w:b/>
          <w:i w:val="false"/>
          <w:color w:val="000000"/>
        </w:rPr>
        <w:t xml:space="preserve"> - 2013-11-13 22:55</w:t>
      </w:r>
    </w:p>
    <w:p>
      <w:pPr>
        <w:spacing w:after="0"/>
        <w:ind w:left="0"/>
        <w:jc w:val="left"/>
      </w:pPr>
      <w:r>
        <w:br/>
      </w:r>
    </w:p>
    <w:p>
      <w:pPr>
        <w:spacing w:after="0"/>
        <w:ind w:left="0"/>
        <w:jc w:val="both"/>
      </w:pPr>
      <w:r>
        <w:rPr>
          <w:b w:val="false"/>
          <w:i w:val="false"/>
          <w:color w:val="000000"/>
          <w:sz w:val="22"/>
        </w:rPr>
        <w:t>I listen to a preacher say that lot did Abraham wrong by taking the greener more lucrative pasture.  I'm afraid, dear Sir, I have to defer.
Lot: took the easy road.  For that he did not develop the muscles and the strong skin as did Abraham.  He became captive in a wicked city.  While Abraham remained free to follow the Lord's will.
Sin and sinners take the easy road.  And that's where lot found himself living.  Because of his choice lot lost his wife.  While Abraham  buried his loving wife under a special tree.
Take the easy road if that pleases you.  By the lesson I learned here I will strive to endure.  May God grant wisdom where we lack.
</w:t>
      </w:r>
    </w:p>
    <w:p>
      <w:pPr>
        <w:spacing w:after="0"/>
        <w:ind w:left="0"/>
        <w:jc w:val="left"/>
      </w:pPr>
      <w:r>
        <w:br/>
      </w:r>
      <w:r>
        <w:br/>
      </w:r>
      <w:r>
        <w:rPr>
          <w:b w:val="false"/>
          <w:i w:val="false"/>
          <w:color w:val="000000"/>
          <w:sz w:val="22"/>
        </w:rPr>
        <w:t>
</w:t>
      </w:r>
    </w:p>
    <w:p>
      <w:pPr>
        <w:spacing w:after="0"/>
        <w:ind w:left="0"/>
        <w:jc w:val="left"/>
      </w:pPr>
      <w:r>
        <w:rPr>
          <w:b/>
          <w:i w:val="false"/>
          <w:color w:val="000000"/>
        </w:rPr>
        <w:t>Offenses</w:t>
      </w:r>
      <w:r>
        <w:rPr>
          <w:b/>
          <w:i w:val="false"/>
          <w:color w:val="000000"/>
        </w:rPr>
        <w:t xml:space="preserve"> - 2013-11-14 09:57</w:t>
      </w:r>
    </w:p>
    <w:p>
      <w:pPr>
        <w:spacing w:after="0"/>
        <w:ind w:left="0"/>
        <w:jc w:val="left"/>
      </w:pPr>
      <w:r>
        <w:br/>
      </w:r>
    </w:p>
    <w:p>
      <w:pPr>
        <w:spacing w:after="0"/>
        <w:ind w:left="0"/>
        <w:jc w:val="both"/>
      </w:pPr>
      <w:r>
        <w:rPr>
          <w:b w:val="false"/>
          <w:i w:val="false"/>
          <w:color w:val="000000"/>
          <w:sz w:val="22"/>
        </w:rPr>
        <w:t>Good morning Lord.
Father, by my very nature I am an offense to other men.  For I, like them, have needs in this place of limit.  It is impossible that my life should not offend someone.  This cannot be helped. It will be as if we all reach for the same last piece of bread.
But my soul is filled with desire for You.  By this I become an offence to many.  I would not have it any other way, Lord Jesus.  And I am filled in such a way that this desire spills out all day long.  So be it.
I cannot cease the first offense unless I leave this place.   And I will not trade the second offense for any reason,  for when I leave the first I am with You.
Only, help me please, that the offences belong entirely to them.  You are filled with wisdom and power.  Cover me with the portion You are willing to give me.  Let me witness and serve out of Your pure heart.
I have said "good morning" as best I can.   I will wait to witness His reply.  And will count the blessings on my pillow. 
By Your Grace.
</w:t>
      </w:r>
    </w:p>
    <w:p>
      <w:pPr>
        <w:spacing w:after="0"/>
        <w:ind w:left="0"/>
        <w:jc w:val="left"/>
      </w:pPr>
      <w:r>
        <w:br/>
      </w:r>
      <w:r>
        <w:br/>
      </w:r>
      <w:r>
        <w:rPr>
          <w:b w:val="false"/>
          <w:i w:val="false"/>
          <w:color w:val="000000"/>
          <w:sz w:val="22"/>
        </w:rPr>
        <w:t>
</w:t>
      </w:r>
    </w:p>
    <w:p>
      <w:pPr>
        <w:spacing w:after="0"/>
        <w:ind w:left="0"/>
        <w:jc w:val="left"/>
      </w:pPr>
      <w:r>
        <w:rPr>
          <w:b/>
          <w:i w:val="false"/>
          <w:color w:val="000000"/>
        </w:rPr>
        <w:t>Desire</w:t>
      </w:r>
      <w:r>
        <w:rPr>
          <w:b/>
          <w:i w:val="false"/>
          <w:color w:val="000000"/>
        </w:rPr>
        <w:t xml:space="preserve"> - 2013-11-14 10:24</w:t>
      </w:r>
    </w:p>
    <w:p>
      <w:pPr>
        <w:spacing w:after="0"/>
        <w:ind w:left="0"/>
        <w:jc w:val="left"/>
      </w:pPr>
      <w:r>
        <w:br/>
      </w:r>
    </w:p>
    <w:p>
      <w:pPr>
        <w:spacing w:after="0"/>
        <w:ind w:left="0"/>
        <w:jc w:val="both"/>
      </w:pPr>
      <w:r>
        <w:rPr>
          <w:b w:val="false"/>
          <w:i w:val="false"/>
          <w:color w:val="000000"/>
          <w:sz w:val="22"/>
        </w:rPr>
        <w:t>Standing with the radiant Glory of God blazing in the distance he found himself pining away for what no longer exists.   "Oh, that I might drive my beautiful car through Autumn leaves on a sunny day"!
There are no cars, leaves, sunny days, or pleasures in Hell.  There is only longing unfulfilled.   
At that immeasurable distance, beneath the glowing radiance of God's Glory, the people of God find themselves immersed in unexpected joys and pleasures which cannot fade.  Longing has been cast into Hell.  Peace and joy now fill their hearts and minds.
Fill your soul with the promise of God in Christ Jesus.  Leave these rusting pleasures while you still can make that choice.  When the day closes around us we are sealed forever.  What we desired becomes what we are eternally.
God has spoken truth.  Both promise of horrors and joy are real.  He cannot lie.  Please allow wisdom to come to the surface.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Up</w:t>
      </w:r>
      <w:r>
        <w:rPr>
          <w:b/>
          <w:i w:val="false"/>
          <w:color w:val="000000"/>
        </w:rPr>
        <w:t xml:space="preserve"> - 2013-11-14 11:46</w:t>
      </w:r>
    </w:p>
    <w:p>
      <w:pPr>
        <w:spacing w:after="0"/>
        <w:ind w:left="0"/>
        <w:jc w:val="left"/>
      </w:pPr>
      <w:r>
        <w:br/>
      </w:r>
    </w:p>
    <w:p>
      <w:pPr>
        <w:spacing w:after="0"/>
        <w:ind w:left="0"/>
        <w:jc w:val="both"/>
      </w:pPr>
      <w:r>
        <w:rPr>
          <w:b w:val="false"/>
          <w:i w:val="false"/>
          <w:color w:val="000000"/>
          <w:sz w:val="22"/>
        </w:rPr>
        <w:t>If all we do is occasionally look up at God how might that be interpreted?  Perhaps the sins of the man have overcome him and he cannot speak for fear.  Perhaps it is a simple longing and desire that God were real.  How can either be fulfilling to the Lord?
It is better to share a deep and burning desire for holiness with him.  In this we do not just look to heaven, we reach.  And we do not just reach to the end of our arm.  But with all of our might we are up on tiptoe.   Stretching every joint of our body. Reaching out our fingers that the last scale of skin might be found desiring Him!
"Interpret that, dear lord, interpret that!
</w:t>
      </w:r>
    </w:p>
    <w:p>
      <w:pPr>
        <w:spacing w:after="0"/>
        <w:ind w:left="0"/>
        <w:jc w:val="left"/>
      </w:pPr>
      <w:r>
        <w:br/>
      </w:r>
      <w:r>
        <w:br/>
      </w:r>
      <w:r>
        <w:rPr>
          <w:b w:val="false"/>
          <w:i w:val="false"/>
          <w:color w:val="000000"/>
          <w:sz w:val="22"/>
        </w:rPr>
        <w:t>
</w:t>
      </w:r>
    </w:p>
    <w:p>
      <w:pPr>
        <w:spacing w:after="0"/>
        <w:ind w:left="0"/>
        <w:jc w:val="left"/>
      </w:pPr>
      <w:r>
        <w:rPr>
          <w:b/>
          <w:i w:val="false"/>
          <w:color w:val="000000"/>
        </w:rPr>
        <w:t>The eternal wall</w:t>
      </w:r>
      <w:r>
        <w:rPr>
          <w:b/>
          <w:i w:val="false"/>
          <w:color w:val="000000"/>
        </w:rPr>
        <w:t xml:space="preserve"> - 2013-11-14 12:47</w:t>
      </w:r>
    </w:p>
    <w:p>
      <w:pPr>
        <w:spacing w:after="0"/>
        <w:ind w:left="0"/>
        <w:jc w:val="left"/>
      </w:pPr>
      <w:r>
        <w:br/>
      </w:r>
    </w:p>
    <w:p>
      <w:pPr>
        <w:spacing w:after="0"/>
        <w:ind w:left="0"/>
        <w:jc w:val="both"/>
      </w:pPr>
      <w:r>
        <w:rPr>
          <w:b w:val="false"/>
          <w:i w:val="false"/>
          <w:color w:val="000000"/>
          <w:sz w:val="22"/>
        </w:rPr>
        <w:t>There is a wall that not even the thoughts of man can scale.  It bars the way between wickedness and Holiness.  It is made with gigantic smooth black rocks.  Nothing unholy will ever appear on the other side.  Nothing of flesh will ever see its top.
The wicked live in the dark and do not even perceive the wall.  Though  we warn them of their plight they see us only as great jesters.
The Lord Himself has built this wall.  It will never be breached nor done away with.  What then should be our response?
</w:t>
      </w:r>
    </w:p>
    <w:p>
      <w:pPr>
        <w:spacing w:after="0"/>
        <w:ind w:left="0"/>
        <w:jc w:val="left"/>
      </w:pPr>
      <w:r>
        <w:br/>
      </w:r>
      <w:r>
        <w:br/>
      </w:r>
      <w:r>
        <w:rPr>
          <w:b w:val="false"/>
          <w:i w:val="false"/>
          <w:color w:val="000000"/>
          <w:sz w:val="22"/>
        </w:rPr>
        <w:t>
</w:t>
      </w:r>
    </w:p>
    <w:p>
      <w:pPr>
        <w:spacing w:after="0"/>
        <w:ind w:left="0"/>
        <w:jc w:val="left"/>
      </w:pPr>
      <w:r>
        <w:rPr>
          <w:b/>
          <w:i w:val="false"/>
          <w:color w:val="000000"/>
        </w:rPr>
        <w:t>What do you see?</w:t>
      </w:r>
      <w:r>
        <w:rPr>
          <w:b/>
          <w:i w:val="false"/>
          <w:color w:val="000000"/>
        </w:rPr>
        <w:t xml:space="preserve"> - 2013-11-15 08:47</w:t>
      </w:r>
    </w:p>
    <w:p>
      <w:pPr>
        <w:spacing w:after="0"/>
        <w:ind w:left="0"/>
        <w:jc w:val="left"/>
      </w:pPr>
      <w:r>
        <w:br/>
      </w:r>
    </w:p>
    <w:p>
      <w:pPr>
        <w:spacing w:after="0"/>
        <w:ind w:left="0"/>
        <w:jc w:val="both"/>
      </w:pPr>
      <w:r>
        <w:rPr>
          <w:b w:val="false"/>
          <w:i w:val="false"/>
          <w:color w:val="000000"/>
          <w:sz w:val="22"/>
        </w:rPr>
        <w:t>Evil looks out of its evil eyes and sees a world of evil.  Righteous looks out of its righteous eyes and sees potential.
Evil is real.  Righteousness does not deny that.  But while evil withers away everything it touches, righteousness brings the hope of life.  
What does man know of what is Holy, except what Righteousness whispers into his wicked heart.  Where is salvation found?  Anywhere you find The Son of God.
"A bruised reed he will not break, and a smoldering wick he will not snuff out. In faithfulness he will bring forth justice;"  (Isa 42:3)
</w:t>
      </w:r>
    </w:p>
    <w:p>
      <w:pPr>
        <w:spacing w:after="0"/>
        <w:ind w:left="0"/>
        <w:jc w:val="left"/>
      </w:pPr>
      <w:r>
        <w:br/>
      </w:r>
      <w:r>
        <w:br/>
      </w:r>
      <w:r>
        <w:rPr>
          <w:b w:val="false"/>
          <w:i w:val="false"/>
          <w:color w:val="000000"/>
          <w:sz w:val="22"/>
        </w:rPr>
        <w:t>
</w:t>
      </w:r>
    </w:p>
    <w:p>
      <w:pPr>
        <w:spacing w:after="0"/>
        <w:ind w:left="0"/>
        <w:jc w:val="left"/>
      </w:pPr>
      <w:r>
        <w:rPr>
          <w:b/>
          <w:i w:val="false"/>
          <w:color w:val="000000"/>
        </w:rPr>
        <w:t>THE Difference</w:t>
      </w:r>
      <w:r>
        <w:rPr>
          <w:b/>
          <w:i w:val="false"/>
          <w:color w:val="000000"/>
        </w:rPr>
        <w:t xml:space="preserve"> - 2013-11-15 09:41</w:t>
      </w:r>
    </w:p>
    <w:p>
      <w:pPr>
        <w:spacing w:after="0"/>
        <w:ind w:left="0"/>
        <w:jc w:val="left"/>
      </w:pPr>
      <w:r>
        <w:br/>
      </w:r>
    </w:p>
    <w:p>
      <w:pPr>
        <w:spacing w:after="0"/>
        <w:ind w:left="0"/>
        <w:jc w:val="both"/>
      </w:pPr>
      <w:r>
        <w:rPr>
          <w:b w:val="false"/>
          <w:i w:val="false"/>
          <w:color w:val="000000"/>
          <w:sz w:val="22"/>
        </w:rPr>
        <w:t>What has set the church apart from the world since its beginning, is not that it is filled with righteous men and women.  No it is the exceeding great joy we share in the forgiveness of Christ.  We believe while the world denies.
Look at what the power of true forgiveness can do.  Mary Magdalene shed exquisite tears of love and felt absolutely no sense of shame before the Lord as she openly love him in return.  On the other hand, Judas went out and hanged himself.
If you need more proof that the forgiveness of Christ is the difference between the church and the world, I set you ablaze with challenge.  Go out into the world and show me a forgiveness that is not filled with expectation.  Every time the world forgives it is conditional, not so with Christ Jesus.
We serve a Holy God.  And we cannot take away the call to holiness.  Neither should we remove the demand for righteous behavior.  But it is found in the motivation, this difference between the church and the world.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Luke 9: 26</w:t>
      </w:r>
      <w:r>
        <w:rPr>
          <w:b/>
          <w:i w:val="false"/>
          <w:color w:val="000000"/>
        </w:rPr>
        <w:t xml:space="preserve"> - 2013-11-15 11:12</w:t>
      </w:r>
    </w:p>
    <w:p>
      <w:pPr>
        <w:spacing w:after="0"/>
        <w:ind w:left="0"/>
        <w:jc w:val="left"/>
      </w:pPr>
      <w:r>
        <w:br/>
      </w:r>
    </w:p>
    <w:p>
      <w:pPr>
        <w:spacing w:after="0"/>
        <w:ind w:left="0"/>
        <w:jc w:val="both"/>
      </w:pPr>
      <w:r>
        <w:rPr>
          <w:b w:val="false"/>
          <w:i w:val="false"/>
          <w:color w:val="000000"/>
          <w:sz w:val="22"/>
        </w:rPr>
        <w:t>"If anyone is ashamed of me and my words, the Son of Man will be ashamed of him when he comes in his glory and the and in the glory of the Father and of the holy angels."
WHY?
Because God is pure good.  Everything that the word "good" entails  belongs to God.  Jesus is the exact radiance of the Heavenly Father.  
Who is ashamed of what is good?  He who would rather live in evil is ashamed of what is good.  How is it possible for God to be proud of such people?
And so, we who were born with evil hearts cry out to a people with evil hearts, "Turn to the Lord receive His forgiveness and learn to love what is good".  
Does this mean God's people have become good?  Absolutely not!  Rather we have come to desire what is good.  For it has proof in our soul that God is true.
Therefore we boldly walk out into the street and proclaim that God is righteous.  And because of his love for us we are not ashamed of the Gospel of Christ.
</w:t>
      </w:r>
    </w:p>
    <w:p>
      <w:pPr>
        <w:spacing w:after="0"/>
        <w:ind w:left="0"/>
        <w:jc w:val="left"/>
      </w:pPr>
      <w:r>
        <w:br/>
      </w:r>
      <w:r>
        <w:br/>
      </w:r>
      <w:r>
        <w:rPr>
          <w:b w:val="false"/>
          <w:i w:val="false"/>
          <w:color w:val="000000"/>
          <w:sz w:val="22"/>
        </w:rPr>
        <w:t>
</w:t>
      </w:r>
    </w:p>
    <w:p>
      <w:pPr>
        <w:spacing w:after="0"/>
        <w:ind w:left="0"/>
        <w:jc w:val="left"/>
      </w:pPr>
      <w:r>
        <w:rPr>
          <w:b/>
          <w:i w:val="false"/>
          <w:color w:val="000000"/>
        </w:rPr>
        <w:t>Babel</w:t>
      </w:r>
      <w:r>
        <w:rPr>
          <w:b/>
          <w:i w:val="false"/>
          <w:color w:val="000000"/>
        </w:rPr>
        <w:t xml:space="preserve"> - 2013-11-15 16:49</w:t>
      </w:r>
    </w:p>
    <w:p>
      <w:pPr>
        <w:spacing w:after="0"/>
        <w:ind w:left="0"/>
        <w:jc w:val="left"/>
      </w:pPr>
      <w:r>
        <w:br/>
      </w:r>
    </w:p>
    <w:p>
      <w:pPr>
        <w:spacing w:after="0"/>
        <w:ind w:left="0"/>
        <w:jc w:val="both"/>
      </w:pPr>
      <w:r>
        <w:rPr>
          <w:b w:val="false"/>
          <w:i w:val="false"/>
          <w:color w:val="000000"/>
          <w:sz w:val="22"/>
        </w:rPr>
        <w:t>The focus of God is on the redeeming of souls.  His words are not his concern.
His words remain never to change.  While billions of souls come and go.
If we would be like him then carry his words dividing them properly.  With every tool in creation exposed, we prove to our brothers His truth.
Explaining with ladders and ribbons and snakes.  Correcting with sky earth and sea. 
Let's busy ourselves with the work of God here.  Before our time closes for keeps.
</w:t>
      </w:r>
    </w:p>
    <w:p>
      <w:pPr>
        <w:spacing w:after="0"/>
        <w:ind w:left="0"/>
        <w:jc w:val="left"/>
      </w:pPr>
      <w:r>
        <w:br/>
      </w:r>
      <w:r>
        <w:br/>
      </w:r>
      <w:r>
        <w:rPr>
          <w:b w:val="false"/>
          <w:i w:val="false"/>
          <w:color w:val="000000"/>
          <w:sz w:val="22"/>
        </w:rPr>
        <w:t>
</w:t>
      </w:r>
    </w:p>
    <w:p>
      <w:pPr>
        <w:spacing w:after="0"/>
        <w:ind w:left="0"/>
        <w:jc w:val="left"/>
      </w:pPr>
      <w:r>
        <w:rPr>
          <w:b/>
          <w:i w:val="false"/>
          <w:color w:val="000000"/>
        </w:rPr>
        <w:t>666 Lie Lane, Manstown, Earth</w:t>
      </w:r>
      <w:r>
        <w:rPr>
          <w:b/>
          <w:i w:val="false"/>
          <w:color w:val="000000"/>
        </w:rPr>
        <w:t xml:space="preserve"> - 2013-11-16 00:39</w:t>
      </w:r>
    </w:p>
    <w:p>
      <w:pPr>
        <w:spacing w:after="0"/>
        <w:ind w:left="0"/>
        <w:jc w:val="left"/>
      </w:pPr>
      <w:r>
        <w:br/>
      </w:r>
    </w:p>
    <w:p>
      <w:pPr>
        <w:spacing w:after="0"/>
        <w:ind w:left="0"/>
        <w:jc w:val="both"/>
      </w:pPr>
      <w:r>
        <w:rPr>
          <w:b w:val="false"/>
          <w:i w:val="false"/>
          <w:color w:val="000000"/>
          <w:sz w:val="22"/>
        </w:rPr>
        <w:t>Any honest appraisal of the life of men will end up agreeing with the teachings of Jesus.  So why reinvent the wheel?   Why so many false religions?   Why psychology?   Why humanism, or even atheism?   If what we end up with is truth, why so many versions?
The answer was given at the start.  Folks have chased down life's puzzle until they came to The Son of The Living God.  That's where the brakes got set hard.  They want all the glory.  You can't have the truth of God and all the Glory at the same time.  So, it's time to turn the steering wheel of logic and head down lie lane.
Don't worry about people punching holes in your lie bag.  Fame, power and money will secure your place among the elite of the world.  And you can bank on them supporting anything but Jesus!  As for the masses, just give em a cookie, a soft pat on the head, and set them back to sleep.
</w:t>
      </w:r>
    </w:p>
    <w:p>
      <w:pPr>
        <w:spacing w:after="0"/>
        <w:ind w:left="0"/>
        <w:jc w:val="left"/>
      </w:pPr>
      <w:r>
        <w:br/>
      </w:r>
      <w:r>
        <w:br/>
      </w:r>
      <w:r>
        <w:rPr>
          <w:b w:val="false"/>
          <w:i w:val="false"/>
          <w:color w:val="000000"/>
          <w:sz w:val="22"/>
        </w:rPr>
        <w:t>
</w:t>
      </w:r>
    </w:p>
    <w:p>
      <w:pPr>
        <w:spacing w:after="0"/>
        <w:ind w:left="0"/>
        <w:jc w:val="left"/>
      </w:pPr>
      <w:r>
        <w:rPr>
          <w:b/>
          <w:i w:val="false"/>
          <w:color w:val="000000"/>
        </w:rPr>
        <w:t>Mirror Me</w:t>
      </w:r>
      <w:r>
        <w:rPr>
          <w:b/>
          <w:i w:val="false"/>
          <w:color w:val="000000"/>
        </w:rPr>
        <w:t xml:space="preserve"> - 2013-11-16 01:06</w:t>
      </w:r>
    </w:p>
    <w:p>
      <w:pPr>
        <w:spacing w:after="0"/>
        <w:ind w:left="0"/>
        <w:jc w:val="left"/>
      </w:pPr>
      <w:r>
        <w:br/>
      </w:r>
    </w:p>
    <w:p>
      <w:pPr>
        <w:spacing w:after="0"/>
        <w:ind w:left="0"/>
        <w:jc w:val="both"/>
      </w:pPr>
      <w:r>
        <w:rPr>
          <w:b w:val="false"/>
          <w:i w:val="false"/>
          <w:color w:val="000000"/>
          <w:sz w:val="22"/>
        </w:rPr>
        <w:t>Here you may be alone.   If there was someone who is enduring the same trouble as you he like lives on the other side of the planet.  And he doesnt have internet.
But that's only today.  In the grand scheme of things there are 40,000 of you.  It's just that most of them aren't here anymore.  But rest assured, there are plenty of your stature waiting for what comes next.
You might be one step ahead of them if you give that consideration now.
</w:t>
      </w:r>
    </w:p>
    <w:p>
      <w:pPr>
        <w:spacing w:after="0"/>
        <w:ind w:left="0"/>
        <w:jc w:val="left"/>
      </w:pPr>
      <w:r>
        <w:br/>
      </w:r>
      <w:r>
        <w:br/>
      </w:r>
      <w:r>
        <w:rPr>
          <w:b w:val="false"/>
          <w:i w:val="false"/>
          <w:color w:val="000000"/>
          <w:sz w:val="22"/>
        </w:rPr>
        <w:t>
</w:t>
      </w:r>
    </w:p>
    <w:p>
      <w:pPr>
        <w:spacing w:after="0"/>
        <w:ind w:left="0"/>
        <w:jc w:val="left"/>
      </w:pPr>
      <w:r>
        <w:rPr>
          <w:b/>
          <w:i w:val="false"/>
          <w:color w:val="000000"/>
        </w:rPr>
        <w:t>Where?</w:t>
      </w:r>
      <w:r>
        <w:rPr>
          <w:b/>
          <w:i w:val="false"/>
          <w:color w:val="000000"/>
        </w:rPr>
        <w:t xml:space="preserve"> - 2013-11-16 01:29</w:t>
      </w:r>
    </w:p>
    <w:p>
      <w:pPr>
        <w:spacing w:after="0"/>
        <w:ind w:left="0"/>
        <w:jc w:val="left"/>
      </w:pPr>
      <w:r>
        <w:br/>
      </w:r>
    </w:p>
    <w:p>
      <w:pPr>
        <w:spacing w:after="0"/>
        <w:ind w:left="0"/>
        <w:jc w:val="both"/>
      </w:pPr>
      <w:r>
        <w:rPr>
          <w:b w:val="false"/>
          <w:i w:val="false"/>
          <w:color w:val="000000"/>
          <w:sz w:val="22"/>
        </w:rPr>
        <w:t>To be someone.  Everyone wants that.
To matter.  The desire of every heart.
To hope.  Something we do regardless the circumstances.
To regret.  An undeniable human trait.
All of this can be found.
All of this can find belonging.
With eyes peeled wide open breathless lips make the word, "where".
In faith, my friend.
Not blind trust.
All of this is ours in Jesus.
</w:t>
      </w:r>
    </w:p>
    <w:p>
      <w:pPr>
        <w:spacing w:after="0"/>
        <w:ind w:left="0"/>
        <w:jc w:val="left"/>
      </w:pPr>
      <w:r>
        <w:br/>
      </w:r>
      <w:r>
        <w:br/>
      </w:r>
      <w:r>
        <w:rPr>
          <w:b w:val="false"/>
          <w:i w:val="false"/>
          <w:color w:val="000000"/>
          <w:sz w:val="22"/>
        </w:rPr>
        <w:t>
</w:t>
      </w:r>
    </w:p>
    <w:p>
      <w:pPr>
        <w:spacing w:after="0"/>
        <w:ind w:left="0"/>
        <w:jc w:val="left"/>
      </w:pPr>
      <w:r>
        <w:rPr>
          <w:b/>
          <w:i w:val="false"/>
          <w:color w:val="000000"/>
        </w:rPr>
        <w:t>Sight Unseen</w:t>
      </w:r>
      <w:r>
        <w:rPr>
          <w:b/>
          <w:i w:val="false"/>
          <w:color w:val="000000"/>
        </w:rPr>
        <w:t xml:space="preserve"> - 2013-11-16 01:39</w:t>
      </w:r>
    </w:p>
    <w:p>
      <w:pPr>
        <w:spacing w:after="0"/>
        <w:ind w:left="0"/>
        <w:jc w:val="left"/>
      </w:pPr>
      <w:r>
        <w:br/>
      </w:r>
    </w:p>
    <w:p>
      <w:pPr>
        <w:spacing w:after="0"/>
        <w:ind w:left="0"/>
        <w:jc w:val="both"/>
      </w:pPr>
      <w:r>
        <w:rPr>
          <w:b w:val="false"/>
          <w:i w:val="false"/>
          <w:color w:val="000000"/>
          <w:sz w:val="22"/>
        </w:rPr>
        <w:t>Wear my skin.  Do what I've done.  Know what I know.  Come from where I've been.  Then you would not despise me so much.  Then you would understand.  Then you would love me.
Face the truth.  That can't happen.  Ya gotta love em sight unseen.  Deal wit it.
</w:t>
      </w:r>
    </w:p>
    <w:p>
      <w:pPr>
        <w:spacing w:after="0"/>
        <w:ind w:left="0"/>
        <w:jc w:val="left"/>
      </w:pPr>
      <w:r>
        <w:br/>
      </w:r>
      <w:r>
        <w:br/>
      </w:r>
      <w:r>
        <w:rPr>
          <w:b w:val="false"/>
          <w:i w:val="false"/>
          <w:color w:val="000000"/>
          <w:sz w:val="22"/>
        </w:rPr>
        <w:t>
</w:t>
      </w:r>
    </w:p>
    <w:p>
      <w:pPr>
        <w:spacing w:after="0"/>
        <w:ind w:left="0"/>
        <w:jc w:val="left"/>
      </w:pPr>
      <w:r>
        <w:rPr>
          <w:b/>
          <w:i w:val="false"/>
          <w:color w:val="000000"/>
        </w:rPr>
        <w:t>His garden</w:t>
      </w:r>
      <w:r>
        <w:rPr>
          <w:b/>
          <w:i w:val="false"/>
          <w:color w:val="000000"/>
        </w:rPr>
        <w:t xml:space="preserve"> - 2013-11-16 06:11</w:t>
      </w:r>
    </w:p>
    <w:p>
      <w:pPr>
        <w:spacing w:after="0"/>
        <w:ind w:left="0"/>
        <w:jc w:val="left"/>
      </w:pPr>
      <w:r>
        <w:br/>
      </w:r>
    </w:p>
    <w:p>
      <w:pPr>
        <w:spacing w:after="0"/>
        <w:ind w:left="0"/>
        <w:jc w:val="both"/>
      </w:pPr>
      <w:r>
        <w:rPr>
          <w:b w:val="false"/>
          <w:i w:val="false"/>
          <w:color w:val="000000"/>
          <w:sz w:val="22"/>
        </w:rPr>
        <w:t>It is a fearful thing that the Lord has done.  He has created a garden of souls.  Continuously his holy workers bring him his bounty.  While the waste is thrown away.
It is a beautiful thing the Lord has done.  That he should cultivate good fruit.  Splicing here and pruning there, producing what is good. 
It is a beautiful thing the Lord has done.  From this garden, well fertilized, come companions for his holy son.
</w:t>
      </w:r>
    </w:p>
    <w:p>
      <w:pPr>
        <w:spacing w:after="0"/>
        <w:ind w:left="0"/>
        <w:jc w:val="left"/>
      </w:pPr>
      <w:r>
        <w:br/>
      </w:r>
      <w:r>
        <w:br/>
      </w:r>
      <w:r>
        <w:rPr>
          <w:b w:val="false"/>
          <w:i w:val="false"/>
          <w:color w:val="000000"/>
          <w:sz w:val="22"/>
        </w:rPr>
        <w:t>
</w:t>
      </w:r>
    </w:p>
    <w:p>
      <w:pPr>
        <w:spacing w:after="0"/>
        <w:ind w:left="0"/>
        <w:jc w:val="left"/>
      </w:pPr>
      <w:r>
        <w:rPr>
          <w:b/>
          <w:i w:val="false"/>
          <w:color w:val="000000"/>
        </w:rPr>
        <w:t>The gospel of man</w:t>
      </w:r>
      <w:r>
        <w:rPr>
          <w:b/>
          <w:i w:val="false"/>
          <w:color w:val="000000"/>
        </w:rPr>
        <w:t xml:space="preserve"> - 2013-11-16 06:55</w:t>
      </w:r>
    </w:p>
    <w:p>
      <w:pPr>
        <w:spacing w:after="0"/>
        <w:ind w:left="0"/>
        <w:jc w:val="left"/>
      </w:pPr>
      <w:r>
        <w:br/>
      </w:r>
    </w:p>
    <w:p>
      <w:pPr>
        <w:spacing w:after="0"/>
        <w:ind w:left="0"/>
        <w:jc w:val="both"/>
      </w:pPr>
      <w:r>
        <w:rPr>
          <w:b w:val="false"/>
          <w:i w:val="false"/>
          <w:color w:val="000000"/>
          <w:sz w:val="22"/>
        </w:rPr>
        <w:t>There is a stench in this place of testing.  A putrid vapor rises up.  With breath that smells like fecal matter, men spout words that make them smile.
"Love one another, be patient, be kind.  Give your fair share and obey the law.  For these things are good in the eyes of all good men.
Give us your confidence and learn from our wisdom.  We love you with the love of men!
If you become sick we will take care of you.  See how weak and small you are.  Look about you.  See how we have expanded our medical facilities.  By this proof we encourage you to trust us all the more".
Not one syllable in all they say has anything to do with truth.  They wake from their sleep contriving ways to subject the masses.  And those who fall for their pathetic lies relinquish all their rights to freedom!
This is only the beginning.  But with this they gain control.  By the time they are finished not a godly soul will remain.  
Yet these things must happen a purified army must be fashioned.  All loyal to he who leads them.  They will war against the Lord.
Is it fitting that the King of Kings should have his final battle cut short?   The greatest of possible foes will level their eyes on a battlefield of Gods choosing.  Peace will ensue forever from one single mighty thrust.
May the will of the living God be done forever amen.
</w:t>
      </w:r>
    </w:p>
    <w:p>
      <w:pPr>
        <w:spacing w:after="0"/>
        <w:ind w:left="0"/>
        <w:jc w:val="left"/>
      </w:pPr>
      <w:r>
        <w:br/>
      </w:r>
      <w:r>
        <w:br/>
      </w:r>
      <w:r>
        <w:rPr>
          <w:b w:val="false"/>
          <w:i w:val="false"/>
          <w:color w:val="000000"/>
          <w:sz w:val="22"/>
        </w:rPr>
        <w:t>
</w:t>
      </w:r>
    </w:p>
    <w:p>
      <w:pPr>
        <w:spacing w:after="0"/>
        <w:ind w:left="0"/>
        <w:jc w:val="left"/>
      </w:pPr>
      <w:r>
        <w:rPr>
          <w:b/>
          <w:i w:val="false"/>
          <w:color w:val="000000"/>
        </w:rPr>
        <w:t>Truth belongs to God</w:t>
      </w:r>
      <w:r>
        <w:rPr>
          <w:b/>
          <w:i w:val="false"/>
          <w:color w:val="000000"/>
        </w:rPr>
        <w:t xml:space="preserve"> - 2013-11-16 08:08</w:t>
      </w:r>
    </w:p>
    <w:p>
      <w:pPr>
        <w:spacing w:after="0"/>
        <w:ind w:left="0"/>
        <w:jc w:val="left"/>
      </w:pPr>
      <w:r>
        <w:br/>
      </w:r>
    </w:p>
    <w:p>
      <w:pPr>
        <w:spacing w:after="0"/>
        <w:ind w:left="0"/>
        <w:jc w:val="both"/>
      </w:pPr>
      <w:r>
        <w:rPr>
          <w:b w:val="false"/>
          <w:i w:val="false"/>
          <w:color w:val="000000"/>
          <w:sz w:val="22"/>
        </w:rPr>
        <w:t>God alone is truth.  No man can claim a single thread of truth has his own.  If any man doubts this please be patient while I expose the following.
Perhaps one day comes upon me when in the midst of speaking, three perfect truthful sentences errantly escape my lips.  With the same odds it would take for a worm to balance for an hour on the point of a pin, I have spoken something phenomenal.
And we will allow, for the sake of the story, that 1000 people heard me speak those words.  Perhaps, by their testimony, I begin to receive fame and glory.  And I live the rest of my days in splendor and luxury.
But as is with all men, the day comes when I die.  My soul is brought before the Most High God.  He asks if I am the one who errantly spoke beautiful truth.  Bowing down to my face at the sound of his voice I whisper, "yes".
At that the Lord recounts the splendor and luxury in which I lived as fruit of my mistake.  Uncondemning  and full of truth the Lord shows me my life.  His words roll toward me as a constant thunder of beauty.  And my heart soars,  just to hear him speak.
Then the Lord begins an endless stream of truth.  Thousands upon thousands of words placed end to end.  Not a single syllable finds fault.  And to add glory to glory, as the lord speaks living creatures appear from the truth of His words!
In the end I am shocked to silence.  What truth like this have I ever seen?  What words like these have I ever spoken?
Truth belongs to God!
</w:t>
      </w:r>
    </w:p>
    <w:p>
      <w:pPr>
        <w:spacing w:after="0"/>
        <w:ind w:left="0"/>
        <w:jc w:val="left"/>
      </w:pPr>
      <w:r>
        <w:br/>
      </w:r>
      <w:r>
        <w:br/>
      </w:r>
      <w:r>
        <w:rPr>
          <w:b w:val="false"/>
          <w:i w:val="false"/>
          <w:color w:val="000000"/>
          <w:sz w:val="22"/>
        </w:rPr>
        <w:t>
</w:t>
      </w:r>
    </w:p>
    <w:p>
      <w:pPr>
        <w:spacing w:after="0"/>
        <w:ind w:left="0"/>
        <w:jc w:val="left"/>
      </w:pPr>
      <w:r>
        <w:rPr>
          <w:b/>
          <w:i w:val="false"/>
          <w:color w:val="000000"/>
        </w:rPr>
        <w:t>Cast away</w:t>
      </w:r>
      <w:r>
        <w:rPr>
          <w:b/>
          <w:i w:val="false"/>
          <w:color w:val="000000"/>
        </w:rPr>
        <w:t xml:space="preserve"> - 2013-11-16 09:20</w:t>
      </w:r>
    </w:p>
    <w:p>
      <w:pPr>
        <w:spacing w:after="0"/>
        <w:ind w:left="0"/>
        <w:jc w:val="left"/>
      </w:pPr>
      <w:r>
        <w:br/>
      </w:r>
    </w:p>
    <w:p>
      <w:pPr>
        <w:spacing w:after="0"/>
        <w:ind w:left="0"/>
        <w:jc w:val="both"/>
      </w:pPr>
      <w:r>
        <w:rPr>
          <w:b w:val="false"/>
          <w:i w:val="false"/>
          <w:color w:val="000000"/>
          <w:sz w:val="22"/>
        </w:rPr>
        <w:t>You're taking a nice pleasant walk in the park.  Off to your right lay a pond with geese swimming.  The water is as smooth as a mirror.
The sky above you is that bright blue with tiny puffy clouds floating by.  And the grass and trees are vivid colors!
Something catches your eye to the right.  The water is stirring as if by itself.  The leaves on the trees shake .  The grass begins to shimmer with movement.  The bright blue sky has a haze to it that is not from clouds.  And the tiny puffy clouds are shaking apart.
About the time you think you're ready to lose it, your body begins to shake in rhythm with all creation.  It is then that you hear it!
Now you wonder why you did not hear it before.  An unmistakable and exceedingly clear voice begins to speak.  "Your presence here is no longer tolerable".
At the end of those words, and without further warning, something lays hold of you and flings you up into the sky.  With the darkness of the universe pressing close around you, it finally sinks in!  You are an outcast from life!
So it will be, 1000 fold stronger, for those who are not allowed to enter God's peace.
</w:t>
      </w:r>
    </w:p>
    <w:p>
      <w:pPr>
        <w:spacing w:after="0"/>
        <w:ind w:left="0"/>
        <w:jc w:val="left"/>
      </w:pPr>
      <w:r>
        <w:br/>
      </w:r>
      <w:r>
        <w:br/>
      </w:r>
      <w:r>
        <w:rPr>
          <w:b w:val="false"/>
          <w:i w:val="false"/>
          <w:color w:val="000000"/>
          <w:sz w:val="22"/>
        </w:rPr>
        <w:t>
</w:t>
      </w:r>
    </w:p>
    <w:p>
      <w:pPr>
        <w:spacing w:after="0"/>
        <w:ind w:left="0"/>
        <w:jc w:val="left"/>
      </w:pPr>
      <w:r>
        <w:rPr>
          <w:b/>
          <w:i w:val="false"/>
          <w:color w:val="000000"/>
        </w:rPr>
        <w:t>He IS</w:t>
      </w:r>
      <w:r>
        <w:rPr>
          <w:b/>
          <w:i w:val="false"/>
          <w:color w:val="000000"/>
        </w:rPr>
        <w:t xml:space="preserve"> - 2013-11-18 09:39</w:t>
      </w:r>
    </w:p>
    <w:p>
      <w:pPr>
        <w:spacing w:after="0"/>
        <w:ind w:left="0"/>
        <w:jc w:val="left"/>
      </w:pPr>
      <w:r>
        <w:br/>
      </w:r>
    </w:p>
    <w:p>
      <w:pPr>
        <w:spacing w:after="0"/>
        <w:ind w:left="0"/>
        <w:jc w:val="both"/>
      </w:pPr>
      <w:r>
        <w:rPr>
          <w:b w:val="false"/>
          <w:i w:val="false"/>
          <w:color w:val="000000"/>
          <w:sz w:val="22"/>
        </w:rPr>
        <w:t>He was before we were.  He will be long after this place is gone.  We are called to join him in that state of affairs.  Don't miss the call.  An answering machine won't work.
</w:t>
      </w:r>
    </w:p>
    <w:p>
      <w:pPr>
        <w:spacing w:after="0"/>
        <w:ind w:left="0"/>
        <w:jc w:val="left"/>
      </w:pPr>
      <w:r>
        <w:br/>
      </w:r>
      <w:r>
        <w:br/>
      </w:r>
      <w:r>
        <w:rPr>
          <w:b w:val="false"/>
          <w:i w:val="false"/>
          <w:color w:val="000000"/>
          <w:sz w:val="22"/>
        </w:rPr>
        <w:t>
</w:t>
      </w:r>
    </w:p>
    <w:p>
      <w:pPr>
        <w:spacing w:after="0"/>
        <w:ind w:left="0"/>
        <w:jc w:val="left"/>
      </w:pPr>
      <w:r>
        <w:rPr>
          <w:b/>
          <w:i w:val="false"/>
          <w:color w:val="000000"/>
        </w:rPr>
        <w:t>Dedication to Christ</w:t>
      </w:r>
      <w:r>
        <w:rPr>
          <w:b/>
          <w:i w:val="false"/>
          <w:color w:val="000000"/>
        </w:rPr>
        <w:t xml:space="preserve"> - 2013-11-18 14:00</w:t>
      </w:r>
    </w:p>
    <w:p>
      <w:pPr>
        <w:spacing w:after="0"/>
        <w:ind w:left="0"/>
        <w:jc w:val="left"/>
      </w:pPr>
      <w:r>
        <w:br/>
      </w:r>
    </w:p>
    <w:p>
      <w:pPr>
        <w:spacing w:after="0"/>
        <w:ind w:left="0"/>
        <w:jc w:val="both"/>
      </w:pPr>
      <w:r>
        <w:rPr>
          <w:b w:val="false"/>
          <w:i w:val="false"/>
          <w:color w:val="000000"/>
          <w:sz w:val="22"/>
        </w:rPr>
        <w:t>Two thoughts  regarding our dedication to the Lord Jesus Christ.
We who are taught to love the Lord Jesus Christ are not pathetic believers in a non existent cause.  The Lord rewards according to his need and his wisdom.  And no one who puts their faith in Him will ever be put to shame!
AND
In the beginning of the building of the bride, there were those of our brothers and sisters who enticed the Lions to come and rip their flesh.  Those Who today are of their same mind will be found doing so even without the Beast.
</w:t>
      </w:r>
    </w:p>
    <w:p>
      <w:pPr>
        <w:spacing w:after="0"/>
        <w:ind w:left="0"/>
        <w:jc w:val="left"/>
      </w:pPr>
      <w:r>
        <w:br/>
      </w:r>
      <w:r>
        <w:br/>
      </w:r>
      <w:r>
        <w:rPr>
          <w:b w:val="false"/>
          <w:i w:val="false"/>
          <w:color w:val="000000"/>
          <w:sz w:val="22"/>
        </w:rPr>
        <w:t>
</w:t>
      </w:r>
    </w:p>
    <w:p>
      <w:pPr>
        <w:spacing w:after="0"/>
        <w:ind w:left="0"/>
        <w:jc w:val="left"/>
      </w:pPr>
      <w:r>
        <w:rPr>
          <w:b/>
          <w:i w:val="false"/>
          <w:color w:val="000000"/>
        </w:rPr>
        <w:t>The reliable promise</w:t>
      </w:r>
      <w:r>
        <w:rPr>
          <w:b/>
          <w:i w:val="false"/>
          <w:color w:val="000000"/>
        </w:rPr>
        <w:t xml:space="preserve"> - 2013-11-18 16:45</w:t>
      </w:r>
    </w:p>
    <w:p>
      <w:pPr>
        <w:spacing w:after="0"/>
        <w:ind w:left="0"/>
        <w:jc w:val="left"/>
      </w:pPr>
      <w:r>
        <w:br/>
      </w:r>
    </w:p>
    <w:p>
      <w:pPr>
        <w:spacing w:after="0"/>
        <w:ind w:left="0"/>
        <w:jc w:val="both"/>
      </w:pPr>
      <w:r>
        <w:rPr>
          <w:b w:val="false"/>
          <w:i w:val="false"/>
          <w:color w:val="000000"/>
          <w:sz w:val="22"/>
        </w:rPr>
        <w:t>You have heard it said, as have I, what fear can befall us if our God is the living God through Jesus the Christ.  And we have heard that said by the testimony of those who live that peace.
By the glory and mystery which is Christ in me, I testify by these words the reality of his presence.  
If he were only the sum of religion, what would be the value of our testimony?   But we live because he lives in us.  Therefore our testimony is true and reliable.  Is this not the promise we are given?
</w:t>
      </w:r>
    </w:p>
    <w:p>
      <w:pPr>
        <w:spacing w:after="0"/>
        <w:ind w:left="0"/>
        <w:jc w:val="left"/>
      </w:pPr>
      <w:r>
        <w:br/>
      </w:r>
      <w:r>
        <w:br/>
      </w:r>
      <w:r>
        <w:rPr>
          <w:b w:val="false"/>
          <w:i w:val="false"/>
          <w:color w:val="000000"/>
          <w:sz w:val="22"/>
        </w:rPr>
        <w:t>
</w:t>
      </w:r>
    </w:p>
    <w:p>
      <w:pPr>
        <w:spacing w:after="0"/>
        <w:ind w:left="0"/>
        <w:jc w:val="left"/>
      </w:pPr>
      <w:r>
        <w:rPr>
          <w:b/>
          <w:i w:val="false"/>
          <w:color w:val="000000"/>
        </w:rPr>
        <w:t>Christianity is not speculation</w:t>
      </w:r>
      <w:r>
        <w:rPr>
          <w:b/>
          <w:i w:val="false"/>
          <w:color w:val="000000"/>
        </w:rPr>
        <w:t xml:space="preserve"> - 2013-11-18 18:05</w:t>
      </w:r>
    </w:p>
    <w:p>
      <w:pPr>
        <w:spacing w:after="0"/>
        <w:ind w:left="0"/>
        <w:jc w:val="left"/>
      </w:pPr>
      <w:r>
        <w:br/>
      </w:r>
    </w:p>
    <w:p>
      <w:pPr>
        <w:spacing w:after="0"/>
        <w:ind w:left="0"/>
        <w:jc w:val="both"/>
      </w:pPr>
      <w:r>
        <w:rPr>
          <w:b w:val="false"/>
          <w:i w:val="false"/>
          <w:color w:val="000000"/>
          <w:sz w:val="22"/>
        </w:rPr>
        <w:t>It is almost unfair to classify the Christian experience as faith.   For, while it is true that we begin with the world's definition of faith, we soon find that definition obliterated.  For we find ourselves living The Faith.
The difference is that we are given the Holy Spirit of Christ.  By this Spirit we receive the things of Christ.  The Faith is a living faith in the living God.  By it we cry Abba Father.  By it we are transformed from children of lies to the children of truth.  And we come to expect answers to our prayers.  The faith of the Christian is not speculation.
</w:t>
      </w:r>
    </w:p>
    <w:p>
      <w:pPr>
        <w:spacing w:after="0"/>
        <w:ind w:left="0"/>
        <w:jc w:val="left"/>
      </w:pPr>
      <w:r>
        <w:br/>
      </w:r>
      <w:r>
        <w:br/>
      </w:r>
      <w:r>
        <w:rPr>
          <w:b w:val="false"/>
          <w:i w:val="false"/>
          <w:color w:val="000000"/>
          <w:sz w:val="22"/>
        </w:rPr>
        <w:t>
</w:t>
      </w:r>
    </w:p>
    <w:p>
      <w:pPr>
        <w:spacing w:after="0"/>
        <w:ind w:left="0"/>
        <w:jc w:val="left"/>
      </w:pPr>
      <w:r>
        <w:rPr>
          <w:b/>
          <w:i w:val="false"/>
          <w:color w:val="000000"/>
        </w:rPr>
        <w:t>In my opinion</w:t>
      </w:r>
      <w:r>
        <w:rPr>
          <w:b/>
          <w:i w:val="false"/>
          <w:color w:val="000000"/>
        </w:rPr>
        <w:t xml:space="preserve"> - 2013-11-19 01:43</w:t>
      </w:r>
    </w:p>
    <w:p>
      <w:pPr>
        <w:spacing w:after="0"/>
        <w:ind w:left="0"/>
        <w:jc w:val="left"/>
      </w:pPr>
      <w:r>
        <w:br/>
      </w:r>
    </w:p>
    <w:p>
      <w:pPr>
        <w:spacing w:after="0"/>
        <w:ind w:left="0"/>
        <w:jc w:val="both"/>
      </w:pPr>
      <w:r>
        <w:rPr>
          <w:b w:val="false"/>
          <w:i w:val="false"/>
          <w:color w:val="000000"/>
          <w:sz w:val="22"/>
        </w:rPr>
        <w:t>If we put, "Well, in my opinion" or, " I think it means" before everything we say about God, we're likely to get a whole bunch of people to agree with us.   But if we make the same statement without qualification, our words likely end up a waste of time.
It must be a general public sentiment the truth cannot possibly be known.  And that anyone who claims to know something must surely be mistaken.
Well, in my opinion, that's just plain foolish.
</w:t>
      </w:r>
    </w:p>
    <w:p>
      <w:pPr>
        <w:spacing w:after="0"/>
        <w:ind w:left="0"/>
        <w:jc w:val="left"/>
      </w:pPr>
      <w:r>
        <w:br/>
      </w:r>
      <w:r>
        <w:br/>
      </w:r>
      <w:r>
        <w:rPr>
          <w:b w:val="false"/>
          <w:i w:val="false"/>
          <w:color w:val="000000"/>
          <w:sz w:val="22"/>
        </w:rPr>
        <w:t>
</w:t>
      </w:r>
    </w:p>
    <w:p>
      <w:pPr>
        <w:spacing w:after="0"/>
        <w:ind w:left="0"/>
        <w:jc w:val="left"/>
      </w:pPr>
      <w:r>
        <w:rPr>
          <w:b/>
          <w:i w:val="false"/>
          <w:color w:val="000000"/>
        </w:rPr>
        <w:t>Be</w:t>
      </w:r>
      <w:r>
        <w:rPr>
          <w:b/>
          <w:i w:val="false"/>
          <w:color w:val="000000"/>
        </w:rPr>
        <w:t xml:space="preserve"> - 2013-11-19 13:00</w:t>
      </w:r>
    </w:p>
    <w:p>
      <w:pPr>
        <w:spacing w:after="0"/>
        <w:ind w:left="0"/>
        <w:jc w:val="left"/>
      </w:pPr>
      <w:r>
        <w:br/>
      </w:r>
    </w:p>
    <w:p>
      <w:pPr>
        <w:spacing w:after="0"/>
        <w:ind w:left="0"/>
        <w:jc w:val="both"/>
      </w:pPr>
      <w:r>
        <w:rPr>
          <w:b w:val="false"/>
          <w:i w:val="false"/>
          <w:color w:val="000000"/>
          <w:sz w:val="22"/>
        </w:rPr>
        <w:t>Be useful today:  encourage a sinner to wake up.  
The vital today:  encourage a Christian to hold on.
The indispensable today:  make sure your leaders in Christ know they are loved.
</w:t>
      </w:r>
    </w:p>
    <w:p>
      <w:pPr>
        <w:spacing w:after="0"/>
        <w:ind w:left="0"/>
        <w:jc w:val="left"/>
      </w:pPr>
      <w:r>
        <w:br/>
      </w:r>
      <w:r>
        <w:br/>
      </w:r>
      <w:r>
        <w:rPr>
          <w:b w:val="false"/>
          <w:i w:val="false"/>
          <w:color w:val="000000"/>
          <w:sz w:val="22"/>
        </w:rPr>
        <w:t>
</w:t>
      </w:r>
    </w:p>
    <w:p>
      <w:pPr>
        <w:spacing w:after="0"/>
        <w:ind w:left="0"/>
        <w:jc w:val="left"/>
      </w:pPr>
      <w:r>
        <w:rPr>
          <w:b/>
          <w:i w:val="false"/>
          <w:color w:val="000000"/>
        </w:rPr>
        <w:t>Sunset</w:t>
      </w:r>
      <w:r>
        <w:rPr>
          <w:b/>
          <w:i w:val="false"/>
          <w:color w:val="000000"/>
        </w:rPr>
        <w:t xml:space="preserve"> - 2013-11-19 17:43</w:t>
      </w:r>
    </w:p>
    <w:p>
      <w:pPr>
        <w:spacing w:after="0"/>
        <w:ind w:left="0"/>
        <w:jc w:val="left"/>
      </w:pPr>
      <w:r>
        <w:br/>
      </w:r>
    </w:p>
    <w:p>
      <w:pPr>
        <w:spacing w:after="0"/>
        <w:ind w:left="0"/>
        <w:jc w:val="both"/>
      </w:pPr>
      <w:r>
        <w:rPr>
          <w:b w:val="false"/>
          <w:i w:val="false"/>
          <w:color w:val="000000"/>
          <w:sz w:val="22"/>
        </w:rPr>
        <w:t>The brilliant red sunset behind me tells me something of great importance.  The Spirit speaks loudly.  Who is listening?
"At the end of the day there is fire"!
</w:t>
      </w:r>
    </w:p>
    <w:p>
      <w:pPr>
        <w:spacing w:after="0"/>
        <w:ind w:left="0"/>
        <w:jc w:val="left"/>
      </w:pPr>
      <w:r>
        <w:br/>
      </w:r>
      <w:r>
        <w:br/>
      </w:r>
      <w:r>
        <w:rPr>
          <w:b w:val="false"/>
          <w:i w:val="false"/>
          <w:color w:val="000000"/>
          <w:sz w:val="22"/>
        </w:rPr>
        <w:t>
</w:t>
      </w:r>
    </w:p>
    <w:p>
      <w:pPr>
        <w:spacing w:after="0"/>
        <w:ind w:left="0"/>
        <w:jc w:val="left"/>
      </w:pPr>
      <w:r>
        <w:rPr>
          <w:b/>
          <w:i w:val="false"/>
          <w:color w:val="000000"/>
        </w:rPr>
        <w:t>New lives for old</w:t>
      </w:r>
      <w:r>
        <w:rPr>
          <w:b/>
          <w:i w:val="false"/>
          <w:color w:val="000000"/>
        </w:rPr>
        <w:t xml:space="preserve"> - 2013-11-19 19:41</w:t>
      </w:r>
    </w:p>
    <w:p>
      <w:pPr>
        <w:spacing w:after="0"/>
        <w:ind w:left="0"/>
        <w:jc w:val="left"/>
      </w:pPr>
      <w:r>
        <w:br/>
      </w:r>
    </w:p>
    <w:p>
      <w:pPr>
        <w:spacing w:after="0"/>
        <w:ind w:left="0"/>
        <w:jc w:val="both"/>
      </w:pPr>
      <w:r>
        <w:rPr>
          <w:b w:val="false"/>
          <w:i w:val="false"/>
          <w:color w:val="000000"/>
          <w:sz w:val="22"/>
        </w:rPr>
        <w:t>They say he ran a carnival, he used to come to town
'Til one September afternoon he shut it down
They tell me something happened, some say he lost his mind
Now most September afternoons this is what you'll find
An old man on the corner where he used to sell his show
Now he shouts what sounds like foolishness
As the people come and go
CHORUS:
New lives for old
Warm hearts for cold
Have I got a deal for you today
C'mon, step right this way
And get your new lives for old
He puts it in the paper, he goes from door to door
The people say he's such a fool to come back for more
Old friends are mostly puzzled, they don't know what to say
Cause ever since that afternoon he's just been that way
It's like the old man died and someone came to take his place
Now he just stands out there bellowin'
A smile upon his wrinkled face
Repeat CHORUS
Remembering the story as I once passed through that town
I thought I ought to stop and see if he's still around
There was someone on that corner where I heard he'd always stand
And he chuckled when I asked where I could find the man
He said "Thank God that crazy fool finally died last spring"
And I said "I'll take up where he left off then
'Cause I'm pushing the same thing"
By Wayne Watson
</w:t>
      </w:r>
    </w:p>
    <w:p>
      <w:pPr>
        <w:spacing w:after="0"/>
        <w:ind w:left="0"/>
        <w:jc w:val="left"/>
      </w:pPr>
      <w:r>
        <w:br/>
      </w:r>
      <w:r>
        <w:br/>
      </w:r>
      <w:r>
        <w:rPr>
          <w:b w:val="false"/>
          <w:i w:val="false"/>
          <w:color w:val="000000"/>
          <w:sz w:val="22"/>
        </w:rPr>
        <w:t>
</w:t>
      </w:r>
    </w:p>
    <w:p>
      <w:pPr>
        <w:spacing w:after="0"/>
        <w:ind w:left="0"/>
        <w:jc w:val="left"/>
      </w:pPr>
      <w:r>
        <w:rPr>
          <w:b/>
          <w:i w:val="false"/>
          <w:color w:val="000000"/>
        </w:rPr>
        <w:t>First Place</w:t>
      </w:r>
      <w:r>
        <w:rPr>
          <w:b/>
          <w:i w:val="false"/>
          <w:color w:val="000000"/>
        </w:rPr>
        <w:t xml:space="preserve"> - 2013-11-20 09:58</w:t>
      </w:r>
    </w:p>
    <w:p>
      <w:pPr>
        <w:spacing w:after="0"/>
        <w:ind w:left="0"/>
        <w:jc w:val="left"/>
      </w:pPr>
      <w:r>
        <w:br/>
      </w:r>
    </w:p>
    <w:p>
      <w:pPr>
        <w:spacing w:after="0"/>
        <w:ind w:left="0"/>
        <w:jc w:val="both"/>
      </w:pPr>
      <w:r>
        <w:rPr>
          <w:b w:val="false"/>
          <w:i w:val="false"/>
          <w:color w:val="000000"/>
          <w:sz w:val="22"/>
        </w:rPr>
        <w:t>What is to be said among men?  Who is best?  His Son is first.
Why did you clamor among one another for the sake of position?  Where is first place among you?  Should you reach it pride will blind you.  How would you know you have arrived?
Humility before the Lord is what is good among men.  But pride will never find its place before the throne of the Lord.  The world seeks to be first, but there is One who was before. </w:t>
      </w:r>
    </w:p>
    <w:p>
      <w:pPr>
        <w:spacing w:after="0"/>
        <w:ind w:left="0"/>
        <w:jc w:val="left"/>
      </w:pPr>
      <w:r>
        <w:br/>
      </w:r>
      <w:r>
        <w:br/>
      </w:r>
      <w:r>
        <w:rPr>
          <w:b w:val="false"/>
          <w:i w:val="false"/>
          <w:color w:val="000000"/>
          <w:sz w:val="22"/>
        </w:rPr>
        <w:t>
</w:t>
      </w:r>
    </w:p>
    <w:p>
      <w:pPr>
        <w:spacing w:after="0"/>
        <w:ind w:left="0"/>
        <w:jc w:val="left"/>
      </w:pPr>
      <w:r>
        <w:rPr>
          <w:b/>
          <w:i w:val="false"/>
          <w:color w:val="000000"/>
        </w:rPr>
        <w:t>Epic</w:t>
      </w:r>
      <w:r>
        <w:rPr>
          <w:b/>
          <w:i w:val="false"/>
          <w:color w:val="000000"/>
        </w:rPr>
        <w:t xml:space="preserve"> - 2013-11-20 13:17</w:t>
      </w:r>
    </w:p>
    <w:p>
      <w:pPr>
        <w:spacing w:after="0"/>
        <w:ind w:left="0"/>
        <w:jc w:val="left"/>
      </w:pPr>
      <w:r>
        <w:br/>
      </w:r>
    </w:p>
    <w:p>
      <w:pPr>
        <w:spacing w:after="0"/>
        <w:ind w:left="0"/>
        <w:jc w:val="both"/>
      </w:pPr>
      <w:r>
        <w:rPr>
          <w:b w:val="false"/>
          <w:i w:val="false"/>
          <w:color w:val="000000"/>
          <w:sz w:val="22"/>
        </w:rPr>
        <w:t>We often think far to lowly of ourselves.  And considering the glory of God, I would make no attempt to take that away.  But have you given consideration to what we are?
What God is doing from this place is to glorify His Son.  In all of eternity it has never happened before and will never happen again!  For all eternity we will be known as the people of Christ Jesus.  
The word epic comes to mind.  But what word for thought can do justice to what God has done in this place of testing?  Forever we will be living testimonies to the Father's love for his righteous Son.
</w:t>
      </w:r>
    </w:p>
    <w:p>
      <w:pPr>
        <w:spacing w:after="0"/>
        <w:ind w:left="0"/>
        <w:jc w:val="left"/>
      </w:pPr>
      <w:r>
        <w:br/>
      </w:r>
      <w:r>
        <w:br/>
      </w:r>
      <w:r>
        <w:rPr>
          <w:b w:val="false"/>
          <w:i w:val="false"/>
          <w:color w:val="000000"/>
          <w:sz w:val="22"/>
        </w:rPr>
        <w:t>
</w:t>
      </w:r>
    </w:p>
    <w:p>
      <w:pPr>
        <w:spacing w:after="0"/>
        <w:ind w:left="0"/>
        <w:jc w:val="left"/>
      </w:pPr>
      <w:r>
        <w:rPr>
          <w:b/>
          <w:i w:val="false"/>
          <w:color w:val="000000"/>
        </w:rPr>
        <w:t>I am of power</w:t>
      </w:r>
      <w:r>
        <w:rPr>
          <w:b/>
          <w:i w:val="false"/>
          <w:color w:val="000000"/>
        </w:rPr>
        <w:t xml:space="preserve"> - 2013-11-20 13:41</w:t>
      </w:r>
    </w:p>
    <w:p>
      <w:pPr>
        <w:spacing w:after="0"/>
        <w:ind w:left="0"/>
        <w:jc w:val="left"/>
      </w:pPr>
      <w:r>
        <w:br/>
      </w:r>
    </w:p>
    <w:p>
      <w:pPr>
        <w:spacing w:after="0"/>
        <w:ind w:left="0"/>
        <w:jc w:val="both"/>
      </w:pPr>
      <w:r>
        <w:rPr>
          <w:b w:val="false"/>
          <w:i w:val="false"/>
          <w:color w:val="000000"/>
          <w:sz w:val="22"/>
        </w:rPr>
        <w:t>Because of Jesus I am of power.  With the promise of eternity in mind what can I possibly lose?  
It is given to me to be forgiving and I gladly take the mantle.  It is given to me to stand in the face of wickedness to protect the weak.  Let them rail at me for I am of strength.
Come you bloodthirsty hounds of hell.  Set your beady eyes on this one.  Satisfy you are violent nature on this one.  And leave these poor wretches alone.
I am of strength for the sake of my God! </w:t>
      </w:r>
    </w:p>
    <w:p>
      <w:pPr>
        <w:spacing w:after="0"/>
        <w:ind w:left="0"/>
        <w:jc w:val="left"/>
      </w:pPr>
      <w:r>
        <w:br/>
      </w:r>
      <w:r>
        <w:br/>
      </w:r>
      <w:r>
        <w:rPr>
          <w:b w:val="false"/>
          <w:i w:val="false"/>
          <w:color w:val="000000"/>
          <w:sz w:val="22"/>
        </w:rPr>
        <w:t>
</w:t>
      </w:r>
    </w:p>
    <w:p>
      <w:pPr>
        <w:spacing w:after="0"/>
        <w:ind w:left="0"/>
        <w:jc w:val="left"/>
      </w:pPr>
      <w:r>
        <w:rPr>
          <w:b/>
          <w:i w:val="false"/>
          <w:color w:val="000000"/>
        </w:rPr>
        <w:t>The murder of the Son of God</w:t>
      </w:r>
      <w:r>
        <w:rPr>
          <w:b/>
          <w:i w:val="false"/>
          <w:color w:val="000000"/>
        </w:rPr>
        <w:t xml:space="preserve"> - 2013-11-20 14:43</w:t>
      </w:r>
    </w:p>
    <w:p>
      <w:pPr>
        <w:spacing w:after="0"/>
        <w:ind w:left="0"/>
        <w:jc w:val="left"/>
      </w:pPr>
      <w:r>
        <w:br/>
      </w:r>
    </w:p>
    <w:p>
      <w:pPr>
        <w:spacing w:after="0"/>
        <w:ind w:left="0"/>
        <w:jc w:val="both"/>
      </w:pPr>
      <w:r>
        <w:rPr>
          <w:b w:val="false"/>
          <w:i w:val="false"/>
          <w:color w:val="000000"/>
          <w:sz w:val="22"/>
        </w:rPr>
        <w:t>We desired to humiliate him.  And in our wild frenzy of wicked hatred for God we looked for implements appropriate. 
 Stones would not suffice for they refused to be thrown.  Knives refused to leave their sheaths.  Water only provided a road.  Fire refused to volunteer.
No instrument of this creation was found to be appropriate for the murder of the Son of God.  But when the moment appeared, so did the perfect weapon.  
It had been among them for centuries.  And between themselves they honed its smoothe  appearance.
Highly skilled Warriors were sent.  They were given free reign over every such instrument in the land.  Thus with their stone cold hearts they murdered the Son of God.
</w:t>
      </w:r>
    </w:p>
    <w:p>
      <w:pPr>
        <w:spacing w:after="0"/>
        <w:ind w:left="0"/>
        <w:jc w:val="left"/>
      </w:pPr>
      <w:r>
        <w:br/>
      </w:r>
      <w:r>
        <w:br/>
      </w:r>
      <w:r>
        <w:rPr>
          <w:b w:val="false"/>
          <w:i w:val="false"/>
          <w:color w:val="000000"/>
          <w:sz w:val="22"/>
        </w:rPr>
        <w:t>
</w:t>
      </w:r>
    </w:p>
    <w:p>
      <w:pPr>
        <w:spacing w:after="0"/>
        <w:ind w:left="0"/>
        <w:jc w:val="left"/>
      </w:pPr>
      <w:r>
        <w:rPr>
          <w:b/>
          <w:i w:val="false"/>
          <w:color w:val="000000"/>
        </w:rPr>
        <w:t>Teach us to pray</w:t>
      </w:r>
      <w:r>
        <w:rPr>
          <w:b/>
          <w:i w:val="false"/>
          <w:color w:val="000000"/>
        </w:rPr>
        <w:t xml:space="preserve"> - 2013-11-21 07:27</w:t>
      </w:r>
    </w:p>
    <w:p>
      <w:pPr>
        <w:spacing w:after="0"/>
        <w:ind w:left="0"/>
        <w:jc w:val="left"/>
      </w:pPr>
      <w:r>
        <w:br/>
      </w:r>
    </w:p>
    <w:p>
      <w:pPr>
        <w:spacing w:after="0"/>
        <w:ind w:left="0"/>
        <w:jc w:val="both"/>
      </w:pPr>
      <w:r>
        <w:rPr>
          <w:b w:val="false"/>
          <w:i w:val="false"/>
          <w:color w:val="000000"/>
          <w:sz w:val="22"/>
        </w:rPr>
        <w:t>They said, "Lord, teach us to pray".  His great mercy gave them words to speak.  But then the Lord of Life gave them MORE.  To their death they encountered reasons to pray.  They were compelled by their assignments to string words together with their very blood!  Yes, He taught them to pray!
Lord Jesus, teach me to pray............
</w:t>
      </w:r>
    </w:p>
    <w:p>
      <w:pPr>
        <w:spacing w:after="0"/>
        <w:ind w:left="0"/>
        <w:jc w:val="left"/>
      </w:pPr>
      <w:r>
        <w:br/>
      </w:r>
      <w:r>
        <w:br/>
      </w:r>
      <w:r>
        <w:rPr>
          <w:b w:val="false"/>
          <w:i w:val="false"/>
          <w:color w:val="000000"/>
          <w:sz w:val="22"/>
        </w:rPr>
        <w:t>
</w:t>
      </w:r>
    </w:p>
    <w:p>
      <w:pPr>
        <w:spacing w:after="0"/>
        <w:ind w:left="0"/>
        <w:jc w:val="left"/>
      </w:pPr>
      <w:r>
        <w:rPr>
          <w:b/>
          <w:i w:val="false"/>
          <w:color w:val="000000"/>
        </w:rPr>
        <w:t>Sorrow?</w:t>
      </w:r>
      <w:r>
        <w:rPr>
          <w:b/>
          <w:i w:val="false"/>
          <w:color w:val="000000"/>
        </w:rPr>
        <w:t xml:space="preserve"> - 2013-11-21 07:28</w:t>
      </w:r>
    </w:p>
    <w:p>
      <w:pPr>
        <w:spacing w:after="0"/>
        <w:ind w:left="0"/>
        <w:jc w:val="left"/>
      </w:pPr>
      <w:r>
        <w:br/>
      </w:r>
    </w:p>
    <w:p>
      <w:pPr>
        <w:spacing w:after="0"/>
        <w:ind w:left="0"/>
        <w:jc w:val="both"/>
      </w:pPr>
      <w:r>
        <w:rPr>
          <w:b w:val="false"/>
          <w:i w:val="false"/>
          <w:color w:val="000000"/>
          <w:sz w:val="22"/>
        </w:rPr>
        <w:t>Without Jesus I was poison to my fellow man.  Now, with Jesus, I am become poison in their eyes.  What will such a one do to avoid the sorrow that brings?  He will remember that the Holy Son of God was known as a man of sorrows.  He came from Glory.  How much was He considered poison to men of this bloody place of testing?   He knew this sorrow more keenly than is possible for us to know.  And if this rejection causes my heart to become heavy, how much more did it weigh His down.
For this I can say I am glad, even while the tears flow with sorrow!  He has walked this place and overcome!  He lives to secure us even within the fire of hatred we encounter.  
Father in Heaven, hold nothing against any man for my sake.  But provoke Your servant to stand with a bright face before them.  Let these tears leave no stain on my cheeks for them to witness!   These are holy water.  They are not for use in profane places.  They remain before Your Holy throne; saved for that great day of eternal praise. 
May Your Holy will be done forever!  You alone are Good.
By His Grace.  Amen.
</w:t>
      </w:r>
    </w:p>
    <w:p>
      <w:pPr>
        <w:spacing w:after="0"/>
        <w:ind w:left="0"/>
        <w:jc w:val="left"/>
      </w:pPr>
      <w:r>
        <w:br/>
      </w:r>
      <w:r>
        <w:br/>
      </w:r>
      <w:r>
        <w:rPr>
          <w:b w:val="false"/>
          <w:i w:val="false"/>
          <w:color w:val="000000"/>
          <w:sz w:val="22"/>
        </w:rPr>
        <w:t>
</w:t>
      </w:r>
    </w:p>
    <w:p>
      <w:pPr>
        <w:spacing w:after="0"/>
        <w:ind w:left="0"/>
        <w:jc w:val="left"/>
      </w:pPr>
      <w:r>
        <w:rPr>
          <w:b/>
          <w:i w:val="false"/>
          <w:color w:val="000000"/>
        </w:rPr>
        <w:t>Did you know?</w:t>
      </w:r>
      <w:r>
        <w:rPr>
          <w:b/>
          <w:i w:val="false"/>
          <w:color w:val="000000"/>
        </w:rPr>
        <w:t xml:space="preserve"> - 2013-11-21 14:58</w:t>
      </w:r>
    </w:p>
    <w:p>
      <w:pPr>
        <w:spacing w:after="0"/>
        <w:ind w:left="0"/>
        <w:jc w:val="left"/>
      </w:pPr>
      <w:r>
        <w:br/>
      </w:r>
    </w:p>
    <w:p>
      <w:pPr>
        <w:spacing w:after="0"/>
        <w:ind w:left="0"/>
        <w:jc w:val="both"/>
      </w:pPr>
      <w:r>
        <w:rPr>
          <w:b w:val="false"/>
          <w:i w:val="false"/>
          <w:color w:val="000000"/>
          <w:sz w:val="22"/>
        </w:rPr>
        <w:t>Hey.  Psssst.  Can I "bug" you?
Did you know that the Lord is going to turn on the light?
Did you know that the Lord wants to change cockroaches in to moths?
</w:t>
      </w:r>
    </w:p>
    <w:p>
      <w:pPr>
        <w:spacing w:after="0"/>
        <w:ind w:left="0"/>
        <w:jc w:val="left"/>
      </w:pPr>
      <w:r>
        <w:br/>
      </w:r>
      <w:r>
        <w:br/>
      </w:r>
      <w:r>
        <w:rPr>
          <w:b w:val="false"/>
          <w:i w:val="false"/>
          <w:color w:val="000000"/>
          <w:sz w:val="22"/>
        </w:rPr>
        <w:t>
</w:t>
      </w:r>
    </w:p>
    <w:p>
      <w:pPr>
        <w:spacing w:after="0"/>
        <w:ind w:left="0"/>
        <w:jc w:val="left"/>
      </w:pPr>
      <w:r>
        <w:rPr>
          <w:b/>
          <w:i w:val="false"/>
          <w:color w:val="000000"/>
        </w:rPr>
        <w:t>Treason</w:t>
      </w:r>
      <w:r>
        <w:rPr>
          <w:b/>
          <w:i w:val="false"/>
          <w:color w:val="000000"/>
        </w:rPr>
        <w:t xml:space="preserve"> - 2013-11-21 23:46</w:t>
      </w:r>
    </w:p>
    <w:p>
      <w:pPr>
        <w:spacing w:after="0"/>
        <w:ind w:left="0"/>
        <w:jc w:val="left"/>
      </w:pPr>
      <w:r>
        <w:br/>
      </w:r>
    </w:p>
    <w:p>
      <w:pPr>
        <w:spacing w:after="0"/>
        <w:ind w:left="0"/>
        <w:jc w:val="both"/>
      </w:pPr>
      <w:r>
        <w:rPr>
          <w:b w:val="false"/>
          <w:i w:val="false"/>
          <w:color w:val="000000"/>
          <w:sz w:val="22"/>
        </w:rPr>
        <w:t>What Satan did was treason.  Yet his treason was not like that of man.  For as a man may commit treason in America he may still flee to Chile.  Or he may be exiled to another country.  For there are many lands and many rulers.
But Satan desired equality with God.  Perhaps he even desired the very throne of God.  There are not many heavens or many gods.
,
The treason of Satan allows him no place to run and no place to which he can be exiled for God is all in all.  But instead of immediate execution, the wisdom of God developed a use for this wicked one.
God intended the wickedness of Satan to test a people.  And not just any test, it is a test worthy of God himself.  After all, if Satan thought he was greater than God let it be proven in this place of testing.
</w:t>
      </w:r>
    </w:p>
    <w:p>
      <w:pPr>
        <w:spacing w:after="0"/>
        <w:ind w:left="0"/>
        <w:jc w:val="left"/>
      </w:pPr>
      <w:r>
        <w:br/>
      </w:r>
      <w:r>
        <w:br/>
      </w:r>
      <w:r>
        <w:rPr>
          <w:b w:val="false"/>
          <w:i w:val="false"/>
          <w:color w:val="000000"/>
          <w:sz w:val="22"/>
        </w:rPr>
        <w:t>
</w:t>
      </w:r>
    </w:p>
    <w:p>
      <w:pPr>
        <w:spacing w:after="0"/>
        <w:ind w:left="0"/>
        <w:jc w:val="left"/>
      </w:pPr>
      <w:r>
        <w:rPr>
          <w:b/>
          <w:i w:val="false"/>
          <w:color w:val="000000"/>
        </w:rPr>
        <w:t>Love = Obedience</w:t>
      </w:r>
      <w:r>
        <w:rPr>
          <w:b/>
          <w:i w:val="false"/>
          <w:color w:val="000000"/>
        </w:rPr>
        <w:t xml:space="preserve"> - 2013-11-22 13:30</w:t>
      </w:r>
    </w:p>
    <w:p>
      <w:pPr>
        <w:spacing w:after="0"/>
        <w:ind w:left="0"/>
        <w:jc w:val="left"/>
      </w:pPr>
      <w:r>
        <w:br/>
      </w:r>
    </w:p>
    <w:p>
      <w:pPr>
        <w:spacing w:after="0"/>
        <w:ind w:left="0"/>
        <w:jc w:val="both"/>
      </w:pPr>
      <w:r>
        <w:drawing>
          <wp:inline distT="0" distB="0" distL="0" distR="0">
            <wp:extent cx="618744" cy="90750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2"/>
                    <a:stretch>
                      <a:fillRect/>
                    </a:stretch>
                  </pic:blipFill>
                  <pic:spPr>
                    <a:xfrm>
                      <a:off x="0" y="0"/>
                      <a:ext cx="618744" cy="907504"/>
                    </a:xfrm>
                    <a:prstGeom prst="rect">
                      <a:avLst/>
                    </a:prstGeom>
                  </pic:spPr>
                </pic:pic>
              </a:graphicData>
            </a:graphic>
          </wp:inline>
        </w:drawing>
      </w:r>
      <w:hyperlink r:id="rId103">
        <w:r>
          <w:rPr>
            <w:rStyle w:val="Hyperlink"/>
            <w:b w:val="false"/>
            <w:i w:val="false"/>
            <w:color w:val="0000ff"/>
            <w:sz w:val="22"/>
            <w:u w:val="single"/>
          </w:rPr>
          <w:t> </w:t>
        </w:r>
      </w:hyperlink>
      <w:r>
        <w:br/>
      </w:r>
      <w:r>
        <w:rPr>
          <w:b w:val="false"/>
          <w:i w:val="false"/>
          <w:color w:val="000000"/>
          <w:sz w:val="22"/>
        </w:rPr>
        <w:t>Felice da Nicosia (Photo credit: Wikipedia)</w:t>
      </w:r>
    </w:p>
    <w:p>
      <w:pPr>
        <w:spacing w:after="0"/>
        <w:ind w:left="0"/>
        <w:jc w:val="both"/>
      </w:pPr>
      <w:r>
        <w:rPr>
          <w:b w:val="false"/>
          <w:i w:val="false"/>
          <w:color w:val="000000"/>
          <w:sz w:val="22"/>
        </w:rPr>
        <w:t>
"Do you love me more than these?"
More than sex.  More than Envy.  More than money.  More than fame, profit, ownership,  pride, humility, lawfulness, religion, ...
"If you love me you will obey my commands."  want to stop sinning?  Learn to love the Lord.
His Word is true God cannot lie if we love him we will obey his commands.
</w:t>
      </w:r>
    </w:p>
    <w:p>
      <w:pPr>
        <w:spacing w:after="0"/>
        <w:ind w:left="0"/>
        <w:jc w:val="left"/>
      </w:pPr>
      <w:r>
        <w:br/>
      </w:r>
      <w:r>
        <w:br/>
      </w:r>
      <w:r>
        <w:rPr>
          <w:b w:val="false"/>
          <w:i w:val="false"/>
          <w:color w:val="000000"/>
          <w:sz w:val="22"/>
        </w:rPr>
        <w:t>
</w:t>
      </w:r>
    </w:p>
    <w:p>
      <w:pPr>
        <w:spacing w:after="0"/>
        <w:ind w:left="0"/>
        <w:jc w:val="left"/>
      </w:pPr>
      <w:r>
        <w:rPr>
          <w:b/>
          <w:i w:val="false"/>
          <w:color w:val="000000"/>
        </w:rPr>
        <w:t>Patience</w:t>
      </w:r>
      <w:r>
        <w:rPr>
          <w:b/>
          <w:i w:val="false"/>
          <w:color w:val="000000"/>
        </w:rPr>
        <w:t xml:space="preserve"> - 2013-11-22 16:11</w:t>
      </w:r>
    </w:p>
    <w:p>
      <w:pPr>
        <w:spacing w:after="0"/>
        <w:ind w:left="0"/>
        <w:jc w:val="left"/>
      </w:pPr>
      <w:r>
        <w:br/>
      </w:r>
    </w:p>
    <w:p>
      <w:pPr>
        <w:spacing w:after="0"/>
        <w:ind w:left="0"/>
        <w:jc w:val="both"/>
      </w:pPr>
      <w:r>
        <w:drawing>
          <wp:inline distT="0" distB="0" distL="0" distR="0">
            <wp:extent cx="2857500" cy="3609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4"/>
                    <a:stretch>
                      <a:fillRect/>
                    </a:stretch>
                  </pic:blipFill>
                  <pic:spPr>
                    <a:xfrm>
                      <a:off x="0" y="0"/>
                      <a:ext cx="2857500" cy="3609975"/>
                    </a:xfrm>
                    <a:prstGeom prst="rect">
                      <a:avLst/>
                    </a:prstGeom>
                  </pic:spPr>
                </pic:pic>
              </a:graphicData>
            </a:graphic>
          </wp:inline>
        </w:drawing>
      </w:r>
      <w:hyperlink r:id="rId105">
        <w:r>
          <w:rPr>
            <w:rStyle w:val="Hyperlink"/>
            <w:b w:val="false"/>
            <w:i w:val="false"/>
            <w:color w:val="0000ff"/>
            <w:sz w:val="22"/>
            <w:u w:val="single"/>
          </w:rPr>
          <w:t> </w:t>
        </w:r>
      </w:hyperlink>
      <w:r>
        <w:br/>
      </w:r>
      <w:r>
        <w:rPr>
          <w:b w:val="false"/>
          <w:i w:val="false"/>
          <w:color w:val="000000"/>
          <w:sz w:val="22"/>
        </w:rPr>
        <w:t>English: Handcuffs Handcuffed Handcuff Hinge Hinged Back To Back Palms Outwards Rear (Photo credit: Wikipedia)</w:t>
      </w:r>
    </w:p>
    <w:p>
      <w:pPr>
        <w:spacing w:after="0"/>
        <w:ind w:left="0"/>
        <w:jc w:val="both"/>
      </w:pPr>
      <w:r>
        <w:rPr>
          <w:b w:val="false"/>
          <w:i w:val="false"/>
          <w:color w:val="000000"/>
          <w:sz w:val="22"/>
        </w:rPr>
        <w:t>
To endure something is not the same as having godly patience.  I may endure something without my will.  That is to say someone may imprison me for some means.  Because it is not my choice I endure.
But the patience God gives agrees that where ever I find myself is the place where I should be.  Godly patience will consider handcuffs and manacles as if they are jewelry.
In the teaching of the Gospel it is not wise to endure the Great Commission.  But with all godly patience we instruct full of mercy and truth.  Mercy will often ruffle the teachers feathers, while truth will ruffle the student.  Regardless, Godly patience demands that we continue.
</w:t>
      </w:r>
    </w:p>
    <w:p>
      <w:pPr>
        <w:spacing w:after="0"/>
        <w:ind w:left="0"/>
        <w:jc w:val="left"/>
      </w:pPr>
      <w:r>
        <w:br/>
      </w:r>
      <w:r>
        <w:br/>
      </w:r>
      <w:r>
        <w:rPr>
          <w:b w:val="false"/>
          <w:i w:val="false"/>
          <w:color w:val="000000"/>
          <w:sz w:val="22"/>
        </w:rPr>
        <w:t>
</w:t>
      </w:r>
    </w:p>
    <w:p>
      <w:pPr>
        <w:spacing w:after="0"/>
        <w:ind w:left="0"/>
        <w:jc w:val="left"/>
      </w:pPr>
      <w:r>
        <w:rPr>
          <w:b/>
          <w:i w:val="false"/>
          <w:color w:val="000000"/>
        </w:rPr>
        <w:t>The Choice is Yours</w:t>
      </w:r>
      <w:r>
        <w:rPr>
          <w:b/>
          <w:i w:val="false"/>
          <w:color w:val="000000"/>
        </w:rPr>
        <w:t xml:space="preserve"> - 2013-11-23 03:43</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6"/>
                    <a:stretch>
                      <a:fillRect/>
                    </a:stretch>
                  </pic:blipFill>
                  <pic:spPr>
                    <a:xfrm>
                      <a:off x="0" y="0"/>
                      <a:ext cx="2857500" cy="2143125"/>
                    </a:xfrm>
                    <a:prstGeom prst="rect">
                      <a:avLst/>
                    </a:prstGeom>
                  </pic:spPr>
                </pic:pic>
              </a:graphicData>
            </a:graphic>
          </wp:inline>
        </w:drawing>
      </w:r>
      <w:hyperlink r:id="rId107">
        <w:r>
          <w:rPr>
            <w:rStyle w:val="Hyperlink"/>
            <w:b w:val="false"/>
            <w:i w:val="false"/>
            <w:color w:val="0000ff"/>
            <w:sz w:val="22"/>
            <w:u w:val="single"/>
          </w:rPr>
          <w:t> </w:t>
        </w:r>
      </w:hyperlink>
      <w:r>
        <w:br/>
      </w:r>
      <w:r>
        <w:rPr>
          <w:b w:val="false"/>
          <w:i w:val="false"/>
          <w:color w:val="000000"/>
          <w:sz w:val="22"/>
        </w:rPr>
        <w:t>English: Choice of way. Stiles on Offa's Dyke continuing on the path or leading the a footpath round Moel Llys-y-coed (Photo credit: Wikipedia)</w:t>
      </w:r>
    </w:p>
    <w:p>
      <w:pPr>
        <w:spacing w:after="0"/>
        <w:ind w:left="0"/>
        <w:jc w:val="both"/>
      </w:pPr>
      <w:r>
        <w:rPr>
          <w:b w:val="false"/>
          <w:i w:val="false"/>
          <w:color w:val="000000"/>
          <w:sz w:val="22"/>
        </w:rPr>
        <w:t>
Listen to who you will.  Adhere to what pleases your heart.  Chase after all the winds that graze your cheek.  There is but one "way".  It has been carved out of this world with the Holy hands of Jesus.  He has spoken the manner of approach to the Father's Holy Throne.
</w:t>
      </w:r>
    </w:p>
    <w:p>
      <w:pPr>
        <w:spacing w:after="0"/>
        <w:ind w:left="0"/>
        <w:jc w:val="left"/>
      </w:pPr>
      <w:r>
        <w:br/>
      </w:r>
      <w:r>
        <w:br/>
      </w:r>
      <w:r>
        <w:rPr>
          <w:b w:val="false"/>
          <w:i w:val="false"/>
          <w:color w:val="000000"/>
          <w:sz w:val="22"/>
        </w:rPr>
        <w:t>
</w:t>
      </w:r>
    </w:p>
    <w:p>
      <w:pPr>
        <w:spacing w:after="0"/>
        <w:ind w:left="0"/>
        <w:jc w:val="left"/>
      </w:pPr>
      <w:r>
        <w:rPr>
          <w:b/>
          <w:i w:val="false"/>
          <w:color w:val="000000"/>
        </w:rPr>
        <w:t>Where is He?</w:t>
      </w:r>
      <w:r>
        <w:rPr>
          <w:b/>
          <w:i w:val="false"/>
          <w:color w:val="000000"/>
        </w:rPr>
        <w:t xml:space="preserve"> - 2013-11-23 04:24</w:t>
      </w:r>
    </w:p>
    <w:p>
      <w:pPr>
        <w:spacing w:after="0"/>
        <w:ind w:left="0"/>
        <w:jc w:val="left"/>
      </w:pPr>
      <w:r>
        <w:br/>
      </w:r>
    </w:p>
    <w:p>
      <w:pPr>
        <w:spacing w:after="0"/>
        <w:ind w:left="0"/>
        <w:jc w:val="both"/>
      </w:pPr>
      <w:r>
        <w:drawing>
          <wp:inline distT="0" distB="0" distL="0" distR="0">
            <wp:extent cx="1524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8"/>
                    <a:stretch>
                      <a:fillRect/>
                    </a:stretch>
                  </pic:blipFill>
                  <pic:spPr>
                    <a:xfrm>
                      <a:off x="0" y="0"/>
                      <a:ext cx="1524000" cy="2286000"/>
                    </a:xfrm>
                    <a:prstGeom prst="rect">
                      <a:avLst/>
                    </a:prstGeom>
                  </pic:spPr>
                </pic:pic>
              </a:graphicData>
            </a:graphic>
          </wp:inline>
        </w:drawing>
      </w:r>
      <w:hyperlink r:id="rId109">
        <w:r>
          <w:rPr>
            <w:rStyle w:val="Hyperlink"/>
            <w:b w:val="false"/>
            <w:i w:val="false"/>
            <w:color w:val="0000ff"/>
            <w:sz w:val="22"/>
            <w:u w:val="single"/>
          </w:rPr>
          <w:t> </w:t>
        </w:r>
      </w:hyperlink>
      <w:r>
        <w:br/>
      </w:r>
      <w:r>
        <w:rPr>
          <w:b w:val="false"/>
          <w:i w:val="false"/>
          <w:color w:val="000000"/>
          <w:sz w:val="22"/>
        </w:rPr>
        <w:t>Angel 013 (Photo credit: Juliett-Foxtrott)</w:t>
      </w:r>
    </w:p>
    <w:p>
      <w:pPr>
        <w:spacing w:after="0"/>
        <w:ind w:left="0"/>
        <w:jc w:val="both"/>
      </w:pPr>
      <w:r>
        <w:rPr>
          <w:b w:val="false"/>
          <w:i w:val="false"/>
          <w:color w:val="000000"/>
          <w:sz w:val="22"/>
        </w:rPr>
        <w:t>
All day long and into the deepest of night, men roust about doing what men do.  From time to time trouble visits.  It is then that man asks, "Where is God in all this trouble?"  Since there is no answer from the Most High, men fabricate answers of their own.
But God is here, my friends.  He is working even to this day to sustain the very place where you question His motives.  He sustains the sun that crops might grow.  He brings rain and life that you might look up to Him and give Him proper worship.  He is life.  Wherever you find life, there is God.
We can't hear it, but there is a great amount of activity in heaven for the sake of those who ask where God is in all their troubles.  You can't see them come and go on your behalf.  Regardless, the Lord is busy sustaining this place of testing.  Even while He and His Holy servants are building the place of Joy for all who are found to love Him.
I wonder if man would care if they could see the activity of the Lord all around them.  I fear that man's tendency to be profane would discount holy Angels as mere irritants.  Perhaps it is to your benefit that you can't see or hear their activity on behalf of the Holy Lord of Life.  For then you would fall into a sin which, for now, you are incapable.
</w:t>
      </w:r>
    </w:p>
    <w:p>
      <w:pPr>
        <w:spacing w:after="0"/>
        <w:ind w:left="0"/>
        <w:jc w:val="left"/>
      </w:pPr>
      <w:r>
        <w:br/>
      </w:r>
      <w:r>
        <w:br/>
      </w:r>
      <w:r>
        <w:rPr>
          <w:b w:val="false"/>
          <w:i w:val="false"/>
          <w:color w:val="000000"/>
          <w:sz w:val="22"/>
        </w:rPr>
        <w:t>
</w:t>
      </w:r>
    </w:p>
    <w:p>
      <w:pPr>
        <w:spacing w:after="0"/>
        <w:ind w:left="0"/>
        <w:jc w:val="left"/>
      </w:pPr>
      <w:r>
        <w:rPr>
          <w:b/>
          <w:i w:val="false"/>
          <w:color w:val="000000"/>
        </w:rPr>
        <w:t>Fear</w:t>
      </w:r>
      <w:r>
        <w:rPr>
          <w:b/>
          <w:i w:val="false"/>
          <w:color w:val="000000"/>
        </w:rPr>
        <w:t xml:space="preserve"> - 2013-11-23 04:37</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0"/>
                    <a:stretch>
                      <a:fillRect/>
                    </a:stretch>
                  </pic:blipFill>
                  <pic:spPr>
                    <a:xfrm>
                      <a:off x="0" y="0"/>
                      <a:ext cx="2286000" cy="1524000"/>
                    </a:xfrm>
                    <a:prstGeom prst="rect">
                      <a:avLst/>
                    </a:prstGeom>
                  </pic:spPr>
                </pic:pic>
              </a:graphicData>
            </a:graphic>
          </wp:inline>
        </w:drawing>
      </w:r>
      <w:hyperlink r:id="rId111">
        <w:r>
          <w:rPr>
            <w:rStyle w:val="Hyperlink"/>
            <w:b w:val="false"/>
            <w:i w:val="false"/>
            <w:color w:val="0000ff"/>
            <w:sz w:val="22"/>
            <w:u w:val="single"/>
          </w:rPr>
          <w:t> </w:t>
        </w:r>
      </w:hyperlink>
      <w:r>
        <w:br/>
      </w:r>
      <w:r>
        <w:rPr>
          <w:b w:val="false"/>
          <w:i w:val="false"/>
          <w:color w:val="000000"/>
          <w:sz w:val="22"/>
        </w:rPr>
        <w:t>Wooden roadways in Montana (Photo credit: N Vision Photos)</w:t>
      </w:r>
    </w:p>
    <w:p>
      <w:pPr>
        <w:spacing w:after="0"/>
        <w:ind w:left="0"/>
        <w:jc w:val="both"/>
      </w:pPr>
      <w:r>
        <w:rPr>
          <w:b w:val="false"/>
          <w:i w:val="false"/>
          <w:color w:val="000000"/>
          <w:sz w:val="22"/>
        </w:rPr>
        <w:t>
I was walking into town one day, in Troy Montana.  As I came into a straight street, I saw a man walking toward me.  He looked dirty.  His beard was long.  His clothes were rag-tag.  And his hair was long.
I crossed over to the other side of the street, as if I would cross the rail yard.  But before the terrain would let me cross the yard, he and I passed by each other.
I was busy trying not to be there.  I didn't want to talk to him.  All I wanted to do was what I had come to town to do.  But he had no respect for my fear.
"Don't be afraid of what you don't understand", he said to me.  I just looked at him and nodded.  Going on my way as fast as subtle feet of panic could take me.
Are you afraid of what you don't understand?  Do you fear what the Lord has graciously given me to write?   Do you think that behind these words there lurks a monster of a man?  Or are you irritated that I just refuse to disappear?  I may not be as hideous as you think.  And the words I am given to write may just taste pretty good after all.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No Work?</w:t>
      </w:r>
      <w:r>
        <w:rPr>
          <w:b/>
          <w:i w:val="false"/>
          <w:color w:val="000000"/>
        </w:rPr>
        <w:t xml:space="preserve"> - 2013-11-23 04:59</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2"/>
                    <a:stretch>
                      <a:fillRect/>
                    </a:stretch>
                  </pic:blipFill>
                  <pic:spPr>
                    <a:xfrm>
                      <a:off x="0" y="0"/>
                      <a:ext cx="2857500" cy="1905000"/>
                    </a:xfrm>
                    <a:prstGeom prst="rect">
                      <a:avLst/>
                    </a:prstGeom>
                  </pic:spPr>
                </pic:pic>
              </a:graphicData>
            </a:graphic>
          </wp:inline>
        </w:drawing>
      </w:r>
      <w:hyperlink r:id="rId113">
        <w:r>
          <w:rPr>
            <w:rStyle w:val="Hyperlink"/>
            <w:b w:val="false"/>
            <w:i w:val="false"/>
            <w:color w:val="0000ff"/>
            <w:sz w:val="22"/>
            <w:u w:val="single"/>
          </w:rPr>
          <w:t> </w:t>
        </w:r>
      </w:hyperlink>
      <w:r>
        <w:br/>
      </w:r>
      <w:r>
        <w:rPr>
          <w:b w:val="false"/>
          <w:i w:val="false"/>
          <w:color w:val="000000"/>
          <w:sz w:val="22"/>
        </w:rPr>
        <w:t>English: Digital clock of a basic design commonly found in hotels. Original photo shot by Derek Jensen (Tysto), 2005-September-29. Improved by Althepal using Helicon Filter. category:alarms Category:Tysto-general (Photo credit: Wikipedia)</w:t>
      </w:r>
    </w:p>
    <w:p>
      <w:pPr>
        <w:spacing w:after="0"/>
        <w:ind w:left="0"/>
        <w:jc w:val="both"/>
      </w:pPr>
      <w:r>
        <w:rPr>
          <w:b w:val="false"/>
          <w:i w:val="false"/>
          <w:color w:val="000000"/>
          <w:sz w:val="22"/>
        </w:rPr>
        <w:t>
I have had words with those who are caught in sexual immorality.  They are caught because they do not love the Lord.  I do not mean that as an accusation.  It is a truth.  For as we love Him, we learn to abstain from the things unholy.  There is a volume to say on this subject.  But who would read it?  If there are questions, I am more than willing to discuss.  I understand the problem.  I know the fix.  And can testify that the Lord is able to redeem.  We do not just cover our sins with Grace.  We are encouraged and commanded to work out our own salvation with fear and trembling, for it is God who works in us according to His Good purpose.
Grace?  Work?  Which one applies?  How about both.  Let Grace cover you as you work for His Glory.  Why is that so hard to understand?
</w:t>
      </w:r>
    </w:p>
    <w:p>
      <w:pPr>
        <w:spacing w:after="0"/>
        <w:ind w:left="0"/>
        <w:jc w:val="both"/>
      </w:pPr>
      <w:r>
        <w:rPr>
          <w:b/>
          <w:i w:val="false"/>
          <w:color w:val="000000"/>
        </w:rPr>
        <w:t>The Day Is Near</w:t>
      </w:r>
    </w:p>
    <w:p>
      <w:pPr>
        <w:spacing w:after="0"/>
        <w:ind w:left="0"/>
        <w:jc w:val="both"/>
      </w:pPr>
      <w:r>
        <w:rPr>
          <w:b w:val="false"/>
          <w:i w:val="false"/>
          <w:color w:val="000000"/>
          <w:sz w:val="22"/>
        </w:rPr>
        <w:t>
</w:t>
      </w:r>
      <w:r>
        <w:rPr>
          <w:b w:val="false"/>
          <w:i w:val="false"/>
          <w:color w:val="000000"/>
          <w:vertAlign w:val="superscript"/>
        </w:rPr>
        <w:t>11 </w:t>
      </w:r>
      <w:r>
        <w:rPr>
          <w:b w:val="false"/>
          <w:i w:val="false"/>
          <w:color w:val="000000"/>
          <w:sz w:val="22"/>
        </w:rPr>
        <w:t xml:space="preserve">And do this, understanding the present time: The hour has already come for you to wake up from your slumber, because our salvation is nearer now than when we first believed. </w:t>
      </w:r>
      <w:r>
        <w:rPr>
          <w:b w:val="false"/>
          <w:i w:val="false"/>
          <w:color w:val="000000"/>
          <w:vertAlign w:val="superscript"/>
        </w:rPr>
        <w:t>12 </w:t>
      </w:r>
      <w:r>
        <w:rPr>
          <w:b w:val="false"/>
          <w:i w:val="false"/>
          <w:color w:val="000000"/>
          <w:sz w:val="22"/>
        </w:rPr>
        <w:t xml:space="preserve">The night is nearly over; the day is almost here. So let us put aside the deeds of darkness and put on the armor of light. </w:t>
      </w:r>
      <w:r>
        <w:rPr>
          <w:b w:val="false"/>
          <w:i w:val="false"/>
          <w:color w:val="000000"/>
          <w:vertAlign w:val="superscript"/>
        </w:rPr>
        <w:t>13 </w:t>
      </w:r>
      <w:r>
        <w:rPr>
          <w:b w:val="false"/>
          <w:i w:val="false"/>
          <w:color w:val="000000"/>
          <w:sz w:val="22"/>
        </w:rPr>
        <w:t xml:space="preserve">Let us behave decently, as in the daytime, not in carousing and drunkenness, not in sexual immorality and debauchery, not in dissension and jealousy. </w:t>
      </w:r>
      <w:r>
        <w:rPr>
          <w:b w:val="false"/>
          <w:i w:val="false"/>
          <w:color w:val="000000"/>
          <w:vertAlign w:val="superscript"/>
        </w:rPr>
        <w:t>14 </w:t>
      </w:r>
      <w:r>
        <w:rPr>
          <w:b w:val="false"/>
          <w:i w:val="false"/>
          <w:color w:val="000000"/>
          <w:sz w:val="22"/>
        </w:rPr>
        <w:t>Rather, clothe yourselves with the Lord Jesus Christ, and do not think about how to gratify the desires of the flesh."  (Romans 13)
</w:t>
      </w:r>
    </w:p>
    <w:p>
      <w:pPr>
        <w:spacing w:after="0"/>
        <w:ind w:left="0"/>
        <w:jc w:val="left"/>
      </w:pPr>
      <w:r>
        <w:br/>
      </w:r>
      <w:r>
        <w:br/>
      </w:r>
      <w:r>
        <w:rPr>
          <w:b w:val="false"/>
          <w:i w:val="false"/>
          <w:color w:val="000000"/>
          <w:sz w:val="22"/>
        </w:rPr>
        <w:t>
</w:t>
      </w:r>
    </w:p>
    <w:p>
      <w:pPr>
        <w:spacing w:after="0"/>
        <w:ind w:left="0"/>
        <w:jc w:val="left"/>
      </w:pPr>
      <w:r>
        <w:rPr>
          <w:b/>
          <w:i w:val="false"/>
          <w:color w:val="000000"/>
        </w:rPr>
        <w:t>The Convient Conspiracy</w:t>
      </w:r>
      <w:r>
        <w:rPr>
          <w:b/>
          <w:i w:val="false"/>
          <w:color w:val="000000"/>
        </w:rPr>
        <w:t xml:space="preserve"> - 2013-11-23 05:36</w:t>
      </w:r>
    </w:p>
    <w:p>
      <w:pPr>
        <w:spacing w:after="0"/>
        <w:ind w:left="0"/>
        <w:jc w:val="left"/>
      </w:pPr>
      <w:r>
        <w:br/>
      </w:r>
    </w:p>
    <w:p>
      <w:pPr>
        <w:spacing w:after="0"/>
        <w:ind w:left="0"/>
        <w:jc w:val="both"/>
      </w:pPr>
      <w:r>
        <w:drawing>
          <wp:inline distT="0" distB="0" distL="0" distR="0">
            <wp:extent cx="562496" cy="55125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4"/>
                    <a:stretch>
                      <a:fillRect/>
                    </a:stretch>
                  </pic:blipFill>
                  <pic:spPr>
                    <a:xfrm>
                      <a:off x="0" y="0"/>
                      <a:ext cx="562496" cy="551256"/>
                    </a:xfrm>
                    <a:prstGeom prst="rect">
                      <a:avLst/>
                    </a:prstGeom>
                  </pic:spPr>
                </pic:pic>
              </a:graphicData>
            </a:graphic>
          </wp:inline>
        </w:drawing>
      </w:r>
      <w:hyperlink r:id="rId115">
        <w:r>
          <w:rPr>
            <w:rStyle w:val="Hyperlink"/>
            <w:b w:val="false"/>
            <w:i w:val="false"/>
            <w:color w:val="0000ff"/>
            <w:sz w:val="22"/>
            <w:u w:val="single"/>
          </w:rPr>
          <w:t> </w:t>
        </w:r>
      </w:hyperlink>
      <w:r>
        <w:br/>
      </w:r>
      <w:r>
        <w:rPr>
          <w:b w:val="false"/>
          <w:i w:val="false"/>
          <w:color w:val="000000"/>
          <w:sz w:val="22"/>
        </w:rPr>
        <w:t>Source of original image Category:Images of the United States Congress (Photo credit: Wikipedia)</w:t>
      </w:r>
    </w:p>
    <w:p>
      <w:pPr>
        <w:spacing w:after="0"/>
        <w:ind w:left="0"/>
        <w:jc w:val="both"/>
      </w:pPr>
      <w:r>
        <w:rPr>
          <w:b w:val="false"/>
          <w:i w:val="false"/>
          <w:color w:val="000000"/>
          <w:sz w:val="22"/>
        </w:rPr>
        <w:t>
"Let us conspire to conveniences.  Let us fabricate with the most expensive materials.  Let us melt down antiquity and build anew.  We have been caught in lies before.  And our desire to secure our own way has met resistance at every turn.  We need an entirely new approach."
They looked about for materials and ideas.  They have settled on a rather convient approach.  Grace is a solid foundation as well as a sufficient covering.   Not to mention that it requires no effort at all to raise up and maintain.  But to call it by its proper name will not do.  For they have conspired to bring down the Holy language of antiquity.
"Love, yes.  We will call it love."  Who can disagree?  And let us examine what implements might fit within that definition.  Most convient, this 'love'.  Most convient indeed."
Look how they have left off holiness.  Look how they shed righteousness.  Look how they accuse comment as judgmental attitude.  Look now, see them carry a new banner.  Legislation will now enforce love.
Even so, Lord Jesus, come.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Observing the procession</w:t>
      </w:r>
      <w:r>
        <w:rPr>
          <w:b/>
          <w:i w:val="false"/>
          <w:color w:val="000000"/>
        </w:rPr>
        <w:t xml:space="preserve"> - 2013-11-24 14:19</w:t>
      </w:r>
    </w:p>
    <w:p>
      <w:pPr>
        <w:spacing w:after="0"/>
        <w:ind w:left="0"/>
        <w:jc w:val="left"/>
      </w:pPr>
      <w:r>
        <w:br/>
      </w:r>
    </w:p>
    <w:p>
      <w:pPr>
        <w:spacing w:after="0"/>
        <w:ind w:left="0"/>
        <w:jc w:val="both"/>
      </w:pPr>
      <w:r>
        <w:rPr>
          <w:b w:val="false"/>
          <w:i w:val="false"/>
          <w:color w:val="000000"/>
          <w:sz w:val="22"/>
        </w:rPr>
        <w:t>Those who watch the procession of God's people from the hideouts in thorn bushes along the road are in danger of joining that procession. 
 For a deree has been issued from the Holy Throne of God to the messengers who minister to the people of flesh.  
"Go out along the highway and search the bushes.  Compelled those you find there to come in.  For none of those I have invited will attend my great banquet.  Because they did not honor the the King.  Nor did they consider his Word to be true.
</w:t>
      </w:r>
    </w:p>
    <w:p>
      <w:pPr>
        <w:spacing w:after="0"/>
        <w:ind w:left="0"/>
        <w:jc w:val="left"/>
      </w:pPr>
      <w:r>
        <w:br/>
      </w:r>
      <w:r>
        <w:br/>
      </w:r>
      <w:r>
        <w:rPr>
          <w:b w:val="false"/>
          <w:i w:val="false"/>
          <w:color w:val="000000"/>
          <w:sz w:val="22"/>
        </w:rPr>
        <w:t>
</w:t>
      </w:r>
    </w:p>
    <w:p>
      <w:pPr>
        <w:spacing w:after="0"/>
        <w:ind w:left="0"/>
        <w:jc w:val="left"/>
      </w:pPr>
      <w:r>
        <w:rPr>
          <w:b/>
          <w:i w:val="false"/>
          <w:color w:val="000000"/>
        </w:rPr>
        <w:t>Curious Shame</w:t>
      </w:r>
      <w:r>
        <w:rPr>
          <w:b/>
          <w:i w:val="false"/>
          <w:color w:val="000000"/>
        </w:rPr>
        <w:t xml:space="preserve"> - 2013-11-25 09:39</w:t>
      </w:r>
    </w:p>
    <w:p>
      <w:pPr>
        <w:spacing w:after="0"/>
        <w:ind w:left="0"/>
        <w:jc w:val="left"/>
      </w:pPr>
      <w:r>
        <w:br/>
      </w:r>
    </w:p>
    <w:p>
      <w:pPr>
        <w:spacing w:after="0"/>
        <w:ind w:left="0"/>
        <w:jc w:val="both"/>
      </w:pPr>
      <w:r>
        <w:rPr>
          <w:b w:val="false"/>
          <w:i w:val="false"/>
          <w:color w:val="000000"/>
          <w:sz w:val="22"/>
        </w:rPr>
        <w:t>The one who desires to hide the name of Jesus within himself may love God's Son with all his heart.  But you will find such men despising those who cast their Lord's name about in their presence. 
What a curious truth, that we should love the Lord Jesus yet shun those who find themselves full, to overflowing, with that same love.
</w:t>
      </w:r>
    </w:p>
    <w:p>
      <w:pPr>
        <w:spacing w:after="0"/>
        <w:ind w:left="0"/>
        <w:jc w:val="left"/>
      </w:pPr>
      <w:r>
        <w:br/>
      </w:r>
      <w:r>
        <w:br/>
      </w:r>
      <w:r>
        <w:rPr>
          <w:b w:val="false"/>
          <w:i w:val="false"/>
          <w:color w:val="000000"/>
          <w:sz w:val="22"/>
        </w:rPr>
        <w:t>
</w:t>
      </w:r>
    </w:p>
    <w:p>
      <w:pPr>
        <w:spacing w:after="0"/>
        <w:ind w:left="0"/>
        <w:jc w:val="left"/>
      </w:pPr>
      <w:r>
        <w:rPr>
          <w:b/>
          <w:i w:val="false"/>
          <w:color w:val="000000"/>
        </w:rPr>
        <w:t>Bilingual riches</w:t>
      </w:r>
      <w:r>
        <w:rPr>
          <w:b/>
          <w:i w:val="false"/>
          <w:color w:val="000000"/>
        </w:rPr>
        <w:t xml:space="preserve"> - 2013-11-25 10:12</w:t>
      </w:r>
    </w:p>
    <w:p>
      <w:pPr>
        <w:spacing w:after="0"/>
        <w:ind w:left="0"/>
        <w:jc w:val="left"/>
      </w:pPr>
      <w:r>
        <w:br/>
      </w:r>
    </w:p>
    <w:p>
      <w:pPr>
        <w:spacing w:after="0"/>
        <w:ind w:left="0"/>
        <w:jc w:val="both"/>
      </w:pPr>
      <w:r>
        <w:rPr>
          <w:b w:val="false"/>
          <w:i w:val="false"/>
          <w:color w:val="000000"/>
          <w:sz w:val="22"/>
        </w:rPr>
        <w:t>Those who find themselves loving money and the things of this world more than God are speaking a language that is utterly foreign to eternity.  Never, before this place of testing, was such a language spoken.  And when the lord has destroyed this place that language will utterly cease. 
The language of heaven speaks of the power of the Father.  It gives glory to the Lord Jesus.  And it speaks of every desire to love.  It is completely void of selfish behavior and pride of ownership.  And, unlike money, the language of God is endless in its resource.
The Lord Jesus told us that we cannot love God and money.  We will, by the chasm of differences, love one and hate the other.  It is obviously permissible to use money among men.  But the love of it is forbidden by the very nature of eternity's environment. 
There are those who think they can love both.  But they are like the immigrant who's language is so full of dialect and accent that he cannot be understood.  No one in the kingdom of heaven will speak with unclear tongue.  I marvel that this is acceptable here.
</w:t>
      </w:r>
    </w:p>
    <w:p>
      <w:pPr>
        <w:spacing w:after="0"/>
        <w:ind w:left="0"/>
        <w:jc w:val="left"/>
      </w:pPr>
      <w:r>
        <w:br/>
      </w:r>
      <w:r>
        <w:br/>
      </w:r>
      <w:r>
        <w:rPr>
          <w:b w:val="false"/>
          <w:i w:val="false"/>
          <w:color w:val="000000"/>
          <w:sz w:val="22"/>
        </w:rPr>
        <w:t>
</w:t>
      </w:r>
    </w:p>
    <w:p>
      <w:pPr>
        <w:spacing w:after="0"/>
        <w:ind w:left="0"/>
        <w:jc w:val="left"/>
      </w:pPr>
      <w:r>
        <w:rPr>
          <w:b/>
          <w:i w:val="false"/>
          <w:color w:val="000000"/>
        </w:rPr>
        <w:t>Truth and the grave</w:t>
      </w:r>
      <w:r>
        <w:rPr>
          <w:b/>
          <w:i w:val="false"/>
          <w:color w:val="000000"/>
        </w:rPr>
        <w:t xml:space="preserve"> - 2013-11-25 10:43</w:t>
      </w:r>
    </w:p>
    <w:p>
      <w:pPr>
        <w:spacing w:after="0"/>
        <w:ind w:left="0"/>
        <w:jc w:val="left"/>
      </w:pPr>
      <w:r>
        <w:br/>
      </w:r>
    </w:p>
    <w:p>
      <w:pPr>
        <w:spacing w:after="0"/>
        <w:ind w:left="0"/>
        <w:jc w:val="both"/>
      </w:pPr>
      <w:r>
        <w:rPr>
          <w:b w:val="false"/>
          <w:i w:val="false"/>
          <w:color w:val="000000"/>
          <w:sz w:val="22"/>
        </w:rPr>
        <w:t>The truth is of its own.  It has no respect for anyone that it should move.  It does not care if the one who bears it feels uncomfortable.  Nor does it even notice the tears of the proud as they pass it by.  And the vacant stare of the fool raises no attention.
The truth will slice through pretence  like a sharp knife through water.   Truth does not even know that lies exist.  It has never owned a clock. 
Man die by the billions but the only ones who will be rescued from the grave are those who have loved truth.  It doesn't matter whether you believe what I just said.  The grave proves every life.
</w:t>
      </w:r>
    </w:p>
    <w:p>
      <w:pPr>
        <w:spacing w:after="0"/>
        <w:ind w:left="0"/>
        <w:jc w:val="left"/>
      </w:pPr>
      <w:r>
        <w:br/>
      </w:r>
      <w:r>
        <w:br/>
      </w:r>
      <w:r>
        <w:rPr>
          <w:b w:val="false"/>
          <w:i w:val="false"/>
          <w:color w:val="000000"/>
          <w:sz w:val="22"/>
        </w:rPr>
        <w:t>
</w:t>
      </w:r>
    </w:p>
    <w:p>
      <w:pPr>
        <w:spacing w:after="0"/>
        <w:ind w:left="0"/>
        <w:jc w:val="left"/>
      </w:pPr>
      <w:r>
        <w:rPr>
          <w:b/>
          <w:i w:val="false"/>
          <w:color w:val="000000"/>
        </w:rPr>
        <w:t>Abject disrespect</w:t>
      </w:r>
      <w:r>
        <w:rPr>
          <w:b/>
          <w:i w:val="false"/>
          <w:color w:val="000000"/>
        </w:rPr>
        <w:t xml:space="preserve"> - 2013-11-25 11:11</w:t>
      </w:r>
    </w:p>
    <w:p>
      <w:pPr>
        <w:spacing w:after="0"/>
        <w:ind w:left="0"/>
        <w:jc w:val="left"/>
      </w:pPr>
      <w:r>
        <w:br/>
      </w:r>
    </w:p>
    <w:p>
      <w:pPr>
        <w:spacing w:after="0"/>
        <w:ind w:left="0"/>
        <w:jc w:val="both"/>
      </w:pPr>
      <w:r>
        <w:rPr>
          <w:b w:val="false"/>
          <w:i w:val="false"/>
          <w:color w:val="000000"/>
          <w:sz w:val="22"/>
        </w:rPr>
        <w:t>Truth has no respect for the flesh.  So when it was given a body it did not take good care of it.  He starved of food.  He did not provided it a place to live.  He did not allow it to fear.  When he allowed it to cry or be angry it was for the sake of God.  And finally he did not allow it to live but gave it over to death willingly.
Truth has no respect for the body.
</w:t>
      </w:r>
    </w:p>
    <w:p>
      <w:pPr>
        <w:spacing w:after="0"/>
        <w:ind w:left="0"/>
        <w:jc w:val="left"/>
      </w:pPr>
      <w:r>
        <w:br/>
      </w:r>
      <w:r>
        <w:br/>
      </w:r>
      <w:r>
        <w:rPr>
          <w:b w:val="false"/>
          <w:i w:val="false"/>
          <w:color w:val="000000"/>
          <w:sz w:val="22"/>
        </w:rPr>
        <w:t>
</w:t>
      </w:r>
    </w:p>
    <w:p>
      <w:pPr>
        <w:spacing w:after="0"/>
        <w:ind w:left="0"/>
        <w:jc w:val="left"/>
      </w:pPr>
      <w:r>
        <w:rPr>
          <w:b/>
          <w:i w:val="false"/>
          <w:color w:val="000000"/>
        </w:rPr>
        <w:t>The prostitute</w:t>
      </w:r>
      <w:r>
        <w:rPr>
          <w:b/>
          <w:i w:val="false"/>
          <w:color w:val="000000"/>
        </w:rPr>
        <w:t xml:space="preserve"> - 2013-11-25 11:39</w:t>
      </w:r>
    </w:p>
    <w:p>
      <w:pPr>
        <w:spacing w:after="0"/>
        <w:ind w:left="0"/>
        <w:jc w:val="left"/>
      </w:pPr>
      <w:r>
        <w:br/>
      </w:r>
    </w:p>
    <w:p>
      <w:pPr>
        <w:spacing w:after="0"/>
        <w:ind w:left="0"/>
        <w:jc w:val="both"/>
      </w:pPr>
      <w:r>
        <w:rPr>
          <w:b w:val="false"/>
          <w:i w:val="false"/>
          <w:color w:val="000000"/>
          <w:sz w:val="22"/>
        </w:rPr>
        <w:t>The prostitute smiles at the young man.  Do not miss read her intent.  Young man she is not smiling at you because she likes what she sees.  She is not smiling because of anticipation of fun.  And the prospect of wealth is not enticing her to smile.
Young man pay attention to these words!  She is smiling because she knows she can kill you just by being alive.
</w:t>
      </w:r>
    </w:p>
    <w:p>
      <w:pPr>
        <w:spacing w:after="0"/>
        <w:ind w:left="0"/>
        <w:jc w:val="left"/>
      </w:pPr>
      <w:r>
        <w:br/>
      </w:r>
      <w:r>
        <w:br/>
      </w:r>
      <w:r>
        <w:rPr>
          <w:b w:val="false"/>
          <w:i w:val="false"/>
          <w:color w:val="000000"/>
          <w:sz w:val="22"/>
        </w:rPr>
        <w:t>
</w:t>
      </w:r>
    </w:p>
    <w:p>
      <w:pPr>
        <w:spacing w:after="0"/>
        <w:ind w:left="0"/>
        <w:jc w:val="left"/>
      </w:pPr>
      <w:r>
        <w:rPr>
          <w:b/>
          <w:i w:val="false"/>
          <w:color w:val="000000"/>
        </w:rPr>
        <w:t>A coming harvest</w:t>
      </w:r>
      <w:r>
        <w:rPr>
          <w:b/>
          <w:i w:val="false"/>
          <w:color w:val="000000"/>
        </w:rPr>
        <w:t xml:space="preserve"> - 2013-11-25 14:23</w:t>
      </w:r>
    </w:p>
    <w:p>
      <w:pPr>
        <w:spacing w:after="0"/>
        <w:ind w:left="0"/>
        <w:jc w:val="left"/>
      </w:pPr>
      <w:r>
        <w:br/>
      </w:r>
    </w:p>
    <w:p>
      <w:pPr>
        <w:spacing w:after="0"/>
        <w:ind w:left="0"/>
        <w:jc w:val="both"/>
      </w:pPr>
      <w:r>
        <w:rPr>
          <w:b w:val="false"/>
          <w:i w:val="false"/>
          <w:color w:val="000000"/>
          <w:sz w:val="22"/>
        </w:rPr>
        <w:t>One summer's day when I had very little else to do I went into town.  I walked down Main Street taking in the sights and the lights.  All the stores were in full array, the harvest was looming near.
Just passed the goldsmith's shop was a narrow wooden door.  I had not noticed it before.  Above the door, in rather small letters, the sign simply read "time".  
I opened the door out of curiosity and stepped inside.  A long room lay before me.  At the back of the room was a single desk.  There were no carpets, no chairs, no tables or no magazines.  There was nothing provided for customers.
Behind the desk sat immense young man.  I would guess him to be about his middle 30's.  He looked extremely strong, not at all the decrepit old bearded man I expected to find.
He gazed up over the top of his glasses and looked  directly into my eyes.  A split second was all it took for him to identify me.  "What are you doing here, Robert Styes?"  He asked.
His recognition of me was startling, so it took me a moment to respond.  "I only came in out of curiosity sir.  But I would like to ask you a few questions about where you came from what you do and where you will go."
Time simply blinked once.  "I don't answer questions and I have nothing for you.  I'll kill you when I'm ready.  Now go away."   With that he bowed his head again to continue the work I had interrupted.
I backed out the door through which I had come and gently, quietly, slowly, closed the latch.  I have not been the same since that day.  For I find myself constantly looking four time's approach.
</w:t>
      </w:r>
    </w:p>
    <w:p>
      <w:pPr>
        <w:spacing w:after="0"/>
        <w:ind w:left="0"/>
        <w:jc w:val="left"/>
      </w:pPr>
      <w:r>
        <w:br/>
      </w:r>
      <w:r>
        <w:br/>
      </w:r>
      <w:r>
        <w:rPr>
          <w:b w:val="false"/>
          <w:i w:val="false"/>
          <w:color w:val="000000"/>
          <w:sz w:val="22"/>
        </w:rPr>
        <w:t>
</w:t>
      </w:r>
    </w:p>
    <w:p>
      <w:pPr>
        <w:spacing w:after="0"/>
        <w:ind w:left="0"/>
        <w:jc w:val="left"/>
      </w:pPr>
      <w:r>
        <w:rPr>
          <w:b/>
          <w:i w:val="false"/>
          <w:color w:val="000000"/>
        </w:rPr>
        <w:t>Stubborn unwillingness</w:t>
      </w:r>
      <w:r>
        <w:rPr>
          <w:b/>
          <w:i w:val="false"/>
          <w:color w:val="000000"/>
        </w:rPr>
        <w:t xml:space="preserve"> - 2013-11-25 14:45</w:t>
      </w:r>
    </w:p>
    <w:p>
      <w:pPr>
        <w:spacing w:after="0"/>
        <w:ind w:left="0"/>
        <w:jc w:val="left"/>
      </w:pPr>
      <w:r>
        <w:br/>
      </w:r>
    </w:p>
    <w:p>
      <w:pPr>
        <w:spacing w:after="0"/>
        <w:ind w:left="0"/>
        <w:jc w:val="both"/>
      </w:pPr>
      <w:r>
        <w:rPr>
          <w:b w:val="false"/>
          <w:i w:val="false"/>
          <w:color w:val="000000"/>
          <w:sz w:val="22"/>
        </w:rPr>
        <w:t>An unwilling heart produces a mold ridden brain.  Mold thrives in cold dark places.
</w:t>
      </w:r>
    </w:p>
    <w:p>
      <w:pPr>
        <w:spacing w:after="0"/>
        <w:ind w:left="0"/>
        <w:jc w:val="left"/>
      </w:pPr>
      <w:r>
        <w:br/>
      </w:r>
      <w:r>
        <w:br/>
      </w:r>
      <w:r>
        <w:rPr>
          <w:b w:val="false"/>
          <w:i w:val="false"/>
          <w:color w:val="000000"/>
          <w:sz w:val="22"/>
        </w:rPr>
        <w:t>
</w:t>
      </w:r>
    </w:p>
    <w:p>
      <w:pPr>
        <w:spacing w:after="0"/>
        <w:ind w:left="0"/>
        <w:jc w:val="left"/>
      </w:pPr>
      <w:r>
        <w:rPr>
          <w:b/>
          <w:i w:val="false"/>
          <w:color w:val="000000"/>
        </w:rPr>
        <w:t>Missing a very large boat</w:t>
      </w:r>
      <w:r>
        <w:rPr>
          <w:b/>
          <w:i w:val="false"/>
          <w:color w:val="000000"/>
        </w:rPr>
        <w:t xml:space="preserve"> - 2013-11-26 05:12</w:t>
      </w:r>
    </w:p>
    <w:p>
      <w:pPr>
        <w:spacing w:after="0"/>
        <w:ind w:left="0"/>
        <w:jc w:val="left"/>
      </w:pPr>
      <w:r>
        <w:br/>
      </w:r>
    </w:p>
    <w:p>
      <w:pPr>
        <w:spacing w:after="0"/>
        <w:ind w:left="0"/>
        <w:jc w:val="both"/>
      </w:pPr>
      <w:r>
        <w:rPr>
          <w:b w:val="false"/>
          <w:i w:val="false"/>
          <w:color w:val="000000"/>
          <w:sz w:val="22"/>
        </w:rPr>
        <w:t>What does it mean to receive the Holy Spirit from the Lord Jesus?   John 20:21-23 says this:
21 Again Jesus said, “Peace be with you! As the Father has sent me, I am sending you.” 22 And with that he breathed on them and said, “Receive the Holy Spirit. 23 If you forgive anyone’s sins, their sins are forgiven; if you do not forgive them, they are not forgiven.”
Look at what the Lord connected to the receiving of the Holy Spirit!  Have you received his Holy Spirit?   What then does this passage mean?   And if we believe it to be true what effect does that have on our evangelism?   
Has anyone ever approached you in the name of the Lord, listened to your confession of sin, and forgiven you in the name of the Lord Jesus when they saw your contrite heart?  Have you ever done the same to anyone else?   Or are you like the mainstream church, "Let's believe a few things, but let's not get carried away".
Pray about it.  If its true we're missing a large boat!  And consider this, that corrupt men of power who love to walk around in flowing robes have misused this for their own personal financial gain. 
Take it back!  They have no right to do what they have done.  While we have every obligation to serve the Lord in power! </w:t>
      </w:r>
    </w:p>
    <w:p>
      <w:pPr>
        <w:spacing w:after="0"/>
        <w:ind w:left="0"/>
        <w:jc w:val="left"/>
      </w:pPr>
      <w:r>
        <w:br/>
      </w:r>
      <w:r>
        <w:br/>
      </w:r>
      <w:r>
        <w:rPr>
          <w:b w:val="false"/>
          <w:i w:val="false"/>
          <w:color w:val="000000"/>
          <w:sz w:val="22"/>
        </w:rPr>
        <w:t>
</w:t>
      </w:r>
    </w:p>
    <w:p>
      <w:pPr>
        <w:spacing w:after="0"/>
        <w:ind w:left="0"/>
        <w:jc w:val="left"/>
      </w:pPr>
      <w:r>
        <w:rPr>
          <w:b/>
          <w:i w:val="false"/>
          <w:color w:val="000000"/>
        </w:rPr>
        <w:t>Gargantuan ants</w:t>
      </w:r>
      <w:r>
        <w:rPr>
          <w:b/>
          <w:i w:val="false"/>
          <w:color w:val="000000"/>
        </w:rPr>
        <w:t xml:space="preserve"> - 2013-11-26 05:20</w:t>
      </w:r>
    </w:p>
    <w:p>
      <w:pPr>
        <w:spacing w:after="0"/>
        <w:ind w:left="0"/>
        <w:jc w:val="left"/>
      </w:pPr>
      <w:r>
        <w:br/>
      </w:r>
    </w:p>
    <w:p>
      <w:pPr>
        <w:spacing w:after="0"/>
        <w:ind w:left="0"/>
        <w:jc w:val="both"/>
      </w:pPr>
      <w:r>
        <w:rPr>
          <w:b w:val="false"/>
          <w:i w:val="false"/>
          <w:color w:val="000000"/>
          <w:sz w:val="22"/>
        </w:rPr>
        <w:t>It is such a challenge.  Only the Lord is able to help.  To roll gargantuan concepts into three or four lines.  And why is it necessary?  Because the people of my language have become lazy.  With a variety of excuses they refused to read more than one paragraph.
There is so much to learn.  There is so much to say.  But they refused steadfastly.  So the Sovereign Lord has been down to meet them where they are.  If they cannot hear many words will they even hear a few?
</w:t>
      </w:r>
    </w:p>
    <w:p>
      <w:pPr>
        <w:spacing w:after="0"/>
        <w:ind w:left="0"/>
        <w:jc w:val="left"/>
      </w:pPr>
      <w:r>
        <w:br/>
      </w:r>
      <w:r>
        <w:br/>
      </w:r>
      <w:r>
        <w:rPr>
          <w:b w:val="false"/>
          <w:i w:val="false"/>
          <w:color w:val="000000"/>
          <w:sz w:val="22"/>
        </w:rPr>
        <w:t>
</w:t>
      </w:r>
    </w:p>
    <w:p>
      <w:pPr>
        <w:spacing w:after="0"/>
        <w:ind w:left="0"/>
        <w:jc w:val="left"/>
      </w:pPr>
      <w:r>
        <w:rPr>
          <w:b/>
          <w:i w:val="false"/>
          <w:color w:val="000000"/>
        </w:rPr>
        <w:t>Issues</w:t>
      </w:r>
      <w:r>
        <w:rPr>
          <w:b/>
          <w:i w:val="false"/>
          <w:color w:val="000000"/>
        </w:rPr>
        <w:t xml:space="preserve"> - 2013-11-26 05:47</w:t>
      </w:r>
    </w:p>
    <w:p>
      <w:pPr>
        <w:spacing w:after="0"/>
        <w:ind w:left="0"/>
        <w:jc w:val="left"/>
      </w:pPr>
      <w:r>
        <w:br/>
      </w:r>
    </w:p>
    <w:p>
      <w:pPr>
        <w:spacing w:after="0"/>
        <w:ind w:left="0"/>
        <w:jc w:val="both"/>
      </w:pPr>
      <w:r>
        <w:rPr>
          <w:b w:val="false"/>
          <w:i w:val="false"/>
          <w:color w:val="000000"/>
          <w:sz w:val="22"/>
        </w:rPr>
        <w:t>There are issues that divide people from one another.  If friends want to stay united they will often avoid these issues.  There are such issues which should not be discussed because their only value is that they divide.  
But there are other issues which naturally divide men one from another yet are essential for our survival.  If we ignore those essential issues it is to our detriment.
Jesus is one of the latter.  He is the least likely to be discussed between friends.  Yet he is the very breath we breathe.  He is the reason that you have a friend at all!  In fact he is the reason that you know what the word friend means.
</w:t>
      </w:r>
    </w:p>
    <w:p>
      <w:pPr>
        <w:spacing w:after="0"/>
        <w:ind w:left="0"/>
        <w:jc w:val="left"/>
      </w:pPr>
      <w:r>
        <w:br/>
      </w:r>
      <w:r>
        <w:br/>
      </w:r>
      <w:r>
        <w:rPr>
          <w:b w:val="false"/>
          <w:i w:val="false"/>
          <w:color w:val="000000"/>
          <w:sz w:val="22"/>
        </w:rPr>
        <w:t>
</w:t>
      </w:r>
    </w:p>
    <w:p>
      <w:pPr>
        <w:spacing w:after="0"/>
        <w:ind w:left="0"/>
        <w:jc w:val="left"/>
      </w:pPr>
      <w:r>
        <w:rPr>
          <w:b/>
          <w:i w:val="false"/>
          <w:color w:val="000000"/>
        </w:rPr>
        <w:t>"Well just scrape me up."</w:t>
      </w:r>
      <w:r>
        <w:rPr>
          <w:b/>
          <w:i w:val="false"/>
          <w:color w:val="000000"/>
        </w:rPr>
        <w:t xml:space="preserve"> - 2013-11-26 07:04</w:t>
      </w:r>
    </w:p>
    <w:p>
      <w:pPr>
        <w:spacing w:after="0"/>
        <w:ind w:left="0"/>
        <w:jc w:val="left"/>
      </w:pPr>
      <w:r>
        <w:br/>
      </w:r>
    </w:p>
    <w:p>
      <w:pPr>
        <w:spacing w:after="0"/>
        <w:ind w:left="0"/>
        <w:jc w:val="both"/>
      </w:pPr>
      <w:r>
        <w:rPr>
          <w:b w:val="false"/>
          <w:i w:val="false"/>
          <w:color w:val="000000"/>
          <w:sz w:val="22"/>
        </w:rPr>
        <w:t>Warning!  Long post ahead!
Can a knife be too sharp?   I guess if you want to use it as a hammer, the answer would have to be yes.  But who in their right mind does that?
We are told that iron sharpens iron.  And we heard it as if in a positive sense.  Do my brothers and sisters understand this proverb?  The reason I ask is because when I come alongside someone to speak about God's things they often run away.  And sadly enough, I have been guilty of the same thing.   If it is a lack of understanding, that's understandable.
Mind if I investigate?
Why would anyone scrape two chunks of iron together so as to sharpen them?  They have no handle.  They have no specific purpose.  And you no sooner sharpen them a bit and rust takes over.  What a useless endeavor indeed.
Modern man does not understand the proverb.  Sharpening is for a task.  Sharpening removes a few pieces of essential material.  In a sense, sharpening is an act of destruction.  Sharpening requires diligence (honing after every task is required ).  And we must admit, no two pieces of iron can pick themselves up and intentionally sharpen one another.  
It is a third party who will do all these things according to his own will.  Blades of iron which refuse to cooperate are hammered down and thrown into the furnace.  But that iron which yields to the masters hand will find itself exceedingly  useful.
The Lord places two pieces of iron side by side and rubs them together causing friction and heat.  A certain destruction is taking place by the will of God.  Don't be surprised if the guy next to you rubs you the wrong way.
Specifically what is it in us that refuses to be sharpened by our fellow man?   Isn't it pride?  And doesn't pride continually threaten to have us thrown into the fire?
</w:t>
      </w:r>
    </w:p>
    <w:p>
      <w:pPr>
        <w:spacing w:after="0"/>
        <w:ind w:left="0"/>
        <w:jc w:val="left"/>
      </w:pPr>
      <w:r>
        <w:br/>
      </w:r>
      <w:r>
        <w:br/>
      </w:r>
      <w:r>
        <w:rPr>
          <w:b w:val="false"/>
          <w:i w:val="false"/>
          <w:color w:val="000000"/>
          <w:sz w:val="22"/>
        </w:rPr>
        <w:t>
</w:t>
      </w:r>
    </w:p>
    <w:p>
      <w:pPr>
        <w:spacing w:after="0"/>
        <w:ind w:left="0"/>
        <w:jc w:val="left"/>
      </w:pPr>
      <w:r>
        <w:rPr>
          <w:b/>
          <w:i w:val="false"/>
          <w:color w:val="000000"/>
        </w:rPr>
        <w:t>Intention is everything</w:t>
      </w:r>
      <w:r>
        <w:rPr>
          <w:b/>
          <w:i w:val="false"/>
          <w:color w:val="000000"/>
        </w:rPr>
        <w:t xml:space="preserve"> - 2013-11-26 07:22</w:t>
      </w:r>
    </w:p>
    <w:p>
      <w:pPr>
        <w:spacing w:after="0"/>
        <w:ind w:left="0"/>
        <w:jc w:val="left"/>
      </w:pPr>
      <w:r>
        <w:br/>
      </w:r>
    </w:p>
    <w:p>
      <w:pPr>
        <w:spacing w:after="0"/>
        <w:ind w:left="0"/>
        <w:jc w:val="both"/>
      </w:pPr>
      <w:r>
        <w:rPr>
          <w:b w:val="false"/>
          <w:i w:val="false"/>
          <w:color w:val="000000"/>
          <w:sz w:val="22"/>
        </w:rPr>
        <w:t>The Lord Jesus is not a house mover.  It is the building codes of men that do that.  The Lord Jesus comes to remodel your house into a palace.   To the point that it made no longer be proper I'm on man to have you stand where you do.  Until then stand your ground!
</w:t>
      </w:r>
    </w:p>
    <w:p>
      <w:pPr>
        <w:spacing w:after="0"/>
        <w:ind w:left="0"/>
        <w:jc w:val="left"/>
      </w:pPr>
      <w:r>
        <w:br/>
      </w:r>
      <w:r>
        <w:br/>
      </w:r>
      <w:r>
        <w:rPr>
          <w:b w:val="false"/>
          <w:i w:val="false"/>
          <w:color w:val="000000"/>
          <w:sz w:val="22"/>
        </w:rPr>
        <w:t>
</w:t>
      </w:r>
    </w:p>
    <w:p>
      <w:pPr>
        <w:spacing w:after="0"/>
        <w:ind w:left="0"/>
        <w:jc w:val="left"/>
      </w:pPr>
      <w:r>
        <w:rPr>
          <w:b/>
          <w:i w:val="false"/>
          <w:color w:val="000000"/>
        </w:rPr>
        <w:t>My race for words</w:t>
      </w:r>
      <w:r>
        <w:rPr>
          <w:b/>
          <w:i w:val="false"/>
          <w:color w:val="000000"/>
        </w:rPr>
        <w:t xml:space="preserve"> - 2013-11-26 07:43</w:t>
      </w:r>
    </w:p>
    <w:p>
      <w:pPr>
        <w:spacing w:after="0"/>
        <w:ind w:left="0"/>
        <w:jc w:val="left"/>
      </w:pPr>
      <w:r>
        <w:br/>
      </w:r>
    </w:p>
    <w:p>
      <w:pPr>
        <w:spacing w:after="0"/>
        <w:ind w:left="0"/>
        <w:jc w:val="both"/>
      </w:pPr>
      <w:r>
        <w:rPr>
          <w:b w:val="false"/>
          <w:i w:val="false"/>
          <w:color w:val="000000"/>
          <w:sz w:val="22"/>
        </w:rPr>
        <w:t>I am in the race to compile as many posts regarding the gospel as possible.  The reason is not for money, fame, power or prestige.  It is for a simple reason.  The lord jesus is so very beautiful, so complete, that no man is capable of writing the full of him if you were to write from youth to death.
These are simply a chronicle of understanding blossoming.  Like any other man I want to be heard, yes.  But the hearing of my  opinion can never satisfy.  And how should I expect my words to find proper interpretation?
Therefore I do not write for you.  I have no need to write for myself.  I simply write for the glory of you who has purchased me.  All these words are his.  He will do with them as pleases him.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Breviticism</w:t>
      </w:r>
      <w:r>
        <w:rPr>
          <w:b/>
          <w:i w:val="false"/>
          <w:color w:val="000000"/>
        </w:rPr>
        <w:t xml:space="preserve"> - 2013-11-26 08:21</w:t>
      </w:r>
    </w:p>
    <w:p>
      <w:pPr>
        <w:spacing w:after="0"/>
        <w:ind w:left="0"/>
        <w:jc w:val="left"/>
      </w:pPr>
      <w:r>
        <w:br/>
      </w:r>
    </w:p>
    <w:p>
      <w:pPr>
        <w:spacing w:after="0"/>
        <w:ind w:left="0"/>
        <w:jc w:val="both"/>
      </w:pPr>
      <w:r>
        <w:rPr>
          <w:b w:val="false"/>
          <w:i w:val="false"/>
          <w:color w:val="000000"/>
          <w:sz w:val="22"/>
        </w:rPr>
        <w:t>Breviticism is a horrible and deadly disease.  You've likely never read about it because it hasn't been made a headline.
In summary, Breviticism is caused by Mediaticularitus.  It is an infection of the mind and the heart.  There is no known cure.  Though some have been reported to have rallied themselves to remission.
It is quite possible that you have not understood a single word I've been writing.  I must warn you that is a symptom of Breviticism.  It also maybe that your vocabulary is somewhat limited.  A vocabularic fix is to sound out the syllables.
I will tell you there is quite a bit of humor in what I wrote.  Consider it a puzzle.
</w:t>
      </w:r>
    </w:p>
    <w:p>
      <w:pPr>
        <w:spacing w:after="0"/>
        <w:ind w:left="0"/>
        <w:jc w:val="left"/>
      </w:pPr>
      <w:r>
        <w:br/>
      </w:r>
      <w:r>
        <w:br/>
      </w:r>
      <w:r>
        <w:rPr>
          <w:b w:val="false"/>
          <w:i w:val="false"/>
          <w:color w:val="000000"/>
          <w:sz w:val="22"/>
        </w:rPr>
        <w:t>
</w:t>
      </w:r>
    </w:p>
    <w:p>
      <w:pPr>
        <w:spacing w:after="0"/>
        <w:ind w:left="0"/>
        <w:jc w:val="left"/>
      </w:pPr>
      <w:r>
        <w:rPr>
          <w:b/>
          <w:i w:val="false"/>
          <w:color w:val="000000"/>
        </w:rPr>
        <w:t>The necessity of the Gospel</w:t>
      </w:r>
      <w:r>
        <w:rPr>
          <w:b/>
          <w:i w:val="false"/>
          <w:color w:val="000000"/>
        </w:rPr>
        <w:t xml:space="preserve"> - 2013-11-27 09:47</w:t>
      </w:r>
    </w:p>
    <w:p>
      <w:pPr>
        <w:spacing w:after="0"/>
        <w:ind w:left="0"/>
        <w:jc w:val="left"/>
      </w:pPr>
      <w:r>
        <w:br/>
      </w:r>
    </w:p>
    <w:p>
      <w:pPr>
        <w:spacing w:after="0"/>
        <w:ind w:left="0"/>
        <w:jc w:val="both"/>
      </w:pPr>
      <w:r>
        <w:rPr>
          <w:b w:val="false"/>
          <w:i w:val="false"/>
          <w:color w:val="000000"/>
          <w:sz w:val="22"/>
        </w:rPr>
        <w:t>It is comparatively easy to convince a man of his sin.  It travels with us moment by moment.  Guilt is a majority of our spiritual make up.  And it is the substance that leaks out into our fleshly day.  And by that "awakening" a man becomes aware of a need to cleanse himself.  So, by that means, it is also comparatively easy to convince a man that Jesus is a necessary aspect of this cleansing.
We read and hear of people saying that they need the Lord all day long.  Just a cursory look into the Christian announcement by His people will provide a rather overwhelming view of our sense of need.  And how can that be a fault?  All men know of their guilt.  It is a natural outcome that others should hear us speaking of our need for the Lord's blood in decimating our sins.
But something less vocal comes up from the horizon of the Christian experience.  We strive all day long to convince ourselves and others that this "something more" is just as essential as the preliminary acknowledgement of our need for salvation.
It is essential that we recognize that we are not just saved to make us  happy folk.   We are saved that we might enter into His suffering.    We are saved that we might become brothers in the Lord's testing.  We live in the same place He was tested.  He was found to be without sin.  He was found agreeing with His Father in Heaven.  And He was rewarded because of His faithful heart.
We too are living in that same place of testing.  And when we are set free of that pernicious guilt, we are then called to walk as He did.  We have become bonded to His character.  This seems to be a very difficult matter to convey to all who are learning to love the Lord of Love.
As we walk in this place we learn to carry our soul to Him at every turn.  It is in this learning that we recognize that we are far more than just man.  Here we learn that we are to share in His duties here.  Not only do we learn to speak His language.  We also learn to mimic His activity.  Prayer, a certain striving against sin toward holiness, and service to every creature.  These things are far more important than that initial saving knowledge.  Yet few are willing to enter in.
It seems enough for most that they accept the Lord as their Master so that their sins are forgiven.  But to serve that Master seems a bit of a
</w:t>
      </w:r>
    </w:p>
    <w:p>
      <w:pPr>
        <w:spacing w:after="0"/>
        <w:ind w:left="0"/>
        <w:jc w:val="both"/>
      </w:pPr>
      <w:r>
        <w:drawing>
          <wp:inline distT="0" distB="0" distL="0" distR="0">
            <wp:extent cx="2857500" cy="3609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6"/>
                    <a:stretch>
                      <a:fillRect/>
                    </a:stretch>
                  </pic:blipFill>
                  <pic:spPr>
                    <a:xfrm>
                      <a:off x="0" y="0"/>
                      <a:ext cx="2857500" cy="3609975"/>
                    </a:xfrm>
                    <a:prstGeom prst="rect">
                      <a:avLst/>
                    </a:prstGeom>
                  </pic:spPr>
                </pic:pic>
              </a:graphicData>
            </a:graphic>
          </wp:inline>
        </w:drawing>
      </w:r>
      <w:hyperlink r:id="rId117">
        <w:r>
          <w:rPr>
            <w:rStyle w:val="Hyperlink"/>
            <w:b w:val="false"/>
            <w:i w:val="false"/>
            <w:color w:val="0000ff"/>
            <w:sz w:val="22"/>
            <w:u w:val="single"/>
          </w:rPr>
          <w:t> </w:t>
        </w:r>
      </w:hyperlink>
      <w:r>
        <w:br/>
      </w:r>
      <w:r>
        <w:rPr>
          <w:b w:val="false"/>
          <w:i w:val="false"/>
          <w:color w:val="000000"/>
          <w:sz w:val="22"/>
        </w:rPr>
        <w:t>English: Baptism of Christ (Photo credit: Wikipedia)</w:t>
      </w:r>
    </w:p>
    <w:p>
      <w:pPr>
        <w:spacing w:after="0"/>
        <w:ind w:left="0"/>
        <w:jc w:val="both"/>
      </w:pPr>
      <w:r>
        <w:rPr>
          <w:b w:val="false"/>
          <w:i w:val="false"/>
          <w:color w:val="000000"/>
          <w:sz w:val="22"/>
        </w:rPr>
        <w:t>
stretch to them.  Yet it is the essential part of our walk.  To begin to walk in the matter of salvation is not the entirety of the message.  To walk and suffer as He walked and suffered is the predominant theme of Christianity.
And so, I wrote this post with the matter that matters most.  I can't make anyone come to grips with this concept.  Preaching is done across the entire world, every day and night regarding this subject.  So few hear it.  So few accept it.  So few do it.   Why?  Because salvation from guilt and sin is a natural desire of the human mind.  But the walk of Jesus comes from the Holy Spirit.  As we learn to listen to the Holy Spirit, we find ourselves compelled to agree with the Father in Heaven.  Thus we begin to understand the necessity to live as the Lord Jesus lived.  He became a servant, though He is the Son of God.  We too are called to become servants, though we are sons of the same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Deal</w:t>
      </w:r>
      <w:r>
        <w:rPr>
          <w:b/>
          <w:i w:val="false"/>
          <w:color w:val="000000"/>
        </w:rPr>
        <w:t xml:space="preserve"> - 2013-11-30 10:49</w:t>
      </w:r>
    </w:p>
    <w:p>
      <w:pPr>
        <w:spacing w:after="0"/>
        <w:ind w:left="0"/>
        <w:jc w:val="left"/>
      </w:pPr>
      <w:r>
        <w:br/>
      </w:r>
    </w:p>
    <w:p>
      <w:pPr>
        <w:spacing w:after="0"/>
        <w:ind w:left="0"/>
        <w:jc w:val="both"/>
      </w:pPr>
      <w:r>
        <w:rPr>
          <w:b w:val="false"/>
          <w:i w:val="false"/>
          <w:color w:val="000000"/>
          <w:sz w:val="22"/>
        </w:rPr>
        <w:t>Some people say, "I'll let go of my sin when you pry it from my cold dead fingers".   God says, "Deal.  Come up here, let's shake on it ".
Think Eternity.
</w:t>
      </w:r>
    </w:p>
    <w:p>
      <w:pPr>
        <w:spacing w:after="0"/>
        <w:ind w:left="0"/>
        <w:jc w:val="left"/>
      </w:pPr>
      <w:r>
        <w:br/>
      </w:r>
      <w:r>
        <w:br/>
      </w:r>
      <w:r>
        <w:rPr>
          <w:b w:val="false"/>
          <w:i w:val="false"/>
          <w:color w:val="000000"/>
          <w:sz w:val="22"/>
        </w:rPr>
        <w:t>
</w:t>
      </w:r>
    </w:p>
    <w:p>
      <w:pPr>
        <w:spacing w:after="0"/>
        <w:ind w:left="0"/>
        <w:jc w:val="left"/>
      </w:pPr>
      <w:r>
        <w:rPr>
          <w:b/>
          <w:i w:val="false"/>
          <w:color w:val="000000"/>
        </w:rPr>
        <w:t>These years</w:t>
      </w:r>
      <w:r>
        <w:rPr>
          <w:b/>
          <w:i w:val="false"/>
          <w:color w:val="000000"/>
        </w:rPr>
        <w:t xml:space="preserve"> - 2013-11-30 22:16</w:t>
      </w:r>
    </w:p>
    <w:p>
      <w:pPr>
        <w:spacing w:after="0"/>
        <w:ind w:left="0"/>
        <w:jc w:val="left"/>
      </w:pPr>
      <w:r>
        <w:br/>
      </w:r>
    </w:p>
    <w:p>
      <w:pPr>
        <w:spacing w:after="0"/>
        <w:ind w:left="0"/>
        <w:jc w:val="both"/>
      </w:pPr>
      <w:r>
        <w:rPr>
          <w:b w:val="false"/>
          <w:i w:val="false"/>
          <w:color w:val="000000"/>
          <w:sz w:val="22"/>
        </w:rPr>
        <w:t>This is the only age of salvation.  It will never come again.  These are the only years you will be given to receive his salvation.
Your good deeds will never be sufficient to rescue you from the coming judgement.   Do you find yourself relying on being a good person?
Did you know that jesus is the only one who has pleased the Father in heaven?   Letting jesus become the master of your life is the only way to do the things that please God.  
Only the Son is capable of guiding  you through this morass of choices;  making it through this life, arriving before him as one who is able and willing to listen and obey.
Your mind will tell you differently.   But who do you think would be more reliable, your mind or the One who has been with the Father from the beginning?
Submit now and win everything.  Or remain where you are and lose it all.
</w:t>
      </w:r>
    </w:p>
    <w:p>
      <w:pPr>
        <w:spacing w:after="0"/>
        <w:ind w:left="0"/>
        <w:jc w:val="left"/>
      </w:pPr>
      <w:r>
        <w:br/>
      </w:r>
      <w:r>
        <w:br/>
      </w:r>
      <w:r>
        <w:rPr>
          <w:b w:val="false"/>
          <w:i w:val="false"/>
          <w:color w:val="000000"/>
          <w:sz w:val="22"/>
        </w:rPr>
        <w:t>
</w:t>
      </w:r>
    </w:p>
    <w:p>
      <w:pPr>
        <w:spacing w:after="0"/>
        <w:ind w:left="0"/>
        <w:jc w:val="left"/>
      </w:pPr>
      <w:r>
        <w:rPr>
          <w:b/>
          <w:i w:val="false"/>
          <w:color w:val="000000"/>
        </w:rPr>
        <w:t>2013 - 12</w:t>
      </w:r>
    </w:p>
    <w:p>
      <w:pPr>
        <w:spacing w:after="0"/>
        <w:ind w:left="0"/>
        <w:jc w:val="left"/>
      </w:pPr>
      <w:r>
        <w:rPr>
          <w:b/>
          <w:i w:val="false"/>
          <w:color w:val="000000"/>
        </w:rPr>
        <w:t>Eternal pets</w:t>
      </w:r>
      <w:r>
        <w:rPr>
          <w:b/>
          <w:i w:val="false"/>
          <w:color w:val="000000"/>
        </w:rPr>
        <w:t xml:space="preserve"> - 2013-12-01 09:17</w:t>
      </w:r>
    </w:p>
    <w:p>
      <w:pPr>
        <w:spacing w:after="0"/>
        <w:ind w:left="0"/>
        <w:jc w:val="left"/>
      </w:pPr>
      <w:r>
        <w:br/>
      </w:r>
    </w:p>
    <w:p>
      <w:pPr>
        <w:spacing w:after="0"/>
        <w:ind w:left="0"/>
        <w:jc w:val="both"/>
      </w:pPr>
      <w:r>
        <w:rPr>
          <w:b w:val="false"/>
          <w:i w:val="false"/>
          <w:color w:val="000000"/>
          <w:sz w:val="22"/>
        </w:rPr>
        <w:t>He can't explain why he won't do holy.  He knows he falls into that category of "dog".  Anger burns beneath the surface.  He's expecting so much more of himself.
A dog is just a dog.  You won't make one President.  He won't lay cement.  He won't go shopping for the household needs.  He can't take out a loan, or make a single payment.  He's just a dog.
But he's your dog.  You love him like he's one of your children.  You take him to the doctor when he gets a cough.  You think of him often and provide for his dog needs.  He's part of the family.
I don't write this to excuse sin.  I write this to remind the weak that there is the greatest in the kingdom of heaven.  And there is the least.  These people are real.  They will exist.  All I can do is encourage others to keep diggin!
</w:t>
      </w:r>
      <w:r>
        <w:drawing>
          <wp:inline distT="0" distB="0" distL="0" distR="0">
            <wp:extent cx="5732145" cy="764286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8"/>
                    <a:stretch>
                      <a:fillRect/>
                    </a:stretch>
                  </pic:blipFill>
                  <pic:spPr>
                    <a:xfrm>
                      <a:off x="0" y="0"/>
                      <a:ext cx="5732145" cy="7642860"/>
                    </a:xfrm>
                    <a:prstGeom prst="rect">
                      <a:avLst/>
                    </a:prstGeom>
                  </pic:spPr>
                </pic:pic>
              </a:graphicData>
            </a:graphic>
          </wp:inline>
        </w:drawing>
      </w:r>
      <w:hyperlink r:id="rId119">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Picasso Christianity</w:t>
      </w:r>
      <w:r>
        <w:rPr>
          <w:b/>
          <w:i w:val="false"/>
          <w:color w:val="000000"/>
        </w:rPr>
        <w:t xml:space="preserve"> - 2013-12-01 11:15</w:t>
      </w:r>
    </w:p>
    <w:p>
      <w:pPr>
        <w:spacing w:after="0"/>
        <w:ind w:left="0"/>
        <w:jc w:val="left"/>
      </w:pPr>
      <w:r>
        <w:br/>
      </w:r>
    </w:p>
    <w:p>
      <w:pPr>
        <w:spacing w:after="0"/>
        <w:ind w:left="0"/>
        <w:jc w:val="both"/>
      </w:pPr>
      <w:r>
        <w:drawing>
          <wp:inline distT="0" distB="0" distL="0" distR="0">
            <wp:extent cx="4229100" cy="6299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0"/>
                    <a:stretch>
                      <a:fillRect/>
                    </a:stretch>
                  </pic:blipFill>
                  <pic:spPr>
                    <a:xfrm>
                      <a:off x="0" y="0"/>
                      <a:ext cx="4229100" cy="6299200"/>
                    </a:xfrm>
                    <a:prstGeom prst="rect">
                      <a:avLst/>
                    </a:prstGeom>
                  </pic:spPr>
                </pic:pic>
              </a:graphicData>
            </a:graphic>
          </wp:inline>
        </w:drawing>
      </w:r>
      <w:hyperlink r:id="rId121">
        <w:r>
          <w:rPr>
            <w:rStyle w:val="Hyperlink"/>
            <w:b w:val="false"/>
            <w:i w:val="false"/>
            <w:color w:val="0000ff"/>
            <w:sz w:val="22"/>
            <w:u w:val="single"/>
          </w:rPr>
          <w:t> </w:t>
        </w:r>
      </w:hyperlink>
      <w:r>
        <w:rPr>
          <w:b w:val="false"/>
          <w:i w:val="false"/>
          <w:color w:val="000000"/>
          <w:sz w:val="22"/>
        </w:rPr>
        <w:t xml:space="preserve"> 
It's better to stagger into Heaven, bouncing your bruised butt on the rocks of "The Way", than to live in lavish peace of mind.  The first is keenly aware of the urgency of the Gospel.  The second leaves all that "stuff" to the holy folk.  
Beware sleep!  Dreams may have kinship to reality,  but the reality of dreams is more like a Picasso painting.  Wake up!  He's about to split the heavens!
</w:t>
      </w:r>
    </w:p>
    <w:p>
      <w:pPr>
        <w:spacing w:after="0"/>
        <w:ind w:left="0"/>
        <w:jc w:val="left"/>
      </w:pPr>
      <w:r>
        <w:br/>
      </w:r>
      <w:r>
        <w:br/>
      </w:r>
      <w:r>
        <w:rPr>
          <w:b w:val="false"/>
          <w:i w:val="false"/>
          <w:color w:val="000000"/>
          <w:sz w:val="22"/>
        </w:rPr>
        <w:t>
</w:t>
      </w:r>
    </w:p>
    <w:p>
      <w:pPr>
        <w:spacing w:after="0"/>
        <w:ind w:left="0"/>
        <w:jc w:val="left"/>
      </w:pPr>
      <w:r>
        <w:rPr>
          <w:b/>
          <w:i w:val="false"/>
          <w:color w:val="000000"/>
        </w:rPr>
        <w:t>Get Keyed!</w:t>
      </w:r>
      <w:r>
        <w:rPr>
          <w:b/>
          <w:i w:val="false"/>
          <w:color w:val="000000"/>
        </w:rPr>
        <w:t xml:space="preserve"> - 2013-12-01 11:40</w:t>
      </w:r>
    </w:p>
    <w:p>
      <w:pPr>
        <w:spacing w:after="0"/>
        <w:ind w:left="0"/>
        <w:jc w:val="left"/>
      </w:pPr>
      <w:r>
        <w:br/>
      </w:r>
    </w:p>
    <w:p>
      <w:pPr>
        <w:spacing w:after="0"/>
        <w:ind w:left="0"/>
        <w:jc w:val="both"/>
      </w:pPr>
      <w:r>
        <w:drawing>
          <wp:inline distT="0" distB="0" distL="0" distR="0">
            <wp:extent cx="5732145" cy="543407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2"/>
                    <a:stretch>
                      <a:fillRect/>
                    </a:stretch>
                  </pic:blipFill>
                  <pic:spPr>
                    <a:xfrm>
                      <a:off x="0" y="0"/>
                      <a:ext cx="5732145" cy="5434073"/>
                    </a:xfrm>
                    <a:prstGeom prst="rect">
                      <a:avLst/>
                    </a:prstGeom>
                  </pic:spPr>
                </pic:pic>
              </a:graphicData>
            </a:graphic>
          </wp:inline>
        </w:drawing>
      </w:r>
      <w:hyperlink r:id="rId123">
        <w:r>
          <w:rPr>
            <w:rStyle w:val="Hyperlink"/>
            <w:b w:val="false"/>
            <w:i w:val="false"/>
            <w:color w:val="0000ff"/>
            <w:sz w:val="22"/>
            <w:u w:val="single"/>
          </w:rPr>
          <w:t> </w:t>
        </w:r>
      </w:hyperlink>
      <w:r>
        <w:rPr>
          <w:b w:val="false"/>
          <w:i w:val="false"/>
          <w:color w:val="000000"/>
          <w:sz w:val="22"/>
        </w:rPr>
        <w:t>
The door knob without a lock can be openned by anyone.  That means anything can get in anytime.   Why have a door at all?
Lock your soul for the Lord.  Ask before opening.   Be selective of what's inside and you'll fair far better.
</w:t>
      </w:r>
    </w:p>
    <w:p>
      <w:pPr>
        <w:spacing w:after="0"/>
        <w:ind w:left="0"/>
        <w:jc w:val="left"/>
      </w:pPr>
      <w:r>
        <w:br/>
      </w:r>
      <w:r>
        <w:br/>
      </w:r>
      <w:r>
        <w:rPr>
          <w:b w:val="false"/>
          <w:i w:val="false"/>
          <w:color w:val="000000"/>
          <w:sz w:val="22"/>
        </w:rPr>
        <w:t>
</w:t>
      </w:r>
    </w:p>
    <w:p>
      <w:pPr>
        <w:spacing w:after="0"/>
        <w:ind w:left="0"/>
        <w:jc w:val="left"/>
      </w:pPr>
      <w:r>
        <w:rPr>
          <w:b/>
          <w:i w:val="false"/>
          <w:color w:val="000000"/>
        </w:rPr>
        <w:t>The Culmination of All Literary Works.</w:t>
      </w:r>
      <w:r>
        <w:rPr>
          <w:b/>
          <w:i w:val="false"/>
          <w:color w:val="000000"/>
        </w:rPr>
        <w:t xml:space="preserve"> - 2013-12-01 12:15</w:t>
      </w:r>
    </w:p>
    <w:p>
      <w:pPr>
        <w:spacing w:after="0"/>
        <w:ind w:left="0"/>
        <w:jc w:val="left"/>
      </w:pPr>
      <w:r>
        <w:br/>
      </w:r>
    </w:p>
    <w:p>
      <w:pPr>
        <w:spacing w:after="0"/>
        <w:ind w:left="0"/>
        <w:jc w:val="both"/>
      </w:pPr>
      <w:r>
        <w:drawing>
          <wp:inline distT="0" distB="0" distL="0" distR="0">
            <wp:extent cx="5732145" cy="38176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4"/>
                    <a:stretch>
                      <a:fillRect/>
                    </a:stretch>
                  </pic:blipFill>
                  <pic:spPr>
                    <a:xfrm>
                      <a:off x="0" y="0"/>
                      <a:ext cx="5732145" cy="3817609"/>
                    </a:xfrm>
                    <a:prstGeom prst="rect">
                      <a:avLst/>
                    </a:prstGeom>
                  </pic:spPr>
                </pic:pic>
              </a:graphicData>
            </a:graphic>
          </wp:inline>
        </w:drawing>
      </w:r>
      <w:hyperlink r:id="rId125">
        <w:r>
          <w:rPr>
            <w:rStyle w:val="Hyperlink"/>
            <w:b w:val="false"/>
            <w:i w:val="false"/>
            <w:color w:val="0000ff"/>
            <w:sz w:val="22"/>
            <w:u w:val="single"/>
          </w:rPr>
          <w:t> </w:t>
        </w:r>
      </w:hyperlink>
      <w:r>
        <w:rPr>
          <w:b w:val="false"/>
          <w:i w:val="false"/>
          <w:color w:val="000000"/>
          <w:sz w:val="22"/>
        </w:rPr>
        <w:t>
From folly comes warnings.  Wisdom is made clearest when standing next to fools.   If it were not for fools, the world would lack 1/3 its literary works.
From anguish comes exquisite melody.  As if one squeezes fruit for its sweet nectar.   If it were not for anguish the world would lack 1/3 of its literary  works.
From death comes the deepest of introspection.  Because of death, horrible sufferings are endured, and men garner inspiration.  If it were not for death the world would lack 1/3 of its literary works.
God has written the outline of His Son's Glory.  Every story, song, and experience will contain that outline.  The obedience of Jesus fulfilled the entirety of all the literary works of man.  The story finds completion in God's Holy Son.
</w:t>
      </w:r>
    </w:p>
    <w:p>
      <w:pPr>
        <w:spacing w:after="0"/>
        <w:ind w:left="0"/>
        <w:jc w:val="left"/>
      </w:pPr>
      <w:r>
        <w:br/>
      </w:r>
      <w:r>
        <w:br/>
      </w:r>
      <w:r>
        <w:rPr>
          <w:b w:val="false"/>
          <w:i w:val="false"/>
          <w:color w:val="000000"/>
          <w:sz w:val="22"/>
        </w:rPr>
        <w:t>
</w:t>
      </w:r>
    </w:p>
    <w:p>
      <w:pPr>
        <w:spacing w:after="0"/>
        <w:ind w:left="0"/>
        <w:jc w:val="left"/>
      </w:pPr>
      <w:r>
        <w:rPr>
          <w:b/>
          <w:i w:val="false"/>
          <w:color w:val="000000"/>
        </w:rPr>
        <w:t>Last call</w:t>
      </w:r>
      <w:r>
        <w:rPr>
          <w:b/>
          <w:i w:val="false"/>
          <w:color w:val="000000"/>
        </w:rPr>
        <w:t xml:space="preserve"> - 2013-12-01 14:05</w:t>
      </w:r>
    </w:p>
    <w:p>
      <w:pPr>
        <w:spacing w:after="0"/>
        <w:ind w:left="0"/>
        <w:jc w:val="left"/>
      </w:pPr>
      <w:r>
        <w:br/>
      </w:r>
    </w:p>
    <w:p>
      <w:pPr>
        <w:spacing w:after="0"/>
        <w:ind w:left="0"/>
        <w:jc w:val="both"/>
      </w:pPr>
      <w:r>
        <w:drawing>
          <wp:inline distT="0" distB="0" distL="0" distR="0">
            <wp:extent cx="38100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6"/>
                    <a:stretch>
                      <a:fillRect/>
                    </a:stretch>
                  </pic:blipFill>
                  <pic:spPr>
                    <a:xfrm>
                      <a:off x="0" y="0"/>
                      <a:ext cx="3810000" cy="3810000"/>
                    </a:xfrm>
                    <a:prstGeom prst="rect">
                      <a:avLst/>
                    </a:prstGeom>
                  </pic:spPr>
                </pic:pic>
              </a:graphicData>
            </a:graphic>
          </wp:inline>
        </w:drawing>
      </w:r>
      <w:hyperlink r:id="rId127">
        <w:r>
          <w:rPr>
            <w:rStyle w:val="Hyperlink"/>
            <w:b w:val="false"/>
            <w:i w:val="false"/>
            <w:color w:val="0000ff"/>
            <w:sz w:val="22"/>
            <w:u w:val="single"/>
          </w:rPr>
          <w:t> </w:t>
        </w:r>
      </w:hyperlink>
      <w:r>
        <w:rPr>
          <w:b w:val="false"/>
          <w:i w:val="false"/>
          <w:color w:val="000000"/>
          <w:sz w:val="22"/>
        </w:rPr>
        <w:t>
In any liquor joint there's always a last call.  It doesn't matter how much money you have (or don't).  It doesn't matter how much fun your having.  It doesn't matter how drunk you are.  And it doesn't matter whether you want to leave or not.  It's the last call!
God has said there is a last call.  Ready or not here he comes.
</w:t>
      </w:r>
    </w:p>
    <w:p>
      <w:pPr>
        <w:spacing w:after="0"/>
        <w:ind w:left="0"/>
        <w:jc w:val="left"/>
      </w:pPr>
      <w:r>
        <w:br/>
      </w:r>
      <w:r>
        <w:br/>
      </w:r>
      <w:r>
        <w:rPr>
          <w:b w:val="false"/>
          <w:i w:val="false"/>
          <w:color w:val="000000"/>
          <w:sz w:val="22"/>
        </w:rPr>
        <w:t>
</w:t>
      </w:r>
    </w:p>
    <w:p>
      <w:pPr>
        <w:spacing w:after="0"/>
        <w:ind w:left="0"/>
        <w:jc w:val="left"/>
      </w:pPr>
      <w:r>
        <w:rPr>
          <w:b/>
          <w:i w:val="false"/>
          <w:color w:val="000000"/>
        </w:rPr>
        <w:t>Wooda</w:t>
      </w:r>
      <w:r>
        <w:rPr>
          <w:b/>
          <w:i w:val="false"/>
          <w:color w:val="000000"/>
        </w:rPr>
        <w:t xml:space="preserve"> - 2013-12-01 14:46</w:t>
      </w:r>
    </w:p>
    <w:p>
      <w:pPr>
        <w:spacing w:after="0"/>
        <w:ind w:left="0"/>
        <w:jc w:val="left"/>
      </w:pPr>
      <w:r>
        <w:br/>
      </w:r>
    </w:p>
    <w:p>
      <w:pPr>
        <w:spacing w:after="0"/>
        <w:ind w:left="0"/>
        <w:jc w:val="both"/>
      </w:pPr>
      <w:r>
        <w:rPr>
          <w:b w:val="false"/>
          <w:i w:val="false"/>
          <w:color w:val="000000"/>
          <w:sz w:val="22"/>
        </w:rPr>
        <w:t>Someone might say, "If I'd  been there I would a stuck up for Jesus"!
Are ya doing it now, pilgrim?
</w:t>
      </w:r>
    </w:p>
    <w:p>
      <w:pPr>
        <w:spacing w:after="0"/>
        <w:ind w:left="0"/>
        <w:jc w:val="left"/>
      </w:pPr>
      <w:r>
        <w:br/>
      </w:r>
      <w:r>
        <w:br/>
      </w:r>
      <w:r>
        <w:rPr>
          <w:b w:val="false"/>
          <w:i w:val="false"/>
          <w:color w:val="000000"/>
          <w:sz w:val="22"/>
        </w:rPr>
        <w:t>
</w:t>
      </w:r>
    </w:p>
    <w:p>
      <w:pPr>
        <w:spacing w:after="0"/>
        <w:ind w:left="0"/>
        <w:jc w:val="left"/>
      </w:pPr>
      <w:r>
        <w:rPr>
          <w:b/>
          <w:i w:val="false"/>
          <w:color w:val="000000"/>
        </w:rPr>
        <w:t>Hats</w:t>
      </w:r>
      <w:r>
        <w:rPr>
          <w:b/>
          <w:i w:val="false"/>
          <w:color w:val="000000"/>
        </w:rPr>
        <w:t xml:space="preserve"> - 2013-12-01 19:41</w:t>
      </w:r>
    </w:p>
    <w:p>
      <w:pPr>
        <w:spacing w:after="0"/>
        <w:ind w:left="0"/>
        <w:jc w:val="left"/>
      </w:pPr>
      <w:r>
        <w:br/>
      </w:r>
    </w:p>
    <w:p>
      <w:pPr>
        <w:spacing w:after="0"/>
        <w:ind w:left="0"/>
        <w:jc w:val="both"/>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8"/>
                    <a:stretch>
                      <a:fillRect/>
                    </a:stretch>
                  </pic:blipFill>
                  <pic:spPr>
                    <a:xfrm>
                      <a:off x="0" y="0"/>
                      <a:ext cx="5732145" cy="4299109"/>
                    </a:xfrm>
                    <a:prstGeom prst="rect">
                      <a:avLst/>
                    </a:prstGeom>
                  </pic:spPr>
                </pic:pic>
              </a:graphicData>
            </a:graphic>
          </wp:inline>
        </w:drawing>
      </w:r>
      <w:hyperlink r:id="rId129">
        <w:r>
          <w:rPr>
            <w:rStyle w:val="Hyperlink"/>
            <w:b w:val="false"/>
            <w:i w:val="false"/>
            <w:color w:val="0000ff"/>
            <w:sz w:val="22"/>
            <w:u w:val="single"/>
          </w:rPr>
          <w:t> </w:t>
        </w:r>
      </w:hyperlink>
      <w:r>
        <w:rPr>
          <w:b w:val="false"/>
          <w:i w:val="false"/>
          <w:color w:val="000000"/>
          <w:sz w:val="22"/>
        </w:rPr>
        <w:t>
I stopped for fuel at Beaver Dam.  I went inside to get coffee and there was a state trooper  in there.
I asked him if he wanted to trade hats.  He said I would get a lot of questions if I had his.  I told him people would run away if he had mine.  We decided not to trade</w:t>
      </w: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0"/>
                    <a:stretch>
                      <a:fillRect/>
                    </a:stretch>
                  </pic:blipFill>
                  <pic:spPr>
                    <a:xfrm>
                      <a:off x="0" y="0"/>
                      <a:ext cx="5732145" cy="4299109"/>
                    </a:xfrm>
                    <a:prstGeom prst="rect">
                      <a:avLst/>
                    </a:prstGeom>
                  </pic:spPr>
                </pic:pic>
              </a:graphicData>
            </a:graphic>
          </wp:inline>
        </w:drawing>
      </w:r>
      <w:hyperlink r:id="rId131">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Unspeakably different</w:t>
      </w:r>
      <w:r>
        <w:rPr>
          <w:b/>
          <w:i w:val="false"/>
          <w:color w:val="000000"/>
        </w:rPr>
        <w:t xml:space="preserve"> - 2013-12-01 20:50</w:t>
      </w:r>
    </w:p>
    <w:p>
      <w:pPr>
        <w:spacing w:after="0"/>
        <w:ind w:left="0"/>
        <w:jc w:val="left"/>
      </w:pPr>
      <w:r>
        <w:br/>
      </w:r>
    </w:p>
    <w:p>
      <w:pPr>
        <w:spacing w:after="0"/>
        <w:ind w:left="0"/>
        <w:jc w:val="both"/>
      </w:pPr>
      <w:r>
        <w:rPr>
          <w:b w:val="false"/>
          <w:i w:val="false"/>
          <w:color w:val="000000"/>
          <w:sz w:val="22"/>
        </w:rPr>
        <w:t>Man invented paints so he could capture his own image and make it last for centuries.  God has clothed eternity with his own majesty which never fails or fades.  Vibrant colors with living shades adorn all of heaven.  While man perfected acrylic on some gravity ridden surface.
Man works to invent robots.  All the while the living God is surrounded by creatures too beautiful for words.  Man has learned to mutate sounds so that his ear might hear things never heard before.  While the voice of God is like the sound of many rushing rivers.
Man worries himself nearly to death over fighting diseases and sickness of every kind.  His boasting can be heard from sea to shining sea for every grain of progress he makes.
Meanwhile, all of heaven is inhabited by creatures whose bodies have never even known decay.  And if boasting is ever heard it is to boast of the glory of the God who made them.
What should you expect to gain, you who try to bring down God to your level.  How is God like us?  He is all together unlike us.  Yet men rail against him all day long; making jokes in endless stream.
You will receive your proper do on the day when he brings you before his throne.  There you will give account for every idle word you have ever spoken.  Every evil thought you possess is like fuel for the fire that will consume you.
We are all deserving of eternal punishment because we have treated the Holy One with disdain.  We have been violent and have hated him for no reason.  Look how he has even prepared salvation for us, his enemy.  We have taunted  him by using his Holy Son's name in vain.  But the living God intends a different meaning to that name.
Come away from the stench that is man.  Approach the living God with confidence for this is the day of salvation.  Confess your evil before him and accept His loving forgiveness. </w:t>
      </w:r>
    </w:p>
    <w:p>
      <w:pPr>
        <w:spacing w:after="0"/>
        <w:ind w:left="0"/>
        <w:jc w:val="left"/>
      </w:pPr>
      <w:r>
        <w:br/>
      </w:r>
      <w:r>
        <w:br/>
      </w:r>
      <w:r>
        <w:rPr>
          <w:b w:val="false"/>
          <w:i w:val="false"/>
          <w:color w:val="000000"/>
          <w:sz w:val="22"/>
        </w:rPr>
        <w:t>
</w:t>
      </w:r>
    </w:p>
    <w:p>
      <w:pPr>
        <w:spacing w:after="0"/>
        <w:ind w:left="0"/>
        <w:jc w:val="left"/>
      </w:pPr>
      <w:r>
        <w:rPr>
          <w:b/>
          <w:i w:val="false"/>
          <w:color w:val="000000"/>
        </w:rPr>
        <w:t>Paul Walker. Are you serious?</w:t>
      </w:r>
      <w:r>
        <w:rPr>
          <w:b/>
          <w:i w:val="false"/>
          <w:color w:val="000000"/>
        </w:rPr>
        <w:t xml:space="preserve"> - 2013-12-02 10:25</w:t>
      </w:r>
    </w:p>
    <w:p>
      <w:pPr>
        <w:spacing w:after="0"/>
        <w:ind w:left="0"/>
        <w:jc w:val="left"/>
      </w:pPr>
      <w:r>
        <w:br/>
      </w:r>
    </w:p>
    <w:p>
      <w:pPr>
        <w:spacing w:after="0"/>
        <w:ind w:left="0"/>
        <w:jc w:val="both"/>
      </w:pPr>
      <w:r>
        <w:rPr>
          <w:b w:val="false"/>
          <w:i w:val="false"/>
          <w:color w:val="000000"/>
          <w:sz w:val="22"/>
        </w:rPr>
        <w:t>How many people died on Saturday November 30th 2013?  How many babies were still born?  How many moms and dads died leaving children behind?  How many young men and women were murdered?  And how many thousands of souls appeared in to heaven because of War?
And we get tore up because of an actor Paul Walker?  Are you kidding me?!!!</w:t>
      </w:r>
      <w:r>
        <w:drawing>
          <wp:inline distT="0" distB="0" distL="0" distR="0">
            <wp:extent cx="5732145" cy="425325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2"/>
                    <a:stretch>
                      <a:fillRect/>
                    </a:stretch>
                  </pic:blipFill>
                  <pic:spPr>
                    <a:xfrm>
                      <a:off x="0" y="0"/>
                      <a:ext cx="5732145" cy="4253252"/>
                    </a:xfrm>
                    <a:prstGeom prst="rect">
                      <a:avLst/>
                    </a:prstGeom>
                  </pic:spPr>
                </pic:pic>
              </a:graphicData>
            </a:graphic>
          </wp:inline>
        </w:drawing>
      </w:r>
      <w:hyperlink r:id="rId133">
        <w:r>
          <w:rPr>
            <w:rStyle w:val="Hyperlink"/>
            <w:b w:val="false"/>
            <w:i w:val="false"/>
            <w:color w:val="0000ff"/>
            <w:sz w:val="22"/>
            <w:u w:val="single"/>
          </w:rPr>
          <w:t> </w:t>
        </w:r>
      </w:hyperlink>
      <w:r>
        <w:rPr>
          <w:b w:val="false"/>
          <w:i w:val="false"/>
          <w:color w:val="000000"/>
          <w:sz w:val="22"/>
        </w:rPr>
        <w:t xml:space="preserve"> 
America, your ability to prioritize sucks!  You treat the television and the movie screen as if they are family.  Why don't you go to buy a bunch of dolls and call them your sons and daughters? 
You consider it your joyful duty to obey the media.  Think this way, dress that like, this I hate that I love.  You will obey them and never question!  The media has become your God.  And your life takes on a tint of folly.
You are so much more! Christ Jesus is so much more!  But you would not hear my words.  I don't speak in surround sound and high definition.  
Have at your god then.  The media is so small you are embarrassed at that remark.  Even in your evil heart you know that what I say is true.  No man will ever have an excuse for rejecting the living God.
</w:t>
      </w:r>
    </w:p>
    <w:p>
      <w:pPr>
        <w:spacing w:after="0"/>
        <w:ind w:left="0"/>
        <w:jc w:val="left"/>
      </w:pPr>
      <w:r>
        <w:br/>
      </w:r>
      <w:r>
        <w:br/>
      </w:r>
      <w:r>
        <w:rPr>
          <w:b w:val="false"/>
          <w:i w:val="false"/>
          <w:color w:val="000000"/>
          <w:sz w:val="22"/>
        </w:rPr>
        <w:t>
</w:t>
      </w:r>
    </w:p>
    <w:p>
      <w:pPr>
        <w:spacing w:after="0"/>
        <w:ind w:left="0"/>
        <w:jc w:val="left"/>
      </w:pPr>
      <w:r>
        <w:rPr>
          <w:b/>
          <w:i w:val="false"/>
          <w:color w:val="000000"/>
        </w:rPr>
        <w:t>Chopin up the time</w:t>
      </w:r>
      <w:r>
        <w:rPr>
          <w:b/>
          <w:i w:val="false"/>
          <w:color w:val="000000"/>
        </w:rPr>
        <w:t xml:space="preserve"> - 2013-12-02 11:49</w:t>
      </w:r>
    </w:p>
    <w:p>
      <w:pPr>
        <w:spacing w:after="0"/>
        <w:ind w:left="0"/>
        <w:jc w:val="left"/>
      </w:pPr>
      <w:r>
        <w:br/>
      </w:r>
    </w:p>
    <w:p>
      <w:pPr>
        <w:spacing w:after="0"/>
        <w:ind w:left="0"/>
        <w:jc w:val="both"/>
      </w:pPr>
      <w:r>
        <w:rPr>
          <w:b w:val="false"/>
          <w:i w:val="false"/>
          <w:color w:val="000000"/>
          <w:sz w:val="22"/>
        </w:rPr>
        <w:t>Each day is carved into 24 sections.  Each section is carved 60 times more.  Those 60 more sections are carved again 60 times.   Of those 86400 sections, how many do you let God have?
If you are 40 years old you have lived through over 3.5 million seconds.  How many of those did you let God own?
If you live to be 80 you will have passed through nearly 7 million seconds.  Did God own more then 400,000?
We gladly receive eternity from him what do we give thanks?</w:t>
      </w:r>
      <w:r>
        <w:drawing>
          <wp:inline distT="0" distB="0" distL="0" distR="0">
            <wp:extent cx="2590800" cy="1612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4"/>
                    <a:stretch>
                      <a:fillRect/>
                    </a:stretch>
                  </pic:blipFill>
                  <pic:spPr>
                    <a:xfrm>
                      <a:off x="0" y="0"/>
                      <a:ext cx="2590800" cy="1612900"/>
                    </a:xfrm>
                    <a:prstGeom prst="rect">
                      <a:avLst/>
                    </a:prstGeom>
                  </pic:spPr>
                </pic:pic>
              </a:graphicData>
            </a:graphic>
          </wp:inline>
        </w:drawing>
      </w:r>
      <w:hyperlink r:id="rId135">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The "Trip"</w:t>
      </w:r>
      <w:r>
        <w:rPr>
          <w:b/>
          <w:i w:val="false"/>
          <w:color w:val="000000"/>
        </w:rPr>
        <w:t xml:space="preserve"> - 2013-12-02 12:39</w:t>
      </w:r>
    </w:p>
    <w:p>
      <w:pPr>
        <w:spacing w:after="0"/>
        <w:ind w:left="0"/>
        <w:jc w:val="left"/>
      </w:pPr>
      <w:r>
        <w:br/>
      </w:r>
    </w:p>
    <w:p>
      <w:pPr>
        <w:spacing w:after="0"/>
        <w:ind w:left="0"/>
        <w:jc w:val="both"/>
      </w:pPr>
      <w:r>
        <w:drawing>
          <wp:inline distT="0" distB="0" distL="0" distR="0">
            <wp:extent cx="5732145" cy="573214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6"/>
                    <a:stretch>
                      <a:fillRect/>
                    </a:stretch>
                  </pic:blipFill>
                  <pic:spPr>
                    <a:xfrm>
                      <a:off x="0" y="0"/>
                      <a:ext cx="5732145" cy="5732145"/>
                    </a:xfrm>
                    <a:prstGeom prst="rect">
                      <a:avLst/>
                    </a:prstGeom>
                  </pic:spPr>
                </pic:pic>
              </a:graphicData>
            </a:graphic>
          </wp:inline>
        </w:drawing>
      </w:r>
      <w:hyperlink r:id="rId137">
        <w:r>
          <w:rPr>
            <w:rStyle w:val="Hyperlink"/>
            <w:b w:val="false"/>
            <w:i w:val="false"/>
            <w:color w:val="0000ff"/>
            <w:sz w:val="22"/>
            <w:u w:val="single"/>
          </w:rPr>
          <w:t> </w:t>
        </w:r>
      </w:hyperlink>
      <w:r>
        <w:rPr>
          <w:b w:val="false"/>
          <w:i w:val="false"/>
          <w:color w:val="000000"/>
          <w:sz w:val="22"/>
        </w:rPr>
        <w:t>
All day long and into the wee hours of the night men complain about the place where they live.  They say with a whiny nasal inflection, " I have to work tomorrow".  Or they may complain that they don't like the taste of a certain food.  But it seems to me complaining drives society.
With that in mind I have only one question.
Are we there yet?
</w:t>
      </w:r>
    </w:p>
    <w:p>
      <w:pPr>
        <w:spacing w:after="0"/>
        <w:ind w:left="0"/>
        <w:jc w:val="left"/>
      </w:pPr>
      <w:r>
        <w:br/>
      </w:r>
      <w:r>
        <w:br/>
      </w:r>
      <w:r>
        <w:rPr>
          <w:b w:val="false"/>
          <w:i w:val="false"/>
          <w:color w:val="000000"/>
          <w:sz w:val="22"/>
        </w:rPr>
        <w:t>
</w:t>
      </w:r>
    </w:p>
    <w:p>
      <w:pPr>
        <w:spacing w:after="0"/>
        <w:ind w:left="0"/>
        <w:jc w:val="left"/>
      </w:pPr>
      <w:r>
        <w:rPr>
          <w:b/>
          <w:i w:val="false"/>
          <w:color w:val="000000"/>
        </w:rPr>
        <w:t>A sermon for the rich man</w:t>
      </w:r>
      <w:r>
        <w:rPr>
          <w:b/>
          <w:i w:val="false"/>
          <w:color w:val="000000"/>
        </w:rPr>
        <w:t xml:space="preserve"> - 2013-12-02 20:52</w:t>
      </w:r>
    </w:p>
    <w:p>
      <w:pPr>
        <w:spacing w:after="0"/>
        <w:ind w:left="0"/>
        <w:jc w:val="left"/>
      </w:pPr>
      <w:r>
        <w:br/>
      </w:r>
    </w:p>
    <w:p>
      <w:pPr>
        <w:spacing w:after="0"/>
        <w:ind w:left="0"/>
        <w:jc w:val="both"/>
      </w:pPr>
      <w:r>
        <w:drawing>
          <wp:inline distT="0" distB="0" distL="0" distR="0">
            <wp:extent cx="5732145" cy="542853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8"/>
                    <a:stretch>
                      <a:fillRect/>
                    </a:stretch>
                  </pic:blipFill>
                  <pic:spPr>
                    <a:xfrm>
                      <a:off x="0" y="0"/>
                      <a:ext cx="5732145" cy="5428536"/>
                    </a:xfrm>
                    <a:prstGeom prst="rect">
                      <a:avLst/>
                    </a:prstGeom>
                  </pic:spPr>
                </pic:pic>
              </a:graphicData>
            </a:graphic>
          </wp:inline>
        </w:drawing>
      </w:r>
      <w:hyperlink r:id="rId139">
        <w:r>
          <w:rPr>
            <w:rStyle w:val="Hyperlink"/>
            <w:b w:val="false"/>
            <w:i w:val="false"/>
            <w:color w:val="0000ff"/>
            <w:sz w:val="22"/>
            <w:u w:val="single"/>
          </w:rPr>
          <w:t> </w:t>
        </w:r>
      </w:hyperlink>
      <w:r>
        <w:rPr>
          <w:b w:val="false"/>
          <w:i w:val="false"/>
          <w:color w:val="000000"/>
          <w:sz w:val="22"/>
        </w:rPr>
        <w:t xml:space="preserve"> 
The rich man desired that Lazarus  should be sent to his brothers lest they come to hell also.   Abraham told him that even if someone rises from the dead they would not believe.   I would suspect that the rich man and his brothers had been rather godless folk.
Well here we are!   Look at us preach day n night.  Look how we strive to explain.  And where are the godless folk?  Do we see them rushing to listen?  No their feet are set in the same path as their brothers.
Apparently someone is telling them that all souls will be saved.   If this is true why did God send His Son to die on a cross for our sins?  
Listen you godless folk.  Hell is real!  It is the destiny of those who spurn the living God.  And we know there is at least one of your number that desires you to stay away from his new home.  All you need to do is humble yourself and ask God to teach you.
</w:t>
      </w:r>
    </w:p>
    <w:p>
      <w:pPr>
        <w:spacing w:after="0"/>
        <w:ind w:left="0"/>
        <w:jc w:val="left"/>
      </w:pPr>
      <w:r>
        <w:br/>
      </w:r>
      <w:r>
        <w:br/>
      </w:r>
      <w:r>
        <w:rPr>
          <w:b w:val="false"/>
          <w:i w:val="false"/>
          <w:color w:val="000000"/>
          <w:sz w:val="22"/>
        </w:rPr>
        <w:t>
</w:t>
      </w:r>
    </w:p>
    <w:p>
      <w:pPr>
        <w:spacing w:after="0"/>
        <w:ind w:left="0"/>
        <w:jc w:val="left"/>
      </w:pPr>
      <w:r>
        <w:rPr>
          <w:b/>
          <w:i w:val="false"/>
          <w:color w:val="000000"/>
        </w:rPr>
        <w:t>Boneless people</w:t>
      </w:r>
      <w:r>
        <w:rPr>
          <w:b/>
          <w:i w:val="false"/>
          <w:color w:val="000000"/>
        </w:rPr>
        <w:t xml:space="preserve"> - 2013-12-02 22:44</w:t>
      </w:r>
    </w:p>
    <w:p>
      <w:pPr>
        <w:spacing w:after="0"/>
        <w:ind w:left="0"/>
        <w:jc w:val="left"/>
      </w:pPr>
      <w:r>
        <w:br/>
      </w:r>
    </w:p>
    <w:p>
      <w:pPr>
        <w:spacing w:after="0"/>
        <w:ind w:left="0"/>
        <w:jc w:val="both"/>
      </w:pPr>
      <w:r>
        <w:rPr>
          <w:b w:val="false"/>
          <w:i w:val="false"/>
          <w:color w:val="000000"/>
          <w:sz w:val="22"/>
        </w:rPr>
        <w:t>In a world of boneless people two gelatinous  blobs decided to help one another.  They wiggled and jiggled and rolled until they were side by side.  Then they began to help each other.
Since they had no bones they could not lift their arms.  Their fingers were but tiny flaps of skin.  But they did have eyes and mouths.  And with these they spent their days helping one another.
One day the Lord Jesus passed by.  Their love for one another touched him.  He stood near them until they went to sleep that night.   With his heart full of caring he gave the men bones in their arms and hands.
When the men awoke they were delighted with their new ability.  They scratched what itches they could reach.  And they found themselves so much more capable of taking care of one another.  By reaching out and pulling or pushing they could move from one place to another.  And so, full of joy, they gave thanks to God and fell asleep at the end of the first day.
That night the Lord Jesus came by again.  He saw how they had taken care of one another with their newfound strength.  He took note that they had put salve on each other's bed sores, and moved some of the obstacles that had prevented their comfort.  Their efforts together pleased Him, so he gave them bones in their body.  But the Lord withheld the bones for their legs and feet.
The Sun rose upon the friends and found them sitting up.  With their newfound perch their eyes could see farther than before.  They spent the day again helping one another and speaking of the beauty that had surrounded them.  Finally, with many tasks accomplished, and a lengthy prayer of thanks, the pair fell asleep for the night.
By wise design the Lord stayed away from the pair for 7 days.  When he came near them it was at the close of the 7th day and he found them sleeping.  He walked about their encampment and was amazed at their ingenuity.  
A table has been built for two.  2 beds held the sleeping friends.  A tiny cabin surrounded them.  A fire pit was framed by two chairs.  And the door to their tiny cabin was wide enough to allow two men to pass through at the same time.
The Lord was greatly pleased.  He had purposed to wait for 7 days to see how these men would use their newfound gift.  To his joy they had done as was required for they had turned their gifts toward helping one another.
With a beaming smile and soft teary eyes the Lord touch them and gave them bones in their legs and feet.  Then very softly he lowered his head between the two men and whispered, "Hear me my friends.  Sleep while you listen.  Because you have discarded selfishness, I love you.  And now I will give you a token of my love.  See, I have given you legs so that together you might go about and teach others the way that you have learned."   With that the Lord kissed them and went on his way.
When the pair awoke they were full of joy and gave great thanks to God.  They spent the rest of their lives teaching others how to be selfless.  And the Lord came behind granting bones here and there.
</w:t>
      </w:r>
    </w:p>
    <w:p>
      <w:pPr>
        <w:spacing w:after="0"/>
        <w:ind w:left="0"/>
        <w:jc w:val="left"/>
      </w:pPr>
      <w:r>
        <w:br/>
      </w:r>
      <w:r>
        <w:br/>
      </w:r>
      <w:r>
        <w:rPr>
          <w:b w:val="false"/>
          <w:i w:val="false"/>
          <w:color w:val="000000"/>
          <w:sz w:val="22"/>
        </w:rPr>
        <w:t>
</w:t>
      </w:r>
    </w:p>
    <w:p>
      <w:pPr>
        <w:spacing w:after="0"/>
        <w:ind w:left="0"/>
        <w:jc w:val="left"/>
      </w:pPr>
      <w:r>
        <w:rPr>
          <w:b/>
          <w:i w:val="false"/>
          <w:color w:val="000000"/>
        </w:rPr>
        <w:t>With Sighing</w:t>
      </w:r>
      <w:r>
        <w:rPr>
          <w:b/>
          <w:i w:val="false"/>
          <w:color w:val="000000"/>
        </w:rPr>
        <w:t xml:space="preserve"> - 2013-12-03 09:20</w:t>
      </w:r>
    </w:p>
    <w:p>
      <w:pPr>
        <w:spacing w:after="0"/>
        <w:ind w:left="0"/>
        <w:jc w:val="left"/>
      </w:pPr>
      <w:r>
        <w:br/>
      </w:r>
    </w:p>
    <w:p>
      <w:pPr>
        <w:spacing w:after="0"/>
        <w:ind w:left="0"/>
        <w:jc w:val="both"/>
      </w:pPr>
      <w:r>
        <w:drawing>
          <wp:inline distT="0" distB="0" distL="0" distR="0">
            <wp:extent cx="5732145" cy="291776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0"/>
                    <a:stretch>
                      <a:fillRect/>
                    </a:stretch>
                  </pic:blipFill>
                  <pic:spPr>
                    <a:xfrm>
                      <a:off x="0" y="0"/>
                      <a:ext cx="5732145" cy="2917765"/>
                    </a:xfrm>
                    <a:prstGeom prst="rect">
                      <a:avLst/>
                    </a:prstGeom>
                  </pic:spPr>
                </pic:pic>
              </a:graphicData>
            </a:graphic>
          </wp:inline>
        </w:drawing>
      </w:r>
      <w:hyperlink r:id="rId141">
        <w:r>
          <w:rPr>
            <w:rStyle w:val="Hyperlink"/>
            <w:b w:val="false"/>
            <w:i w:val="false"/>
            <w:color w:val="0000ff"/>
            <w:sz w:val="22"/>
            <w:u w:val="single"/>
          </w:rPr>
          <w:t> </w:t>
        </w:r>
      </w:hyperlink>
      <w:r>
        <w:rPr>
          <w:b w:val="false"/>
          <w:i w:val="false"/>
          <w:color w:val="000000"/>
          <w:sz w:val="22"/>
        </w:rPr>
        <w:t>
Lord Jesus, you know I want to come home.  But not my will but yours be done.   Please allow me to speak.  I know you know these things Lord, but for the sake of my brothers and sisters please allow me and help me to speak.
It is sickening, fearsome and depressing to watch the wicked prosper.  It is equally sickening, fearsome and depressing to watch my brothers and sisters try to ignore this prosperity.  But you have seen this before Lord.
The prosperity of the wicked will not find it's end until all doubt is erased regarding its intent.  This wickedness thrives on pride and greed.  It considers it an insult to be ignored and dishonored.  And so it must increase it's vulgarity and violence.
You have told us that they will kill your two witnesses.  And then they will celebrate by giving each other gifts.  But before then they will become immensely wicked.  And they will be spured on by the silence of the righteous. 
I have seen enough to sicken me.  Yet there is vastly more to come.  I testify to these things.  I have come from wickedness to serve you.  So I personally know that wickedness has no bounds nor end.  It does what it can get away with.  But I also know the people will not speak out against it.  Just as they did not speak out in your favor for fear of the jews.  So it is, so it will be.
Lord Jesus ,I will work with gladness enduring what may come.  But in my soul I fear tiredness.  For already I want to come home.  Please strengthen your servant.
</w:t>
      </w:r>
    </w:p>
    <w:p>
      <w:pPr>
        <w:spacing w:after="0"/>
        <w:ind w:left="0"/>
        <w:jc w:val="left"/>
      </w:pPr>
      <w:r>
        <w:br/>
      </w:r>
      <w:r>
        <w:br/>
      </w:r>
      <w:r>
        <w:rPr>
          <w:b w:val="false"/>
          <w:i w:val="false"/>
          <w:color w:val="000000"/>
          <w:sz w:val="22"/>
        </w:rPr>
        <w:t>
</w:t>
      </w:r>
    </w:p>
    <w:p>
      <w:pPr>
        <w:spacing w:after="0"/>
        <w:ind w:left="0"/>
        <w:jc w:val="left"/>
      </w:pPr>
      <w:r>
        <w:rPr>
          <w:b/>
          <w:i w:val="false"/>
          <w:color w:val="000000"/>
        </w:rPr>
        <w:t>Many Rooms</w:t>
      </w:r>
      <w:r>
        <w:rPr>
          <w:b/>
          <w:i w:val="false"/>
          <w:color w:val="000000"/>
        </w:rPr>
        <w:t xml:space="preserve"> - 2013-12-03 09:30</w:t>
      </w:r>
    </w:p>
    <w:p>
      <w:pPr>
        <w:spacing w:after="0"/>
        <w:ind w:left="0"/>
        <w:jc w:val="left"/>
      </w:pPr>
      <w:r>
        <w:br/>
      </w:r>
    </w:p>
    <w:p>
      <w:pPr>
        <w:spacing w:after="0"/>
        <w:ind w:left="0"/>
        <w:jc w:val="both"/>
      </w:pPr>
      <w:r>
        <w:rPr>
          <w:b w:val="false"/>
          <w:i w:val="false"/>
          <w:color w:val="000000"/>
          <w:sz w:val="22"/>
        </w:rPr>
        <w:t>What room we place the Gospel in matters greatly.  Each one of us has many rooms; past, present, future, important, lies, life, death, and many more.  Where do you keep your copy of the Gospel?
</w:t>
      </w:r>
    </w:p>
    <w:p>
      <w:pPr>
        <w:spacing w:after="0"/>
        <w:ind w:left="0"/>
        <w:jc w:val="left"/>
      </w:pPr>
      <w:r>
        <w:br/>
      </w:r>
      <w:r>
        <w:br/>
      </w:r>
      <w:r>
        <w:rPr>
          <w:b w:val="false"/>
          <w:i w:val="false"/>
          <w:color w:val="000000"/>
          <w:sz w:val="22"/>
        </w:rPr>
        <w:t>
</w:t>
      </w:r>
    </w:p>
    <w:p>
      <w:pPr>
        <w:spacing w:after="0"/>
        <w:ind w:left="0"/>
        <w:jc w:val="left"/>
      </w:pPr>
      <w:r>
        <w:rPr>
          <w:b/>
          <w:i w:val="false"/>
          <w:color w:val="000000"/>
        </w:rPr>
        <w:t>What's for dinner?</w:t>
      </w:r>
      <w:r>
        <w:rPr>
          <w:b/>
          <w:i w:val="false"/>
          <w:color w:val="000000"/>
        </w:rPr>
        <w:t xml:space="preserve"> - 2013-12-03 09:39</w:t>
      </w:r>
    </w:p>
    <w:p>
      <w:pPr>
        <w:spacing w:after="0"/>
        <w:ind w:left="0"/>
        <w:jc w:val="left"/>
      </w:pPr>
      <w:r>
        <w:br/>
      </w:r>
    </w:p>
    <w:p>
      <w:pPr>
        <w:spacing w:after="0"/>
        <w:ind w:left="0"/>
        <w:jc w:val="both"/>
      </w:pPr>
      <w:r>
        <w:rPr>
          <w:b w:val="false"/>
          <w:i w:val="false"/>
          <w:color w:val="000000"/>
          <w:sz w:val="22"/>
        </w:rPr>
        <w:t>Man will not take a steady diet of good words.  It is a fact not an accusation.  The appetite for what is good resides in the Holy Spirit.  As often as we live there we desire what is his. </w:t>
      </w:r>
      <w:r>
        <w:drawing>
          <wp:inline distT="0" distB="0" distL="0" distR="0">
            <wp:extent cx="2209800" cy="1892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2"/>
                    <a:stretch>
                      <a:fillRect/>
                    </a:stretch>
                  </pic:blipFill>
                  <pic:spPr>
                    <a:xfrm>
                      <a:off x="0" y="0"/>
                      <a:ext cx="2209800" cy="1892300"/>
                    </a:xfrm>
                    <a:prstGeom prst="rect">
                      <a:avLst/>
                    </a:prstGeom>
                  </pic:spPr>
                </pic:pic>
              </a:graphicData>
            </a:graphic>
          </wp:inline>
        </w:drawing>
      </w:r>
      <w:hyperlink r:id="rId143">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Potential, an Exclusive Tenant</w:t>
      </w:r>
      <w:r>
        <w:rPr>
          <w:b/>
          <w:i w:val="false"/>
          <w:color w:val="000000"/>
        </w:rPr>
        <w:t xml:space="preserve"> - 2013-12-03 10:50</w:t>
      </w:r>
    </w:p>
    <w:p>
      <w:pPr>
        <w:spacing w:after="0"/>
        <w:ind w:left="0"/>
        <w:jc w:val="left"/>
      </w:pPr>
      <w:r>
        <w:br/>
      </w:r>
    </w:p>
    <w:p>
      <w:pPr>
        <w:spacing w:after="0"/>
        <w:ind w:left="0"/>
        <w:jc w:val="both"/>
      </w:pPr>
      <w:r>
        <w:drawing>
          <wp:inline distT="0" distB="0" distL="0" distR="0">
            <wp:extent cx="16510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4"/>
                    <a:stretch>
                      <a:fillRect/>
                    </a:stretch>
                  </pic:blipFill>
                  <pic:spPr>
                    <a:xfrm>
                      <a:off x="0" y="0"/>
                      <a:ext cx="1651000" cy="1905000"/>
                    </a:xfrm>
                    <a:prstGeom prst="rect">
                      <a:avLst/>
                    </a:prstGeom>
                  </pic:spPr>
                </pic:pic>
              </a:graphicData>
            </a:graphic>
          </wp:inline>
        </w:drawing>
      </w:r>
      <w:hyperlink r:id="rId145">
        <w:r>
          <w:rPr>
            <w:rStyle w:val="Hyperlink"/>
            <w:b w:val="false"/>
            <w:i w:val="false"/>
            <w:color w:val="0000ff"/>
            <w:sz w:val="22"/>
            <w:u w:val="single"/>
          </w:rPr>
          <w:t> </w:t>
        </w:r>
      </w:hyperlink>
      <w:r>
        <w:rPr>
          <w:b w:val="false"/>
          <w:i w:val="false"/>
          <w:color w:val="000000"/>
          <w:sz w:val="22"/>
        </w:rPr>
        <w:t xml:space="preserve"> 
Men have the appearance of intelligence.  I mean I look at another and expect a love of God to reside behind that face.  But that is so rarely the case.
Offer everything from pornography to religion and you'll likely spark a conversation.  But mention Jesus and you'll get a chance to examine the back of their head.
Men have the appearance of holy potential.  But that potential will not allow room for self.
</w:t>
      </w:r>
    </w:p>
    <w:p>
      <w:pPr>
        <w:spacing w:after="0"/>
        <w:ind w:left="0"/>
        <w:jc w:val="left"/>
      </w:pPr>
      <w:r>
        <w:br/>
      </w:r>
      <w:r>
        <w:br/>
      </w:r>
      <w:r>
        <w:rPr>
          <w:b w:val="false"/>
          <w:i w:val="false"/>
          <w:color w:val="000000"/>
          <w:sz w:val="22"/>
        </w:rPr>
        <w:t>
</w:t>
      </w:r>
    </w:p>
    <w:p>
      <w:pPr>
        <w:spacing w:after="0"/>
        <w:ind w:left="0"/>
        <w:jc w:val="left"/>
      </w:pPr>
      <w:r>
        <w:rPr>
          <w:b/>
          <w:i w:val="false"/>
          <w:color w:val="000000"/>
        </w:rPr>
        <w:t>Doctorate? Doctor it....</w:t>
      </w:r>
      <w:r>
        <w:rPr>
          <w:b/>
          <w:i w:val="false"/>
          <w:color w:val="000000"/>
        </w:rPr>
        <w:t xml:space="preserve"> - 2013-12-03 11:03</w:t>
      </w:r>
    </w:p>
    <w:p>
      <w:pPr>
        <w:spacing w:after="0"/>
        <w:ind w:left="0"/>
        <w:jc w:val="left"/>
      </w:pPr>
      <w:r>
        <w:br/>
      </w:r>
    </w:p>
    <w:p>
      <w:pPr>
        <w:spacing w:after="0"/>
        <w:ind w:left="0"/>
        <w:jc w:val="both"/>
      </w:pPr>
      <w:r>
        <w:drawing>
          <wp:inline distT="0" distB="0" distL="0" distR="0">
            <wp:extent cx="2260600" cy="1854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6"/>
                    <a:stretch>
                      <a:fillRect/>
                    </a:stretch>
                  </pic:blipFill>
                  <pic:spPr>
                    <a:xfrm>
                      <a:off x="0" y="0"/>
                      <a:ext cx="2260600" cy="1854200"/>
                    </a:xfrm>
                    <a:prstGeom prst="rect">
                      <a:avLst/>
                    </a:prstGeom>
                  </pic:spPr>
                </pic:pic>
              </a:graphicData>
            </a:graphic>
          </wp:inline>
        </w:drawing>
      </w:r>
      <w:hyperlink r:id="rId147">
        <w:r>
          <w:rPr>
            <w:rStyle w:val="Hyperlink"/>
            <w:b w:val="false"/>
            <w:i w:val="false"/>
            <w:color w:val="0000ff"/>
            <w:sz w:val="22"/>
            <w:u w:val="single"/>
          </w:rPr>
          <w:t> </w:t>
        </w:r>
      </w:hyperlink>
      <w:r>
        <w:rPr>
          <w:b w:val="false"/>
          <w:i w:val="false"/>
          <w:color w:val="000000"/>
          <w:sz w:val="22"/>
        </w:rPr>
        <w:t xml:space="preserve"> 
I see someone who posts his credentials before you read his article.  Let me read your article without your credentials.  If it is true I will agree.   If it is not your credentials will not help you.
I too have credentials.  To what end are they valuable except that I know how to spell?
</w:t>
      </w:r>
    </w:p>
    <w:p>
      <w:pPr>
        <w:spacing w:after="0"/>
        <w:ind w:left="0"/>
        <w:jc w:val="left"/>
      </w:pPr>
      <w:r>
        <w:br/>
      </w:r>
      <w:r>
        <w:br/>
      </w:r>
      <w:r>
        <w:rPr>
          <w:b w:val="false"/>
          <w:i w:val="false"/>
          <w:color w:val="000000"/>
          <w:sz w:val="22"/>
        </w:rPr>
        <w:t>
</w:t>
      </w:r>
    </w:p>
    <w:p>
      <w:pPr>
        <w:spacing w:after="0"/>
        <w:ind w:left="0"/>
        <w:jc w:val="left"/>
      </w:pPr>
      <w:r>
        <w:rPr>
          <w:b/>
          <w:i w:val="false"/>
          <w:color w:val="000000"/>
        </w:rPr>
        <w:t>The barber</w:t>
      </w:r>
      <w:r>
        <w:rPr>
          <w:b/>
          <w:i w:val="false"/>
          <w:color w:val="000000"/>
        </w:rPr>
        <w:t xml:space="preserve"> - 2013-12-03 11:27</w:t>
      </w:r>
    </w:p>
    <w:p>
      <w:pPr>
        <w:spacing w:after="0"/>
        <w:ind w:left="0"/>
        <w:jc w:val="left"/>
      </w:pPr>
      <w:r>
        <w:br/>
      </w:r>
    </w:p>
    <w:p>
      <w:pPr>
        <w:spacing w:after="0"/>
        <w:ind w:left="0"/>
        <w:jc w:val="both"/>
      </w:pPr>
      <w:r>
        <w:drawing>
          <wp:inline distT="0" distB="0" distL="0" distR="0">
            <wp:extent cx="1460500" cy="2146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8"/>
                    <a:stretch>
                      <a:fillRect/>
                    </a:stretch>
                  </pic:blipFill>
                  <pic:spPr>
                    <a:xfrm>
                      <a:off x="0" y="0"/>
                      <a:ext cx="1460500" cy="2146300"/>
                    </a:xfrm>
                    <a:prstGeom prst="rect">
                      <a:avLst/>
                    </a:prstGeom>
                  </pic:spPr>
                </pic:pic>
              </a:graphicData>
            </a:graphic>
          </wp:inline>
        </w:drawing>
      </w:r>
      <w:hyperlink r:id="rId149">
        <w:r>
          <w:rPr>
            <w:rStyle w:val="Hyperlink"/>
            <w:b w:val="false"/>
            <w:i w:val="false"/>
            <w:color w:val="0000ff"/>
            <w:sz w:val="22"/>
            <w:u w:val="single"/>
          </w:rPr>
          <w:t> </w:t>
        </w:r>
      </w:hyperlink>
      <w:r>
        <w:rPr>
          <w:b w:val="false"/>
          <w:i w:val="false"/>
          <w:color w:val="000000"/>
          <w:sz w:val="22"/>
        </w:rPr>
        <w:t xml:space="preserve"> 
Life can be likened to a barber.  Some barbers are highly skilled, they are quite capable of fashioning tiny fibers into just the right appearance.  Others ingeniously fashion a bowl shaped like a head.  Of these you should run away.
</w:t>
      </w:r>
    </w:p>
    <w:p>
      <w:pPr>
        <w:spacing w:after="0"/>
        <w:ind w:left="0"/>
        <w:jc w:val="left"/>
      </w:pPr>
      <w:r>
        <w:br/>
      </w:r>
      <w:r>
        <w:br/>
      </w:r>
      <w:r>
        <w:rPr>
          <w:b w:val="false"/>
          <w:i w:val="false"/>
          <w:color w:val="000000"/>
          <w:sz w:val="22"/>
        </w:rPr>
        <w:t>
</w:t>
      </w:r>
    </w:p>
    <w:p>
      <w:pPr>
        <w:spacing w:after="0"/>
        <w:ind w:left="0"/>
        <w:jc w:val="left"/>
      </w:pPr>
      <w:r>
        <w:rPr>
          <w:b/>
          <w:i w:val="false"/>
          <w:color w:val="000000"/>
        </w:rPr>
        <w:t>A mourning filled with joy</w:t>
      </w:r>
      <w:r>
        <w:rPr>
          <w:b/>
          <w:i w:val="false"/>
          <w:color w:val="000000"/>
        </w:rPr>
        <w:t xml:space="preserve"> - 2013-12-03 12:10</w:t>
      </w:r>
    </w:p>
    <w:p>
      <w:pPr>
        <w:spacing w:after="0"/>
        <w:ind w:left="0"/>
        <w:jc w:val="left"/>
      </w:pPr>
      <w:r>
        <w:br/>
      </w:r>
    </w:p>
    <w:p>
      <w:pPr>
        <w:spacing w:after="0"/>
        <w:ind w:left="0"/>
        <w:jc w:val="both"/>
      </w:pPr>
      <w:r>
        <w:rPr>
          <w:b w:val="false"/>
          <w:i w:val="false"/>
          <w:color w:val="000000"/>
          <w:sz w:val="22"/>
        </w:rPr>
        <w:t>I am going to say something that is likely to land me in a bit of hot water.  But how is it new that the words I write are not readily welcome among men?
Since I was a boy I have heard people Iament over the loss of a loved one.  There is a time for deep sorrow when a loved one leaves this place of testing.  I am not referring to that time of deep grief.  I know personally that death can deliver a shocking blow to the mind and heart.
I am speaking of that pining away that so many do.  If the Lord allowed them five hundred years of life here everyday would be filled with remorse.  It is not possible that such hopelessness is good.  And it never speaks of anything past the grave.
Now here is what will get me into trouble.  I mourn the loss of no man.  If they are in heaven I will soon be joined with them forever.  If they are in hell I will soon forget their name forever.  I mourn for what I have never seen.  I mourn to receive the promise.
Let each one do as the heart dictates.  But there is vastly more potential in mourning for the promise of God then in the passing of men.
</w:t>
      </w:r>
    </w:p>
    <w:p>
      <w:pPr>
        <w:spacing w:after="0"/>
        <w:ind w:left="0"/>
        <w:jc w:val="left"/>
      </w:pPr>
      <w:r>
        <w:br/>
      </w:r>
      <w:r>
        <w:br/>
      </w:r>
      <w:r>
        <w:rPr>
          <w:b w:val="false"/>
          <w:i w:val="false"/>
          <w:color w:val="000000"/>
          <w:sz w:val="22"/>
        </w:rPr>
        <w:t>
</w:t>
      </w:r>
    </w:p>
    <w:p>
      <w:pPr>
        <w:spacing w:after="0"/>
        <w:ind w:left="0"/>
        <w:jc w:val="left"/>
      </w:pPr>
      <w:r>
        <w:rPr>
          <w:b/>
          <w:i w:val="false"/>
          <w:color w:val="000000"/>
        </w:rPr>
        <w:t>The proclamation</w:t>
      </w:r>
      <w:r>
        <w:rPr>
          <w:b/>
          <w:i w:val="false"/>
          <w:color w:val="000000"/>
        </w:rPr>
        <w:t xml:space="preserve"> - 2013-12-03 12:22</w:t>
      </w:r>
    </w:p>
    <w:p>
      <w:pPr>
        <w:spacing w:after="0"/>
        <w:ind w:left="0"/>
        <w:jc w:val="left"/>
      </w:pPr>
      <w:r>
        <w:br/>
      </w:r>
    </w:p>
    <w:p>
      <w:pPr>
        <w:spacing w:after="0"/>
        <w:ind w:left="0"/>
        <w:jc w:val="both"/>
      </w:pPr>
      <w:r>
        <w:rPr>
          <w:b w:val="false"/>
          <w:i w:val="false"/>
          <w:color w:val="000000"/>
          <w:sz w:val="22"/>
        </w:rPr>
        <w:t>Someone said, "There is faith in God!"  Because he had some.
Another man answered,  "Yes there is!"  Though he had none.
</w:t>
      </w:r>
    </w:p>
    <w:p>
      <w:pPr>
        <w:spacing w:after="0"/>
        <w:ind w:left="0"/>
        <w:jc w:val="left"/>
      </w:pPr>
      <w:r>
        <w:br/>
      </w:r>
      <w:r>
        <w:br/>
      </w:r>
      <w:r>
        <w:rPr>
          <w:b w:val="false"/>
          <w:i w:val="false"/>
          <w:color w:val="000000"/>
          <w:sz w:val="22"/>
        </w:rPr>
        <w:t>
</w:t>
      </w:r>
    </w:p>
    <w:p>
      <w:pPr>
        <w:spacing w:after="0"/>
        <w:ind w:left="0"/>
        <w:jc w:val="left"/>
      </w:pPr>
      <w:r>
        <w:rPr>
          <w:b/>
          <w:i w:val="false"/>
          <w:color w:val="000000"/>
        </w:rPr>
        <w:t>Boast in Christ alone</w:t>
      </w:r>
      <w:r>
        <w:rPr>
          <w:b/>
          <w:i w:val="false"/>
          <w:color w:val="000000"/>
        </w:rPr>
        <w:t xml:space="preserve"> - 2013-12-03 12:59</w:t>
      </w:r>
    </w:p>
    <w:p>
      <w:pPr>
        <w:spacing w:after="0"/>
        <w:ind w:left="0"/>
        <w:jc w:val="left"/>
      </w:pPr>
      <w:r>
        <w:br/>
      </w:r>
    </w:p>
    <w:p>
      <w:pPr>
        <w:spacing w:after="0"/>
        <w:ind w:left="0"/>
        <w:jc w:val="both"/>
      </w:pPr>
      <w:r>
        <w:rPr>
          <w:b w:val="false"/>
          <w:i w:val="false"/>
          <w:color w:val="000000"/>
          <w:sz w:val="22"/>
        </w:rPr>
        <w:t>The old man sat in his rocking chair recounting his marvelous deeds to his young grandson.  By the end of his recounting one could surmise that this man has been instrumental in the Roman war against the Gauls.  Or that surely he lept over a 5 story building from a hand stand!
At the conclusion of today's exposition,  the young boy simply stared at the old man's eyes.  "What's the matter with you boy didn't you hear a single word I said?"  The old man was obviously irritated.
The grandson open his mouth and let the words go without regard to what would come next.  "Grandpa I love you, but I can't respect anything you've told me.  I don't doubt that you could have done all these things.  But you have taught me one thing that is more valuable than all the others.  You have taught me that if Christ Jesus isn't first and best, then nothing we do is of any value."
The old man just sat there stunned.
</w:t>
      </w:r>
    </w:p>
    <w:p>
      <w:pPr>
        <w:spacing w:after="0"/>
        <w:ind w:left="0"/>
        <w:jc w:val="left"/>
      </w:pPr>
      <w:r>
        <w:br/>
      </w:r>
      <w:r>
        <w:br/>
      </w:r>
      <w:r>
        <w:rPr>
          <w:b w:val="false"/>
          <w:i w:val="false"/>
          <w:color w:val="000000"/>
          <w:sz w:val="22"/>
        </w:rPr>
        <w:t>
</w:t>
      </w:r>
    </w:p>
    <w:p>
      <w:pPr>
        <w:spacing w:after="0"/>
        <w:ind w:left="0"/>
        <w:jc w:val="left"/>
      </w:pPr>
      <w:r>
        <w:rPr>
          <w:b/>
          <w:i w:val="false"/>
          <w:color w:val="000000"/>
        </w:rPr>
        <w:t>Shame</w:t>
      </w:r>
      <w:r>
        <w:rPr>
          <w:b/>
          <w:i w:val="false"/>
          <w:color w:val="000000"/>
        </w:rPr>
        <w:t xml:space="preserve"> - 2013-12-03 22:40</w:t>
      </w:r>
    </w:p>
    <w:p>
      <w:pPr>
        <w:spacing w:after="0"/>
        <w:ind w:left="0"/>
        <w:jc w:val="left"/>
      </w:pPr>
      <w:r>
        <w:br/>
      </w:r>
    </w:p>
    <w:p>
      <w:pPr>
        <w:spacing w:after="0"/>
        <w:ind w:left="0"/>
        <w:jc w:val="both"/>
      </w:pPr>
      <w:r>
        <w:rPr>
          <w:b w:val="false"/>
          <w:i w:val="false"/>
          <w:color w:val="000000"/>
          <w:sz w:val="22"/>
        </w:rPr>
        <w:t>God will not erase the shame of our past.    Every action and word is written on the very fabric of our soul.  But he fosters a love within us by teaching us how to write with extreme care.  
We learn to live as he lives.  And in that there is no longer any shame.
</w:t>
      </w:r>
    </w:p>
    <w:p>
      <w:pPr>
        <w:spacing w:after="0"/>
        <w:ind w:left="0"/>
        <w:jc w:val="left"/>
      </w:pPr>
      <w:r>
        <w:br/>
      </w:r>
      <w:r>
        <w:br/>
      </w:r>
      <w:r>
        <w:rPr>
          <w:b w:val="false"/>
          <w:i w:val="false"/>
          <w:color w:val="000000"/>
          <w:sz w:val="22"/>
        </w:rPr>
        <w:t>
</w:t>
      </w:r>
    </w:p>
    <w:p>
      <w:pPr>
        <w:spacing w:after="0"/>
        <w:ind w:left="0"/>
        <w:jc w:val="left"/>
      </w:pPr>
      <w:r>
        <w:rPr>
          <w:b/>
          <w:i w:val="false"/>
          <w:color w:val="000000"/>
        </w:rPr>
        <w:t>Pop Christianity</w:t>
      </w:r>
      <w:r>
        <w:rPr>
          <w:b/>
          <w:i w:val="false"/>
          <w:color w:val="000000"/>
        </w:rPr>
        <w:t xml:space="preserve"> - 2013-12-04 09:11</w:t>
      </w:r>
    </w:p>
    <w:p>
      <w:pPr>
        <w:spacing w:after="0"/>
        <w:ind w:left="0"/>
        <w:jc w:val="left"/>
      </w:pPr>
      <w:r>
        <w:br/>
      </w:r>
    </w:p>
    <w:p>
      <w:pPr>
        <w:spacing w:after="0"/>
        <w:ind w:left="0"/>
        <w:jc w:val="both"/>
      </w:pPr>
      <w:r>
        <w:rPr>
          <w:b w:val="false"/>
          <w:i w:val="false"/>
          <w:color w:val="000000"/>
          <w:sz w:val="22"/>
        </w:rPr>
        <w:t>"You will learn of Me from Hollywood,  The Learning Channel, National Geographic, bar room conjecture, your friend's hearsay and Christian professionals."
Is that what Jesus said?  It must be.  That's what people believe isn't it?  
Or did He command us to seek His ways personally with ALL our heart, soul, mind, body and strength?  Nah, that can't be right!  That's far too labor intensive.  
Yeah.  How bout that?
</w:t>
      </w:r>
    </w:p>
    <w:p>
      <w:pPr>
        <w:spacing w:after="0"/>
        <w:ind w:left="0"/>
        <w:jc w:val="left"/>
      </w:pPr>
      <w:r>
        <w:br/>
      </w:r>
      <w:r>
        <w:br/>
      </w:r>
      <w:r>
        <w:rPr>
          <w:b w:val="false"/>
          <w:i w:val="false"/>
          <w:color w:val="000000"/>
          <w:sz w:val="22"/>
        </w:rPr>
        <w:t>
</w:t>
      </w:r>
    </w:p>
    <w:p>
      <w:pPr>
        <w:spacing w:after="0"/>
        <w:ind w:left="0"/>
        <w:jc w:val="left"/>
      </w:pPr>
      <w:r>
        <w:rPr>
          <w:b/>
          <w:i w:val="false"/>
          <w:color w:val="000000"/>
        </w:rPr>
        <w:t>Audacious Hope</w:t>
      </w:r>
      <w:r>
        <w:rPr>
          <w:b/>
          <w:i w:val="false"/>
          <w:color w:val="000000"/>
        </w:rPr>
        <w:t xml:space="preserve"> - 2013-12-04 13:20</w:t>
      </w:r>
    </w:p>
    <w:p>
      <w:pPr>
        <w:spacing w:after="0"/>
        <w:ind w:left="0"/>
        <w:jc w:val="left"/>
      </w:pPr>
      <w:r>
        <w:br/>
      </w:r>
    </w:p>
    <w:p>
      <w:pPr>
        <w:spacing w:after="0"/>
        <w:ind w:left="0"/>
        <w:jc w:val="both"/>
      </w:pPr>
      <w:r>
        <w:rPr>
          <w:b w:val="false"/>
          <w:i w:val="false"/>
          <w:color w:val="000000"/>
          <w:sz w:val="22"/>
        </w:rPr>
        <w:t>In 2007 President Obama (then candidate) said, "Science will save us".  Curiously that remark has been stricken from the media from the moment he said it until now.
Some might have called that audacious  hope.   But they would have been wrong.  That has been the hope of America for at least a hundred years.
As it has been so it will always be,  audacious hope is the hope we have in Christ Jesus; that despite the chaos of this world we dare to hope in a loving God
</w:t>
      </w:r>
    </w:p>
    <w:p>
      <w:pPr>
        <w:spacing w:after="0"/>
        <w:ind w:left="0"/>
        <w:jc w:val="left"/>
      </w:pPr>
      <w:r>
        <w:br/>
      </w:r>
      <w:r>
        <w:br/>
      </w:r>
      <w:r>
        <w:rPr>
          <w:b w:val="false"/>
          <w:i w:val="false"/>
          <w:color w:val="000000"/>
          <w:sz w:val="22"/>
        </w:rPr>
        <w:t>
</w:t>
      </w:r>
    </w:p>
    <w:p>
      <w:pPr>
        <w:spacing w:after="0"/>
        <w:ind w:left="0"/>
        <w:jc w:val="left"/>
      </w:pPr>
      <w:r>
        <w:rPr>
          <w:b/>
          <w:i w:val="false"/>
          <w:color w:val="000000"/>
        </w:rPr>
        <w:t>A current Christian obsession</w:t>
      </w:r>
      <w:r>
        <w:rPr>
          <w:b/>
          <w:i w:val="false"/>
          <w:color w:val="000000"/>
        </w:rPr>
        <w:t xml:space="preserve"> - 2013-12-04 13:59</w:t>
      </w:r>
    </w:p>
    <w:p>
      <w:pPr>
        <w:spacing w:after="0"/>
        <w:ind w:left="0"/>
        <w:jc w:val="left"/>
      </w:pPr>
      <w:r>
        <w:br/>
      </w:r>
    </w:p>
    <w:p>
      <w:pPr>
        <w:spacing w:after="0"/>
        <w:ind w:left="0"/>
        <w:jc w:val="both"/>
      </w:pPr>
      <w:r>
        <w:rPr>
          <w:b w:val="false"/>
          <w:i w:val="false"/>
          <w:color w:val="000000"/>
          <w:sz w:val="22"/>
        </w:rPr>
        <w:t>Where you are is currently God's will for you.  Many will balk at that statement.  But consider the use of the word "currently.  Do you disbelieve that the God who made an iron axe head float on water can make you a holy and perfect man or woman?  But you are where you and everyone else finds you.
What is all this chatter about finding yourself or finding God's will for you or becoming something you are not?   James tells us we do not have because we do not ask God.  And until we ask with right motives it is God's will that we sit and stew on it.  Yes while we still on it don't you think God is actively working on our behalf according to His will?  
What shall we say about those who have right motives but find them selves in a place they do not expect to be.  Wouldn't it be safer to challenge the expectation rather than God?   Where is patient endurance? 
We are told not to worry.  So why, of all possible things, do we find ourselves worrying about God's will for us?  It is God who said don't worry! Where is the joy in the journey?  Where is the witness that says our God is able and willing to save us?
So stop already, with this foolish appraisal of our obedience to a will we cannot hope to know!  Let us instead return to our first love.  Not the love of work and direction, but the love that Christ instilled in us at the salvation of our souls and the forgiveness of sins.
This obsession with work has gone on far too long in the body of Christ!
</w:t>
      </w:r>
    </w:p>
    <w:p>
      <w:pPr>
        <w:spacing w:after="0"/>
        <w:ind w:left="0"/>
        <w:jc w:val="left"/>
      </w:pPr>
      <w:r>
        <w:br/>
      </w:r>
      <w:r>
        <w:br/>
      </w:r>
      <w:r>
        <w:rPr>
          <w:b w:val="false"/>
          <w:i w:val="false"/>
          <w:color w:val="000000"/>
          <w:sz w:val="22"/>
        </w:rPr>
        <w:t>
</w:t>
      </w:r>
    </w:p>
    <w:p>
      <w:pPr>
        <w:spacing w:after="0"/>
        <w:ind w:left="0"/>
        <w:jc w:val="left"/>
      </w:pPr>
      <w:r>
        <w:rPr>
          <w:b/>
          <w:i w:val="false"/>
          <w:color w:val="000000"/>
        </w:rPr>
        <w:t>Is liberalism valid?</w:t>
      </w:r>
      <w:r>
        <w:rPr>
          <w:b/>
          <w:i w:val="false"/>
          <w:color w:val="000000"/>
        </w:rPr>
        <w:t xml:space="preserve"> - 2013-12-05 07:05</w:t>
      </w:r>
    </w:p>
    <w:p>
      <w:pPr>
        <w:spacing w:after="0"/>
        <w:ind w:left="0"/>
        <w:jc w:val="left"/>
      </w:pPr>
      <w:r>
        <w:br/>
      </w:r>
    </w:p>
    <w:p>
      <w:pPr>
        <w:spacing w:after="0"/>
        <w:ind w:left="0"/>
        <w:jc w:val="both"/>
      </w:pPr>
      <w:r>
        <w:rPr>
          <w:b w:val="false"/>
          <w:i w:val="false"/>
          <w:color w:val="000000"/>
          <w:sz w:val="22"/>
        </w:rPr>
        <w:t xml:space="preserve">Truth is absolute!  It is perspective that is relative. For the sake of understanding I will say that again.   </w:t>
      </w:r>
      <w:r>
        <w:rPr>
          <w:b/>
          <w:i/>
          <w:color w:val="000000"/>
          <w:sz w:val="22"/>
        </w:rPr>
        <w:t>Truth is absolute!  It is perspective that is relative!</w:t>
      </w:r>
      <w:r>
        <w:rPr>
          <w:b w:val="false"/>
          <w:i w:val="false"/>
          <w:color w:val="000000"/>
          <w:sz w:val="22"/>
        </w:rPr>
        <w:t>
What has perspective to do with the absolute nature of truth?  Yet this is the war in America today.  Perspective lovers lead our nation.  Truth lovers are considered old fashioned,  foolish, unenlightened, unfair, narrow minded, and every other word that has a negative connotation.
How can a man who has lived his entire life in the bottom of a well describe the things that are above him?  He will use his perspective alone.  And if someone differs with him . . . But any man who lives on the upper ground will consider the words of the man in the well to be lies and foolish.
Men of power and rank have taught that truth is relative, therefore it cannot be the sole provider of wisdom.   These men speak as if they are in the bottom of a well.  They glorified the perspective of man and give no glory to God, who alone is good and true.   If you would like to hear from those who have always lived above the well, read the following Scripture.
_____________
6:1 In the year that King Uzziah died, I saw the Lord, high and exalted, seated on a throne; and the train of his robe filled the temple.
 2 Above him were seraphim, each with six wings: With two wings they covered their faces, with two they covered their feet, and with two they were flying. 3 And they were calling to one another:
“Holy, holy, holy is the Lord Almighty;
    the whole earth is full of his glory.”
4 At the sound of their voices the doorposts and thresholds shook and the temple was filled with smoke.
5 “Woe to me!” I cried. “I am ruined! For I am a man of unclean lips, and I live among a people of unclean lips, and my eyes have seen the King, the Lord Almighty.”  (Isaiah) 
Let man conjure up what he will from the basket of lies he carries so carefully.  There is a day that he will be forced to appear before the Holy Lord God Almighty.  Truth will no longer be relevant to prospective.  And those men will no longer be able to to lie to one another!
Liberalism is a lie.  God alone is true.  Each of us are forced to choose.  Refuse to choose and you stand with the liars.  Liberals will say, "That is not fair".  But those words will fall on deaf ears when they stand before the executioner.
It is essential that eternity  be commanded by One who is perfectly true.  One lie from Him and eternity no longer exists.  Man on earth is not eternal.  Therefore what is it to him to lie?  Here lies are king.  Before God lies are death.
15 "But if serving the Lord seems undesirable to you, then choose for yourselves this day whom you will serve, whether the gods your ancestors served beyond the Euphrates, or the gods of the Amorites, in whose land you are living. But as for me and my household, we will serve the Lord.”  (Joshua 24)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Wild Bill for America “Leaping Liberals” | Home Grown News Media
 (2013-12-05 23:47:48)</w:t>
      </w:r>
    </w:p>
    <w:p>
      <w:pPr>
        <w:spacing w:after="0"/>
        <w:ind w:left="0"/>
        <w:jc w:val="left"/>
      </w:pPr>
      <w:r>
        <w:rPr>
          <w:b w:val="false"/>
          <w:i w:val="false"/>
          <w:color w:val="000000"/>
          <w:sz w:val="22"/>
        </w:rPr>
        <w:t>[…] Is liberalism valid?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A herd of pets?</w:t>
      </w:r>
      <w:r>
        <w:rPr>
          <w:b/>
          <w:i w:val="false"/>
          <w:color w:val="000000"/>
        </w:rPr>
        <w:t xml:space="preserve"> - 2013-12-05 11:06</w:t>
      </w:r>
    </w:p>
    <w:p>
      <w:pPr>
        <w:spacing w:after="0"/>
        <w:ind w:left="0"/>
        <w:jc w:val="left"/>
      </w:pPr>
      <w:r>
        <w:br/>
      </w:r>
    </w:p>
    <w:p>
      <w:pPr>
        <w:spacing w:after="0"/>
        <w:ind w:left="0"/>
        <w:jc w:val="both"/>
      </w:pPr>
      <w:r>
        <w:rPr>
          <w:b w:val="false"/>
          <w:i w:val="false"/>
          <w:color w:val="000000"/>
          <w:sz w:val="22"/>
        </w:rPr>
        <w:t>Who in government still supports the will of the people.  If you think they all do you are certifiably delusional.
The people in government today are there because they are hungry to share the spoils of the richest nation on earth.  If they were naive when they arrived they are no longer so.
Trust in government if you wish.  Treat it as if it is your daddy if that pleases you.  Take what they offer and strive to be happy if that's what floats your boat.  But you should know they hold us as if a man holds cattle or sheep.  Such animals are not pets.  They are held for future feasts.
</w:t>
      </w:r>
    </w:p>
    <w:p>
      <w:pPr>
        <w:spacing w:after="0"/>
        <w:ind w:left="0"/>
        <w:jc w:val="left"/>
      </w:pPr>
      <w:r>
        <w:br/>
      </w:r>
      <w:r>
        <w:br/>
      </w:r>
      <w:r>
        <w:rPr>
          <w:b w:val="false"/>
          <w:i w:val="false"/>
          <w:color w:val="000000"/>
          <w:sz w:val="22"/>
        </w:rPr>
        <w:t>
</w:t>
      </w:r>
    </w:p>
    <w:p>
      <w:pPr>
        <w:spacing w:after="0"/>
        <w:ind w:left="0"/>
        <w:jc w:val="left"/>
      </w:pPr>
      <w:r>
        <w:rPr>
          <w:b/>
          <w:i w:val="false"/>
          <w:color w:val="000000"/>
        </w:rPr>
        <w:t>The mind of Christ</w:t>
      </w:r>
      <w:r>
        <w:rPr>
          <w:b/>
          <w:i w:val="false"/>
          <w:color w:val="000000"/>
        </w:rPr>
        <w:t xml:space="preserve"> - 2013-12-05 13:48</w:t>
      </w:r>
    </w:p>
    <w:p>
      <w:pPr>
        <w:spacing w:after="0"/>
        <w:ind w:left="0"/>
        <w:jc w:val="left"/>
      </w:pPr>
      <w:r>
        <w:br/>
      </w:r>
    </w:p>
    <w:p>
      <w:pPr>
        <w:spacing w:after="0"/>
        <w:ind w:left="0"/>
        <w:jc w:val="both"/>
      </w:pPr>
      <w:r>
        <w:rPr>
          <w:b w:val="false"/>
          <w:i w:val="false"/>
          <w:color w:val="000000"/>
          <w:sz w:val="22"/>
        </w:rPr>
        <w:t>“'Who has known the mind of the Lord
    so as to instruct him?'
But we have the mind of Christ."
While the world is debating the existence of God, or that he even cares about this place, His people are busily having conversations with Him.  
While the world celebrates santa claus, Christian's are hovering over a certain place in a distant land 2000 years ago.
And while the world markets the winter season for the sake of money, Christians are breathlessly taking in the price that was paid for their soul.
The world has the mind of satan.  Christians have the mind of God.  Merry Christmas brothers and sisters!
</w:t>
      </w:r>
    </w:p>
    <w:p>
      <w:pPr>
        <w:spacing w:after="0"/>
        <w:ind w:left="0"/>
        <w:jc w:val="left"/>
      </w:pPr>
      <w:r>
        <w:br/>
      </w:r>
      <w:r>
        <w:br/>
      </w:r>
      <w:r>
        <w:rPr>
          <w:b w:val="false"/>
          <w:i w:val="false"/>
          <w:color w:val="000000"/>
          <w:sz w:val="22"/>
        </w:rPr>
        <w:t>
</w:t>
      </w:r>
    </w:p>
    <w:p>
      <w:pPr>
        <w:spacing w:after="0"/>
        <w:ind w:left="0"/>
        <w:jc w:val="left"/>
      </w:pPr>
      <w:r>
        <w:rPr>
          <w:b/>
          <w:i w:val="false"/>
          <w:color w:val="000000"/>
        </w:rPr>
        <w:t>Help wanted</w:t>
      </w:r>
      <w:r>
        <w:rPr>
          <w:b/>
          <w:i w:val="false"/>
          <w:color w:val="000000"/>
        </w:rPr>
        <w:t xml:space="preserve"> - 2013-12-05 19:02</w:t>
      </w:r>
    </w:p>
    <w:p>
      <w:pPr>
        <w:spacing w:after="0"/>
        <w:ind w:left="0"/>
        <w:jc w:val="left"/>
      </w:pPr>
      <w:r>
        <w:br/>
      </w:r>
    </w:p>
    <w:p>
      <w:pPr>
        <w:spacing w:after="0"/>
        <w:ind w:left="0"/>
        <w:jc w:val="both"/>
      </w:pPr>
      <w:r>
        <w:rPr>
          <w:b w:val="false"/>
          <w:i w:val="false"/>
          <w:color w:val="000000"/>
          <w:sz w:val="22"/>
        </w:rPr>
        <w:t>The split second we leave this place, our work for the Lord is done.  Today we work by faith.  Then we shall see him as he is, where is faith then?
How you doing with your stack of Glories for the Lord?  He has a lot of work to do.  And he's still looking for workers.  Any takers?
Don't worry about being capable, he trains us on the job.  
Don't worry about being scared.  No matter how long you do it you'll still be scared.  Consider it an occupational hazard.  The bumps bruises cuts and jabs are real.  If you don't have a stout hearted love for Jesus I'd suggest you wait this offer out.
Nonetheless we will all appear before him to give him what is his.  Maybe the work some need to do is to foster that love for the Lord.
</w:t>
      </w:r>
    </w:p>
    <w:p>
      <w:pPr>
        <w:spacing w:after="0"/>
        <w:ind w:left="0"/>
        <w:jc w:val="left"/>
      </w:pPr>
      <w:r>
        <w:br/>
      </w:r>
      <w:r>
        <w:br/>
      </w:r>
      <w:r>
        <w:rPr>
          <w:b w:val="false"/>
          <w:i w:val="false"/>
          <w:color w:val="000000"/>
          <w:sz w:val="22"/>
        </w:rPr>
        <w:t>
</w:t>
      </w:r>
    </w:p>
    <w:p>
      <w:pPr>
        <w:spacing w:after="0"/>
        <w:ind w:left="0"/>
        <w:jc w:val="left"/>
      </w:pPr>
      <w:r>
        <w:rPr>
          <w:b/>
          <w:i w:val="false"/>
          <w:color w:val="000000"/>
        </w:rPr>
        <w:t>Mental Metal</w:t>
      </w:r>
      <w:r>
        <w:rPr>
          <w:b/>
          <w:i w:val="false"/>
          <w:color w:val="000000"/>
        </w:rPr>
        <w:t xml:space="preserve"> - 2013-12-05 21:24</w:t>
      </w:r>
    </w:p>
    <w:p>
      <w:pPr>
        <w:spacing w:after="0"/>
        <w:ind w:left="0"/>
        <w:jc w:val="left"/>
      </w:pPr>
      <w:r>
        <w:br/>
      </w:r>
    </w:p>
    <w:p>
      <w:pPr>
        <w:spacing w:after="0"/>
        <w:ind w:left="0"/>
        <w:jc w:val="both"/>
      </w:pPr>
      <w:r>
        <w:drawing>
          <wp:inline distT="0" distB="0" distL="0" distR="0">
            <wp:extent cx="5732145" cy="458571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0"/>
                    <a:stretch>
                      <a:fillRect/>
                    </a:stretch>
                  </pic:blipFill>
                  <pic:spPr>
                    <a:xfrm>
                      <a:off x="0" y="0"/>
                      <a:ext cx="5732145" cy="4585716"/>
                    </a:xfrm>
                    <a:prstGeom prst="rect">
                      <a:avLst/>
                    </a:prstGeom>
                  </pic:spPr>
                </pic:pic>
              </a:graphicData>
            </a:graphic>
          </wp:inline>
        </w:drawing>
      </w:r>
      <w:hyperlink r:id="rId151">
        <w:r>
          <w:rPr>
            <w:rStyle w:val="Hyperlink"/>
            <w:b w:val="false"/>
            <w:i w:val="false"/>
            <w:color w:val="0000ff"/>
            <w:sz w:val="22"/>
            <w:u w:val="single"/>
          </w:rPr>
          <w:t> </w:t>
        </w:r>
      </w:hyperlink>
      <w:r>
        <w:rPr>
          <w:b w:val="false"/>
          <w:i w:val="false"/>
          <w:color w:val="000000"/>
          <w:sz w:val="22"/>
        </w:rPr>
        <w:t xml:space="preserve"> 
Steal, steel,  two spellings.  Two definitions.   Two uses.  Same affect.
The world around us invents more tools to steal man's heart away from their Maker.  If it cant rob our affections,  it intends  to make our hearts like cold steel.
Fire it up!  Put a death grip around it!  Hang on tight to the very end.
</w:t>
      </w:r>
    </w:p>
    <w:p>
      <w:pPr>
        <w:spacing w:after="0"/>
        <w:ind w:left="0"/>
        <w:jc w:val="left"/>
      </w:pPr>
      <w:r>
        <w:br/>
      </w:r>
      <w:r>
        <w:br/>
      </w:r>
      <w:r>
        <w:rPr>
          <w:b w:val="false"/>
          <w:i w:val="false"/>
          <w:color w:val="000000"/>
          <w:sz w:val="22"/>
        </w:rPr>
        <w:t>
</w:t>
      </w:r>
    </w:p>
    <w:p>
      <w:pPr>
        <w:spacing w:after="0"/>
        <w:ind w:left="0"/>
        <w:jc w:val="left"/>
      </w:pPr>
      <w:r>
        <w:rPr>
          <w:b/>
          <w:i w:val="false"/>
          <w:color w:val="000000"/>
        </w:rPr>
        <w:t>You never know, lyrics</w:t>
      </w:r>
      <w:r>
        <w:rPr>
          <w:b/>
          <w:i w:val="false"/>
          <w:color w:val="000000"/>
        </w:rPr>
        <w:t xml:space="preserve"> - 2013-12-05 22:57</w:t>
      </w:r>
    </w:p>
    <w:p>
      <w:pPr>
        <w:spacing w:after="0"/>
        <w:ind w:left="0"/>
        <w:jc w:val="left"/>
      </w:pPr>
      <w:r>
        <w:br/>
      </w:r>
    </w:p>
    <w:p>
      <w:pPr>
        <w:spacing w:after="0"/>
        <w:ind w:left="0"/>
        <w:jc w:val="both"/>
      </w:pPr>
      <w:r>
        <w:rPr>
          <w:b w:val="false"/>
          <w:i w:val="false"/>
          <w:color w:val="000000"/>
          <w:sz w:val="22"/>
        </w:rPr>
        <w:t>40 years of livin, 40 years of love
A lifetime full of living for his good lord up above.
Grandpa was a quiet man who rarely spoke a word.
But through the things he never said he was always heard.
Quite the man of passion; believer in the truth.
Everything a man should be.
The hero of my youth.
Though he never meant to,
it never crossed his mind,
That he would sow the seed in me
that stood the test of time.
Never know who's listening, you never know who sees, the results from the time you spend living on your knees.   You never know just where your life will show.  You never know.  You never know.
Now a little older.
Some days even wise.
The legacy is passed to me.
And now I realize,
someone maybe looking close
at everything you do.
The road for them that leads to him
Just might run through you.
Never know who's listening, you never know who sees, the results from the time you spend living on your knees.   You never know just where your life will show.  You never know.  You never know
Bruce Carroll</w:t>
      </w:r>
      <w:r>
        <w:drawing>
          <wp:inline distT="0" distB="0" distL="0" distR="0">
            <wp:extent cx="5732145" cy="409275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2"/>
                    <a:stretch>
                      <a:fillRect/>
                    </a:stretch>
                  </pic:blipFill>
                  <pic:spPr>
                    <a:xfrm>
                      <a:off x="0" y="0"/>
                      <a:ext cx="5732145" cy="4092752"/>
                    </a:xfrm>
                    <a:prstGeom prst="rect">
                      <a:avLst/>
                    </a:prstGeom>
                  </pic:spPr>
                </pic:pic>
              </a:graphicData>
            </a:graphic>
          </wp:inline>
        </w:drawing>
      </w:r>
      <w:hyperlink r:id="rId153">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The "Now"</w:t>
      </w:r>
      <w:r>
        <w:rPr>
          <w:b/>
          <w:i w:val="false"/>
          <w:color w:val="000000"/>
        </w:rPr>
        <w:t xml:space="preserve"> - 2013-12-08 17:02</w:t>
      </w:r>
    </w:p>
    <w:p>
      <w:pPr>
        <w:spacing w:after="0"/>
        <w:ind w:left="0"/>
        <w:jc w:val="left"/>
      </w:pPr>
      <w:r>
        <w:br/>
      </w:r>
    </w:p>
    <w:p>
      <w:pPr>
        <w:spacing w:after="0"/>
        <w:ind w:left="0"/>
        <w:jc w:val="both"/>
      </w:pPr>
      <w:r>
        <w:rPr>
          <w:b w:val="false"/>
          <w:i w:val="false"/>
          <w:color w:val="000000"/>
          <w:sz w:val="22"/>
        </w:rPr>
        <w:t>Peace, joy, sorrow, loss, gain, sickness and death are all promised to arrive at their appointed moment.  And how we would love to know the day they are to appear.  We would certainly greet each one with a bountiful table filled with preparation.  But who can know?
We are given one moment we can reliable say we know.  We call that moment "now".   We could not have predicted precisely what would be upon us "now".   And if we consider what is yet to appear, can we predict what will be?
Let us allow God to prepare us.  Did worry help us arrive at this moment?  Or did it siphon off energy we could have used more diligently somewhere else?
How would this moment be if we had simply believed our way to it?   Having arrived full of joy, might we have encountered a different "now"?
Peace and joy do not ever have to leave the "now".   If the living God is ours. </w:t>
      </w:r>
    </w:p>
    <w:p>
      <w:pPr>
        <w:spacing w:after="0"/>
        <w:ind w:left="0"/>
        <w:jc w:val="left"/>
      </w:pPr>
      <w:r>
        <w:br/>
      </w:r>
      <w:r>
        <w:br/>
      </w:r>
      <w:r>
        <w:rPr>
          <w:b w:val="false"/>
          <w:i w:val="false"/>
          <w:color w:val="000000"/>
          <w:sz w:val="22"/>
        </w:rPr>
        <w:t>
</w:t>
      </w:r>
    </w:p>
    <w:p>
      <w:pPr>
        <w:spacing w:after="0"/>
        <w:ind w:left="0"/>
        <w:jc w:val="left"/>
      </w:pPr>
      <w:r>
        <w:rPr>
          <w:b/>
          <w:i w:val="false"/>
          <w:color w:val="000000"/>
        </w:rPr>
        <w:t>Choose</w:t>
      </w:r>
      <w:r>
        <w:rPr>
          <w:b/>
          <w:i w:val="false"/>
          <w:color w:val="000000"/>
        </w:rPr>
        <w:t xml:space="preserve"> - 2013-12-10 09:21</w:t>
      </w:r>
    </w:p>
    <w:p>
      <w:pPr>
        <w:spacing w:after="0"/>
        <w:ind w:left="0"/>
        <w:jc w:val="left"/>
      </w:pPr>
      <w:r>
        <w:br/>
      </w:r>
    </w:p>
    <w:p>
      <w:pPr>
        <w:spacing w:after="0"/>
        <w:ind w:left="0"/>
        <w:jc w:val="both"/>
      </w:pPr>
      <w:r>
        <w:drawing>
          <wp:inline distT="0" distB="0" distL="0" distR="0">
            <wp:extent cx="5732145" cy="429910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4"/>
                    <a:stretch>
                      <a:fillRect/>
                    </a:stretch>
                  </pic:blipFill>
                  <pic:spPr>
                    <a:xfrm>
                      <a:off x="0" y="0"/>
                      <a:ext cx="5732145" cy="4299109"/>
                    </a:xfrm>
                    <a:prstGeom prst="rect">
                      <a:avLst/>
                    </a:prstGeom>
                  </pic:spPr>
                </pic:pic>
              </a:graphicData>
            </a:graphic>
          </wp:inline>
        </w:drawing>
      </w:r>
      <w:hyperlink r:id="rId155">
        <w:r>
          <w:rPr>
            <w:rStyle w:val="Hyperlink"/>
            <w:b w:val="false"/>
            <w:i w:val="false"/>
            <w:color w:val="0000ff"/>
            <w:sz w:val="22"/>
            <w:u w:val="single"/>
          </w:rPr>
          <w:t> </w:t>
        </w:r>
      </w:hyperlink>
      <w:r>
        <w:rPr>
          <w:b w:val="false"/>
          <w:i w:val="false"/>
          <w:color w:val="000000"/>
          <w:sz w:val="22"/>
        </w:rPr>
        <w:t>
14  "The nations you will dispossess listen to those who practice sorcery or divination. But as for you, the Lord your God has not permitted you to do so. 15  The Lord your God will raise up for you a prophet like me from among you, from your fellow Israelites. You must listen to him."  (Deuteronomy 18)
What does luck, astrology or other inventions of man's mind have to do with the holy people of the Holy Lord?  
Chance belongs to those who have no guide.  But Jesus never sleeps.  He knows what must come next.  And he is willing to lead us through the thorns.  
Luck and chance belong to those who traverse the wide open spaces.  But those who travel the narrow way must rely on the living God.  
Determine which you will follow in the next 10 minutes.  And when nine and a half minutes have passed make the choice again.  Yeah, the path is that narrow.
</w:t>
      </w:r>
    </w:p>
    <w:p>
      <w:pPr>
        <w:spacing w:after="0"/>
        <w:ind w:left="0"/>
        <w:jc w:val="left"/>
      </w:pPr>
      <w:r>
        <w:br/>
      </w:r>
      <w:r>
        <w:br/>
      </w:r>
      <w:r>
        <w:rPr>
          <w:b w:val="false"/>
          <w:i w:val="false"/>
          <w:color w:val="000000"/>
          <w:sz w:val="22"/>
        </w:rPr>
        <w:t>
</w:t>
      </w:r>
    </w:p>
    <w:p>
      <w:pPr>
        <w:spacing w:after="0"/>
        <w:ind w:left="0"/>
        <w:jc w:val="left"/>
      </w:pPr>
      <w:r>
        <w:rPr>
          <w:b/>
          <w:i w:val="false"/>
          <w:color w:val="000000"/>
        </w:rPr>
        <w:t>The Perfect Storm</w:t>
      </w:r>
      <w:r>
        <w:rPr>
          <w:b/>
          <w:i w:val="false"/>
          <w:color w:val="000000"/>
        </w:rPr>
        <w:t xml:space="preserve"> - 2013-12-10 09:51</w:t>
      </w:r>
    </w:p>
    <w:p>
      <w:pPr>
        <w:spacing w:after="0"/>
        <w:ind w:left="0"/>
        <w:jc w:val="left"/>
      </w:pPr>
      <w:r>
        <w:br/>
      </w:r>
    </w:p>
    <w:p>
      <w:pPr>
        <w:spacing w:after="0"/>
        <w:ind w:left="0"/>
        <w:jc w:val="both"/>
      </w:pPr>
      <w:r>
        <w:drawing>
          <wp:inline distT="0" distB="0" distL="0" distR="0">
            <wp:extent cx="5715000" cy="3746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6"/>
                    <a:stretch>
                      <a:fillRect/>
                    </a:stretch>
                  </pic:blipFill>
                  <pic:spPr>
                    <a:xfrm>
                      <a:off x="0" y="0"/>
                      <a:ext cx="5715000" cy="3746500"/>
                    </a:xfrm>
                    <a:prstGeom prst="rect">
                      <a:avLst/>
                    </a:prstGeom>
                  </pic:spPr>
                </pic:pic>
              </a:graphicData>
            </a:graphic>
          </wp:inline>
        </w:drawing>
      </w:r>
      <w:hyperlink r:id="rId157">
        <w:r>
          <w:rPr>
            <w:rStyle w:val="Hyperlink"/>
            <w:b w:val="false"/>
            <w:i w:val="false"/>
            <w:color w:val="0000ff"/>
            <w:sz w:val="22"/>
            <w:u w:val="single"/>
          </w:rPr>
          <w:t> </w:t>
        </w:r>
      </w:hyperlink>
      <w:r>
        <w:rPr>
          <w:b w:val="false"/>
          <w:i w:val="false"/>
          <w:color w:val="000000"/>
          <w:sz w:val="22"/>
        </w:rPr>
        <w:t>
Please come.  Look upon me and display your intent.  Either you will love the things the Lord has done in and through me or you will hate me.  I am a Christian.  Nothing good lives in me except what the Lord Jesus accomplishes.
If you love God you will love the things of His beautiful Son.  If you do not love God you will find nothing beautiful in His people.
"We will make a WAY for ourselves.  We will announce what is good.  We will make rewards for those who walk according to our way.  Thus we will nullify the 'way' of those who worship that jesus.  
We will call our way 'good', for it is good to live in contentment and peace with all men.  We do not need Christianity to do that.  And just look at how many Christians agree with our 'good' way."
The Holy, Righteous, Eternal Living God looks on their plot and scoffs.  "You use what I have provided to mock me?  What will you say when I Glorify My Beautiful Son before your eyes?"
Where will the "way of man" be when the Righteous Son of God is revealed?  To whom shall you turn to vindicate your life?  You leaned on each other while a light breeze blew.  But how shall you find support when the perfect storm is brought to bear upon you?
</w:t>
      </w:r>
    </w:p>
    <w:p>
      <w:pPr>
        <w:spacing w:after="0"/>
        <w:ind w:left="0"/>
        <w:jc w:val="left"/>
      </w:pPr>
      <w:r>
        <w:br/>
      </w:r>
      <w:r>
        <w:br/>
      </w:r>
      <w:r>
        <w:rPr>
          <w:b w:val="false"/>
          <w:i w:val="false"/>
          <w:color w:val="000000"/>
          <w:sz w:val="22"/>
        </w:rPr>
        <w:t>
</w:t>
      </w:r>
    </w:p>
    <w:p>
      <w:pPr>
        <w:spacing w:after="0"/>
        <w:ind w:left="0"/>
        <w:jc w:val="left"/>
      </w:pPr>
      <w:r>
        <w:rPr>
          <w:b/>
          <w:i w:val="false"/>
          <w:color w:val="000000"/>
        </w:rPr>
        <w:t>The way to salvation</w:t>
      </w:r>
      <w:r>
        <w:rPr>
          <w:b/>
          <w:i w:val="false"/>
          <w:color w:val="000000"/>
        </w:rPr>
        <w:t xml:space="preserve"> - 2013-12-10 11:31</w:t>
      </w:r>
    </w:p>
    <w:p>
      <w:pPr>
        <w:spacing w:after="0"/>
        <w:ind w:left="0"/>
        <w:jc w:val="left"/>
      </w:pPr>
      <w:r>
        <w:br/>
      </w:r>
    </w:p>
    <w:p>
      <w:pPr>
        <w:spacing w:after="0"/>
        <w:ind w:left="0"/>
        <w:jc w:val="both"/>
      </w:pPr>
      <w:r>
        <w:drawing>
          <wp:inline distT="0" distB="0" distL="0" distR="0">
            <wp:extent cx="5732145" cy="637414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8"/>
                    <a:stretch>
                      <a:fillRect/>
                    </a:stretch>
                  </pic:blipFill>
                  <pic:spPr>
                    <a:xfrm>
                      <a:off x="0" y="0"/>
                      <a:ext cx="5732145" cy="6374145"/>
                    </a:xfrm>
                    <a:prstGeom prst="rect">
                      <a:avLst/>
                    </a:prstGeom>
                  </pic:spPr>
                </pic:pic>
              </a:graphicData>
            </a:graphic>
          </wp:inline>
        </w:drawing>
      </w:r>
      <w:hyperlink r:id="rId159">
        <w:r>
          <w:rPr>
            <w:rStyle w:val="Hyperlink"/>
            <w:b w:val="false"/>
            <w:i w:val="false"/>
            <w:color w:val="0000ff"/>
            <w:sz w:val="22"/>
            <w:u w:val="single"/>
          </w:rPr>
          <w:t> </w:t>
        </w:r>
      </w:hyperlink>
      <w:r>
        <w:rPr>
          <w:b w:val="false"/>
          <w:i w:val="false"/>
          <w:color w:val="000000"/>
          <w:sz w:val="22"/>
        </w:rPr>
        <w:t>
Some have followed knowledge and have said, "This is the way to salvation."  Others have followed doing and have said, "This is the way to salvation."    Still others have said,  "By faith alone are we saved."   Thus they nullify both knowledge and doing.
Each has missed the greater picture.   For knowledge and doing hold hands by faith.
</w:t>
      </w:r>
    </w:p>
    <w:p>
      <w:pPr>
        <w:spacing w:after="0"/>
        <w:ind w:left="0"/>
        <w:jc w:val="left"/>
      </w:pPr>
      <w:r>
        <w:br/>
      </w:r>
      <w:r>
        <w:br/>
      </w:r>
      <w:r>
        <w:rPr>
          <w:b w:val="false"/>
          <w:i w:val="false"/>
          <w:color w:val="000000"/>
          <w:sz w:val="22"/>
        </w:rPr>
        <w:t>
</w:t>
      </w:r>
    </w:p>
    <w:p>
      <w:pPr>
        <w:spacing w:after="0"/>
        <w:ind w:left="0"/>
        <w:jc w:val="left"/>
      </w:pPr>
      <w:r>
        <w:rPr>
          <w:b/>
          <w:i w:val="false"/>
          <w:color w:val="000000"/>
        </w:rPr>
        <w:t>That Day</w:t>
      </w:r>
      <w:r>
        <w:rPr>
          <w:b/>
          <w:i w:val="false"/>
          <w:color w:val="000000"/>
        </w:rPr>
        <w:t xml:space="preserve"> - 2013-12-10 22:52</w:t>
      </w:r>
    </w:p>
    <w:p>
      <w:pPr>
        <w:spacing w:after="0"/>
        <w:ind w:left="0"/>
        <w:jc w:val="left"/>
      </w:pPr>
      <w:r>
        <w:br/>
      </w:r>
    </w:p>
    <w:p>
      <w:pPr>
        <w:spacing w:after="0"/>
        <w:ind w:left="0"/>
        <w:jc w:val="both"/>
      </w:pPr>
      <w:r>
        <w:rPr>
          <w:b w:val="false"/>
          <w:i w:val="false"/>
          <w:color w:val="000000"/>
          <w:sz w:val="22"/>
        </w:rPr>
        <w:t>There is a lot of talk about judgement day.   Like a dog worrying over a bone, the topic is hashed and rehashed.   And all that conversation is not only natural, it is compulsory.
But there is something about the nature of judgement day I don't hear much spoken about.  In all eternity there is only one judgement day.  In a singular moment it dawns.  And in a singular moment it is done.
It is the work of Jesus to take us to and through  that day.  It is up to us to trust him and obey his commands.  Many will try but find themselves unable. 
God alone knows what that day will entail and how long it will be.  But that day has a beginning and that day has an end.  
In a manner of speaking, we only have to make it through one day.
</w:t>
      </w:r>
    </w:p>
    <w:p>
      <w:pPr>
        <w:spacing w:after="0"/>
        <w:ind w:left="0"/>
        <w:jc w:val="left"/>
      </w:pPr>
      <w:r>
        <w:br/>
      </w:r>
      <w:r>
        <w:br/>
      </w:r>
      <w:r>
        <w:rPr>
          <w:b w:val="false"/>
          <w:i w:val="false"/>
          <w:color w:val="000000"/>
          <w:sz w:val="22"/>
        </w:rPr>
        <w:t>
</w:t>
      </w:r>
    </w:p>
    <w:p>
      <w:pPr>
        <w:spacing w:after="0"/>
        <w:ind w:left="0"/>
        <w:jc w:val="left"/>
      </w:pPr>
      <w:r>
        <w:rPr>
          <w:b/>
          <w:i w:val="false"/>
          <w:color w:val="000000"/>
        </w:rPr>
        <w:t>The reason for Christmas</w:t>
      </w:r>
      <w:r>
        <w:rPr>
          <w:b/>
          <w:i w:val="false"/>
          <w:color w:val="000000"/>
        </w:rPr>
        <w:t xml:space="preserve"> - 2013-12-11 11:36</w:t>
      </w:r>
    </w:p>
    <w:p>
      <w:pPr>
        <w:spacing w:after="0"/>
        <w:ind w:left="0"/>
        <w:jc w:val="left"/>
      </w:pPr>
      <w:r>
        <w:br/>
      </w:r>
    </w:p>
    <w:p>
      <w:pPr>
        <w:spacing w:after="0"/>
        <w:ind w:left="0"/>
        <w:jc w:val="both"/>
      </w:pPr>
      <w:r>
        <w:drawing>
          <wp:inline distT="0" distB="0" distL="0" distR="0">
            <wp:extent cx="5732145" cy="809839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0"/>
                    <a:stretch>
                      <a:fillRect/>
                    </a:stretch>
                  </pic:blipFill>
                  <pic:spPr>
                    <a:xfrm>
                      <a:off x="0" y="0"/>
                      <a:ext cx="5732145" cy="8098395"/>
                    </a:xfrm>
                    <a:prstGeom prst="rect">
                      <a:avLst/>
                    </a:prstGeom>
                  </pic:spPr>
                </pic:pic>
              </a:graphicData>
            </a:graphic>
          </wp:inline>
        </w:drawing>
      </w:r>
      <w:hyperlink r:id="rId161">
        <w:r>
          <w:rPr>
            <w:rStyle w:val="Hyperlink"/>
            <w:b w:val="false"/>
            <w:i w:val="false"/>
            <w:color w:val="0000ff"/>
            <w:sz w:val="22"/>
            <w:u w:val="single"/>
          </w:rPr>
          <w:t> </w:t>
        </w:r>
      </w:hyperlink>
      <w:r>
        <w:rPr>
          <w:b w:val="false"/>
          <w:i w:val="false"/>
          <w:color w:val="000000"/>
          <w:sz w:val="22"/>
        </w:rPr>
        <w:t>
Christmas always gets out of hand.  This is because it has been stolen by people who have absolutely no idea regarding the Majestic reason for it.  I do not say this to blame them.  A  sinner corrupts where it can because it is a sinner.  
But I thought it might be helpful to remind us of the reason for Christianity.  Perhaps then the Majesty of our celebration of Christmas can find renewed appreciation. 
We are saved because we have no rightful claim to rival against God.  The sin of our enemy is that he thought equality with God was something to grasp.  It is utterly impossible that we should foster such thinking.  
With this in mind we perceive correctly what is our place among God's eternal kingdom.  Consider the love of a man toward his generous enemy.  Though he deserves to be destroyed with the rest of his countrymen, he is offered a lavish and peaceful life in his enemy's kingdom.  Such love is presently being tested among all who will respond to the invitation from God.
He will utterly destroy all claims toward His throne.  He alone is vital.  God alone is righteous.  The Living God alone is good.  Nothing will ever secure an accusation against Him.  Thus He has prepared One who will minster between all creation and Himself.  Yet look at the very nature of the One God has chosen.
5 "In your relationships with one another, have the same mindset as Christ Jesus:
6 Who, being in very nature God,
did not consider equality with God something to be used to his own advantage; 7 rather, he made himself nothing by taking the very nature of a servant, being made in human likeness.  8 And being found in appearance as a man, he humbled himself by becoming obedient to death—even death on a cross!
9 Therefore God exalted him to the highest place
and gave him the name that is above every name,10 that at the name of Jesus every knee should bow, in heaven and on earth and under the earth, 11 and every tongue acknowledge that Jesus Christ is Lord, to the glory of God the Father."
</w:t>
      </w:r>
    </w:p>
    <w:p>
      <w:pPr>
        <w:spacing w:after="0"/>
        <w:ind w:left="0"/>
        <w:jc w:val="left"/>
      </w:pPr>
      <w:r>
        <w:br/>
      </w:r>
      <w:r>
        <w:br/>
      </w:r>
      <w:r>
        <w:rPr>
          <w:b w:val="false"/>
          <w:i w:val="false"/>
          <w:color w:val="000000"/>
          <w:sz w:val="22"/>
        </w:rPr>
        <w:t>
</w:t>
      </w:r>
    </w:p>
    <w:p>
      <w:pPr>
        <w:spacing w:after="0"/>
        <w:ind w:left="0"/>
        <w:jc w:val="left"/>
      </w:pPr>
      <w:r>
        <w:rPr>
          <w:b/>
          <w:i w:val="false"/>
          <w:color w:val="000000"/>
        </w:rPr>
        <w:t>Safe quoting</w:t>
      </w:r>
      <w:r>
        <w:rPr>
          <w:b/>
          <w:i w:val="false"/>
          <w:color w:val="000000"/>
        </w:rPr>
        <w:t xml:space="preserve"> - 2013-12-11 13:25</w:t>
      </w:r>
    </w:p>
    <w:p>
      <w:pPr>
        <w:spacing w:after="0"/>
        <w:ind w:left="0"/>
        <w:jc w:val="left"/>
      </w:pPr>
      <w:r>
        <w:br/>
      </w:r>
    </w:p>
    <w:p>
      <w:pPr>
        <w:spacing w:after="0"/>
        <w:ind w:left="0"/>
        <w:jc w:val="both"/>
      </w:pPr>
      <w:r>
        <w:drawing>
          <wp:inline distT="0" distB="0" distL="0" distR="0">
            <wp:extent cx="4572000" cy="355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2"/>
                    <a:stretch>
                      <a:fillRect/>
                    </a:stretch>
                  </pic:blipFill>
                  <pic:spPr>
                    <a:xfrm>
                      <a:off x="0" y="0"/>
                      <a:ext cx="4572000" cy="3556000"/>
                    </a:xfrm>
                    <a:prstGeom prst="rect">
                      <a:avLst/>
                    </a:prstGeom>
                  </pic:spPr>
                </pic:pic>
              </a:graphicData>
            </a:graphic>
          </wp:inline>
        </w:drawing>
      </w:r>
      <w:hyperlink r:id="rId163">
        <w:r>
          <w:rPr>
            <w:rStyle w:val="Hyperlink"/>
            <w:b w:val="false"/>
            <w:i w:val="false"/>
            <w:color w:val="0000ff"/>
            <w:sz w:val="22"/>
            <w:u w:val="single"/>
          </w:rPr>
          <w:t> </w:t>
        </w:r>
      </w:hyperlink>
      <w:r>
        <w:rPr>
          <w:b w:val="false"/>
          <w:i w:val="false"/>
          <w:color w:val="000000"/>
          <w:sz w:val="22"/>
        </w:rPr>
        <w:t>
It is safe to use another man's words, particularly  if he is dead.  But to be living and speak against the godless is a crime of high treason in their eyes.  Since they have already murdered the one you are quoting what can they do?
Let me be one of those who is safe to quote.  Sin has murdered God's Son.  How should his family hope to escape?  
The devil is obsessed with takeover plots.  If you side with his enemy you are under suspicion.  So be it.
</w:t>
      </w:r>
    </w:p>
    <w:p>
      <w:pPr>
        <w:spacing w:after="0"/>
        <w:ind w:left="0"/>
        <w:jc w:val="left"/>
      </w:pPr>
      <w:r>
        <w:br/>
      </w:r>
      <w:r>
        <w:br/>
      </w:r>
      <w:r>
        <w:rPr>
          <w:b w:val="false"/>
          <w:i w:val="false"/>
          <w:color w:val="000000"/>
          <w:sz w:val="22"/>
        </w:rPr>
        <w:t>
</w:t>
      </w:r>
    </w:p>
    <w:p>
      <w:pPr>
        <w:spacing w:after="0"/>
        <w:ind w:left="0"/>
        <w:jc w:val="left"/>
      </w:pPr>
      <w:r>
        <w:rPr>
          <w:b/>
          <w:i w:val="false"/>
          <w:color w:val="000000"/>
        </w:rPr>
        <w:t>For Every Evil Thing</w:t>
      </w:r>
      <w:r>
        <w:rPr>
          <w:b/>
          <w:i w:val="false"/>
          <w:color w:val="000000"/>
        </w:rPr>
        <w:t xml:space="preserve"> - 2013-12-11 22:41</w:t>
      </w:r>
    </w:p>
    <w:p>
      <w:pPr>
        <w:spacing w:after="0"/>
        <w:ind w:left="0"/>
        <w:jc w:val="left"/>
      </w:pPr>
      <w:r>
        <w:br/>
      </w:r>
    </w:p>
    <w:p>
      <w:pPr>
        <w:spacing w:after="0"/>
        <w:ind w:left="0"/>
        <w:jc w:val="both"/>
      </w:pPr>
      <w:r>
        <w:rPr>
          <w:b w:val="false"/>
          <w:i w:val="false"/>
          <w:color w:val="000000"/>
          <w:sz w:val="22"/>
        </w:rPr>
        <w:t>There is no danger, before God, in loving others.  But there is a danger in being loved by humanity.  For so they treat false prophets, liars, thieves, immoral gluttonous leaders, and every other sort of enemy to God.  Love and be loved.  But of the latter, look closely to yourself lest they love you for all the wrong reasons.
</w:t>
      </w:r>
    </w:p>
    <w:p>
      <w:pPr>
        <w:spacing w:after="0"/>
        <w:ind w:left="0"/>
        <w:jc w:val="left"/>
      </w:pPr>
      <w:r>
        <w:br/>
      </w:r>
      <w:r>
        <w:br/>
      </w:r>
      <w:r>
        <w:rPr>
          <w:b w:val="false"/>
          <w:i w:val="false"/>
          <w:color w:val="000000"/>
          <w:sz w:val="22"/>
        </w:rPr>
        <w:t>
</w:t>
      </w:r>
    </w:p>
    <w:p>
      <w:pPr>
        <w:spacing w:after="0"/>
        <w:ind w:left="0"/>
        <w:jc w:val="left"/>
      </w:pPr>
      <w:r>
        <w:rPr>
          <w:b/>
          <w:i w:val="false"/>
          <w:color w:val="000000"/>
        </w:rPr>
        <w:t>Opinions</w:t>
      </w:r>
      <w:r>
        <w:rPr>
          <w:b/>
          <w:i w:val="false"/>
          <w:color w:val="000000"/>
        </w:rPr>
        <w:t xml:space="preserve"> - 2013-12-12 13:52</w:t>
      </w:r>
    </w:p>
    <w:p>
      <w:pPr>
        <w:spacing w:after="0"/>
        <w:ind w:left="0"/>
        <w:jc w:val="left"/>
      </w:pPr>
      <w:r>
        <w:br/>
      </w:r>
    </w:p>
    <w:p>
      <w:pPr>
        <w:spacing w:after="0"/>
        <w:ind w:left="0"/>
        <w:jc w:val="both"/>
      </w:pPr>
      <w:r>
        <w:rPr>
          <w:b w:val="false"/>
          <w:i w:val="false"/>
          <w:color w:val="000000"/>
          <w:sz w:val="22"/>
        </w:rPr>
        <w:t>Opinions are the glow of what we know
"Let your light so shine before men, that they may see your good works, and glorify your Father which is in heaven."
</w:t>
      </w:r>
    </w:p>
    <w:p>
      <w:pPr>
        <w:spacing w:after="0"/>
        <w:ind w:left="0"/>
        <w:jc w:val="left"/>
      </w:pPr>
      <w:r>
        <w:br/>
      </w:r>
      <w:r>
        <w:br/>
      </w:r>
      <w:r>
        <w:rPr>
          <w:b w:val="false"/>
          <w:i w:val="false"/>
          <w:color w:val="000000"/>
          <w:sz w:val="22"/>
        </w:rPr>
        <w:t>
</w:t>
      </w:r>
    </w:p>
    <w:p>
      <w:pPr>
        <w:spacing w:after="0"/>
        <w:ind w:left="0"/>
        <w:jc w:val="left"/>
      </w:pPr>
      <w:r>
        <w:rPr>
          <w:b/>
          <w:i w:val="false"/>
          <w:color w:val="000000"/>
        </w:rPr>
        <w:t>Truth without pedigree</w:t>
      </w:r>
      <w:r>
        <w:rPr>
          <w:b/>
          <w:i w:val="false"/>
          <w:color w:val="000000"/>
        </w:rPr>
        <w:t xml:space="preserve"> - 2013-12-12 15:20</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4"/>
                    <a:stretch>
                      <a:fillRect/>
                    </a:stretch>
                  </pic:blipFill>
                  <pic:spPr>
                    <a:xfrm>
                      <a:off x="0" y="0"/>
                      <a:ext cx="2857500" cy="2143125"/>
                    </a:xfrm>
                    <a:prstGeom prst="rect">
                      <a:avLst/>
                    </a:prstGeom>
                  </pic:spPr>
                </pic:pic>
              </a:graphicData>
            </a:graphic>
          </wp:inline>
        </w:drawing>
      </w:r>
      <w:hyperlink r:id="rId165">
        <w:r>
          <w:rPr>
            <w:rStyle w:val="Hyperlink"/>
            <w:b w:val="false"/>
            <w:i w:val="false"/>
            <w:color w:val="0000ff"/>
            <w:sz w:val="22"/>
            <w:u w:val="single"/>
          </w:rPr>
          <w:t> </w:t>
        </w:r>
      </w:hyperlink>
      <w:r>
        <w:br/>
      </w:r>
      <w:r>
        <w:rPr>
          <w:b w:val="false"/>
          <w:i w:val="false"/>
          <w:color w:val="000000"/>
          <w:sz w:val="22"/>
        </w:rPr>
        <w:t>The University of Sydney, established in 1850, is the oldest university in Australia (Photo credit: Wikipedia)</w:t>
      </w:r>
    </w:p>
    <w:p>
      <w:pPr>
        <w:spacing w:after="0"/>
        <w:ind w:left="0"/>
        <w:jc w:val="both"/>
      </w:pPr>
      <w:r>
        <w:rPr>
          <w:b w:val="false"/>
          <w:i w:val="false"/>
          <w:color w:val="000000"/>
          <w:sz w:val="22"/>
        </w:rPr>
        <w:t>
It is a serious handicap if we must know a man's credentials before we trust his words.  And if he has no credentials we assume him to be either a liar or a fool.
How wonderfully freeing to accept the truth where you find it regardless who brings it to you.  And how mysteriously humbling.
</w:t>
      </w:r>
    </w:p>
    <w:p>
      <w:pPr>
        <w:spacing w:after="0"/>
        <w:ind w:left="0"/>
        <w:jc w:val="left"/>
      </w:pPr>
      <w:r>
        <w:br/>
      </w:r>
      <w:r>
        <w:br/>
      </w:r>
      <w:r>
        <w:rPr>
          <w:b w:val="false"/>
          <w:i w:val="false"/>
          <w:color w:val="000000"/>
          <w:sz w:val="22"/>
        </w:rPr>
        <w:t>
</w:t>
      </w:r>
    </w:p>
    <w:p>
      <w:pPr>
        <w:spacing w:after="0"/>
        <w:ind w:left="0"/>
        <w:jc w:val="left"/>
      </w:pPr>
      <w:r>
        <w:rPr>
          <w:b/>
          <w:i w:val="false"/>
          <w:color w:val="000000"/>
        </w:rPr>
        <w:t>Progress?</w:t>
      </w:r>
      <w:r>
        <w:rPr>
          <w:b/>
          <w:i w:val="false"/>
          <w:color w:val="000000"/>
        </w:rPr>
        <w:t xml:space="preserve"> - 2013-12-13 05:51</w:t>
      </w:r>
    </w:p>
    <w:p>
      <w:pPr>
        <w:spacing w:after="0"/>
        <w:ind w:left="0"/>
        <w:jc w:val="left"/>
      </w:pPr>
      <w:r>
        <w:br/>
      </w:r>
    </w:p>
    <w:p>
      <w:pPr>
        <w:spacing w:after="0"/>
        <w:ind w:left="0"/>
        <w:jc w:val="both"/>
      </w:pPr>
      <w:r>
        <w:drawing>
          <wp:inline distT="0" distB="0" distL="0" distR="0">
            <wp:extent cx="5732145" cy="745644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6"/>
                    <a:stretch>
                      <a:fillRect/>
                    </a:stretch>
                  </pic:blipFill>
                  <pic:spPr>
                    <a:xfrm>
                      <a:off x="0" y="0"/>
                      <a:ext cx="5732145" cy="7456449"/>
                    </a:xfrm>
                    <a:prstGeom prst="rect">
                      <a:avLst/>
                    </a:prstGeom>
                  </pic:spPr>
                </pic:pic>
              </a:graphicData>
            </a:graphic>
          </wp:inline>
        </w:drawing>
      </w:r>
      <w:hyperlink r:id="rId167">
        <w:r>
          <w:rPr>
            <w:rStyle w:val="Hyperlink"/>
            <w:b w:val="false"/>
            <w:i w:val="false"/>
            <w:color w:val="0000ff"/>
            <w:sz w:val="22"/>
            <w:u w:val="single"/>
          </w:rPr>
          <w:t> </w:t>
        </w:r>
      </w:hyperlink>
    </w:p>
    <w:p>
      <w:pPr>
        <w:spacing w:after="0"/>
        <w:ind w:left="0"/>
        <w:jc w:val="both"/>
      </w:pPr>
      <w:r>
        <w:rPr>
          <w:b w:val="false"/>
          <w:i w:val="false"/>
          <w:color w:val="000000"/>
          <w:sz w:val="22"/>
        </w:rPr>
        <w:t>What is the pride of man?  In his darkened reasoning even he admits that he is once removed from animals.   Yet, because he has learned to chip stone to make tools, he says he is respectable and vitally important.</w:t>
      </w:r>
    </w:p>
    <w:p>
      <w:pPr>
        <w:spacing w:after="0"/>
        <w:ind w:left="0"/>
        <w:jc w:val="both"/>
      </w:pPr>
      <w:r>
        <w:rPr>
          <w:b w:val="false"/>
          <w:i w:val="false"/>
          <w:color w:val="000000"/>
          <w:sz w:val="22"/>
        </w:rPr>
        <w:t>And if he is once removed from animals, which direction has he removed himself?  Even animals allow one another to thrive.  The spider does not covet all food.  The Lion does not lay claim to what it cannot gain.  Has man been boasting that he is less and worse than animals?  Where is the pride of man?</w:t>
      </w:r>
    </w:p>
    <w:p>
      <w:pPr>
        <w:spacing w:after="0"/>
        <w:ind w:left="0"/>
        <w:jc w:val="both"/>
      </w:pPr>
      <w:r>
        <w:rPr>
          <w:b w:val="false"/>
          <w:i w:val="false"/>
          <w:color w:val="000000"/>
          <w:sz w:val="22"/>
        </w:rPr>
        <w:t>If man would cast out greed he might equal "animal".  But to become what man thinks he is requires godly attributes.  But how will that ever happen?  Man's pride denies his dependence on God.  Truly man without God is merely one step removed from dirt.</w:t>
      </w:r>
    </w:p>
    <w:p>
      <w:pPr>
        <w:spacing w:after="0"/>
        <w:ind w:left="0"/>
        <w:jc w:val="left"/>
      </w:pPr>
      <w:r>
        <w:br/>
      </w:r>
      <w:r>
        <w:br/>
      </w:r>
      <w:r>
        <w:rPr>
          <w:b w:val="false"/>
          <w:i w:val="false"/>
          <w:color w:val="000000"/>
          <w:sz w:val="22"/>
        </w:rPr>
        <w:t>
</w:t>
      </w:r>
    </w:p>
    <w:p>
      <w:pPr>
        <w:spacing w:after="0"/>
        <w:ind w:left="0"/>
        <w:jc w:val="left"/>
      </w:pPr>
      <w:r>
        <w:rPr>
          <w:b/>
          <w:i w:val="false"/>
          <w:color w:val="000000"/>
        </w:rPr>
        <w:t>Great news!!!</w:t>
      </w:r>
      <w:r>
        <w:rPr>
          <w:b/>
          <w:i w:val="false"/>
          <w:color w:val="000000"/>
        </w:rPr>
        <w:t xml:space="preserve"> - 2013-12-13 15:37</w:t>
      </w:r>
    </w:p>
    <w:p>
      <w:pPr>
        <w:spacing w:after="0"/>
        <w:ind w:left="0"/>
        <w:jc w:val="left"/>
      </w:pPr>
      <w:r>
        <w:br/>
      </w:r>
    </w:p>
    <w:p>
      <w:pPr>
        <w:spacing w:after="0"/>
        <w:ind w:left="0"/>
        <w:jc w:val="both"/>
      </w:pPr>
      <w:r>
        <w:drawing>
          <wp:inline distT="0" distB="0" distL="0" distR="0">
            <wp:extent cx="5732145" cy="296925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8"/>
                    <a:stretch>
                      <a:fillRect/>
                    </a:stretch>
                  </pic:blipFill>
                  <pic:spPr>
                    <a:xfrm>
                      <a:off x="0" y="0"/>
                      <a:ext cx="5732145" cy="2969251"/>
                    </a:xfrm>
                    <a:prstGeom prst="rect">
                      <a:avLst/>
                    </a:prstGeom>
                  </pic:spPr>
                </pic:pic>
              </a:graphicData>
            </a:graphic>
          </wp:inline>
        </w:drawing>
      </w:r>
      <w:hyperlink r:id="rId169">
        <w:r>
          <w:rPr>
            <w:rStyle w:val="Hyperlink"/>
            <w:b w:val="false"/>
            <w:i w:val="false"/>
            <w:color w:val="0000ff"/>
            <w:sz w:val="22"/>
            <w:u w:val="single"/>
          </w:rPr>
          <w:t> </w:t>
        </w:r>
      </w:hyperlink>
      <w:r>
        <w:rPr>
          <w:b w:val="false"/>
          <w:i w:val="false"/>
          <w:color w:val="000000"/>
          <w:sz w:val="22"/>
        </w:rPr>
        <w:t>
Hey there studly guy!  Howdy gorgeous woman!  Have you heard the news lately?  Scientists are saying with a slight tweak to the genetic material they can cause us to live for 500 years!  Whooo hoooo!!!!!!
You might think that's good news, but its not.  Even if they invent that tweak  tomorrow morning and you happen to have enough money to purchase a dose of whatever they make, you're still gonna die.
Yep.  You're going to get old and wrinkly.   Your bones are going to give out on yah.  Your eyes won't work too well.  And you're going to turn up your TV really loud.
Then the day will come. The Sun will shine.  The birds are going to chuirp.  People will laugh, cry, eat, and dance.  But you won't be here.  Nope you just won't be here.
I'm not going to bother to tell you where you will find yourself on that day.  You wouldn't listen to me if I told you.  And you wouldn't change your life if you let me talk to you.
I just wrote this little piece for you,  in case the Lord happens to be merciful and cause you to drop by here.
There's no need to tell you to have a good day.  That's the entire focus of your life isn't  it.
By the way, my hope's name is Jesus.
</w:t>
      </w:r>
    </w:p>
    <w:p>
      <w:pPr>
        <w:spacing w:after="0"/>
        <w:ind w:left="0"/>
        <w:jc w:val="left"/>
      </w:pPr>
      <w:r>
        <w:br/>
      </w:r>
      <w:r>
        <w:br/>
      </w:r>
      <w:r>
        <w:rPr>
          <w:b w:val="false"/>
          <w:i w:val="false"/>
          <w:color w:val="000000"/>
          <w:sz w:val="22"/>
        </w:rPr>
        <w:t>
</w:t>
      </w:r>
    </w:p>
    <w:p>
      <w:pPr>
        <w:spacing w:after="0"/>
        <w:ind w:left="0"/>
        <w:jc w:val="left"/>
      </w:pPr>
      <w:r>
        <w:rPr>
          <w:b/>
          <w:i w:val="false"/>
          <w:color w:val="000000"/>
        </w:rPr>
        <w:t>Reinventing God</w:t>
      </w:r>
      <w:r>
        <w:rPr>
          <w:b/>
          <w:i w:val="false"/>
          <w:color w:val="000000"/>
        </w:rPr>
        <w:t xml:space="preserve"> - 2013-12-14 09:40</w:t>
      </w:r>
    </w:p>
    <w:p>
      <w:pPr>
        <w:spacing w:after="0"/>
        <w:ind w:left="0"/>
        <w:jc w:val="left"/>
      </w:pPr>
      <w:r>
        <w:br/>
      </w:r>
    </w:p>
    <w:p>
      <w:pPr>
        <w:spacing w:after="0"/>
        <w:ind w:left="0"/>
        <w:jc w:val="both"/>
      </w:pPr>
      <w:r>
        <w:drawing>
          <wp:inline distT="0" distB="0" distL="0" distR="0">
            <wp:extent cx="2959100" cy="19304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0"/>
                    <a:stretch>
                      <a:fillRect/>
                    </a:stretch>
                  </pic:blipFill>
                  <pic:spPr>
                    <a:xfrm>
                      <a:off x="0" y="0"/>
                      <a:ext cx="2959100" cy="1930400"/>
                    </a:xfrm>
                    <a:prstGeom prst="rect">
                      <a:avLst/>
                    </a:prstGeom>
                  </pic:spPr>
                </pic:pic>
              </a:graphicData>
            </a:graphic>
          </wp:inline>
        </w:drawing>
      </w:r>
      <w:hyperlink r:id="rId171">
        <w:r>
          <w:rPr>
            <w:rStyle w:val="Hyperlink"/>
            <w:b w:val="false"/>
            <w:i w:val="false"/>
            <w:color w:val="0000ff"/>
            <w:sz w:val="22"/>
            <w:u w:val="single"/>
          </w:rPr>
          <w:t> </w:t>
        </w:r>
      </w:hyperlink>
      <w:r>
        <w:rPr>
          <w:b w:val="false"/>
          <w:i w:val="false"/>
          <w:color w:val="000000"/>
          <w:sz w:val="22"/>
        </w:rPr>
        <w:t xml:space="preserve">
"Pay it forward."  It's a great idea isn't it.  The Lord thinks selfless giving is a great thing too.  Let's get sneaky, wise and stealthy.   It does only a temporary good to announce our good deeds.  But deeds done in secret last forever.
If you're worried that others won't pick up the lesson of "pay it forward", teach them privately and without the use of personal examples.  Every good deed you do that has an announcement after it becomes owned by you.  Every good deed you do without being detected is owned by The Father in Heaven who is undetectable.
"Loose lips sink ships."
2  </w:t>
      </w:r>
      <w:r>
        <w:rPr>
          <w:b/>
          <w:i w:val="false"/>
          <w:color w:val="000000"/>
          <w:sz w:val="22"/>
        </w:rPr>
        <w:t>"So when you give to the poor, do not sound a trumpet before you, as the hypocrites do in the synagogues and in the streets, so that they may be honored by men. Truly I say to you, they have their reward in full. 3  "But when you give to the poor, do not let your left hand know what your right hand is doing, 4  so that your giving will be in secret; and your Father who sees what is done in secret will reward you."</w:t>
      </w:r>
      <w:r>
        <w:rPr>
          <w:b w:val="false"/>
          <w:i w:val="false"/>
          <w:color w:val="000000"/>
          <w:sz w:val="22"/>
        </w:rPr>
        <w:t>  (Matthew 6)
I take note that "Pay it forward" is used by secularists now.   It seems to have become popular lately as people try to "reinvent the wheel" of righteousness.  Trying to escape Christianity, people are busy building a man based "religion" without Jesus.  The problem is, all the really good ideas belong to Jesus.  They have to get a bit crafty when they present their own rendition.
This "Pay it Forward" seems to have come from a play in Athens Greece around 317 BC.  Here's the script that has been passed to us as having come from that play.
"I do not pretend to give such a deed; I only lend it to you. When you [...] meet with another honest Man in similar Distress, you must pay me by lending this Sum to him; enjoining him to discharge the Debt by a like operation, when he shall be able, and shall meet with another opportunity. I hope it may thus go thro' many hands, before it meets with a Knave that will stop its Progress. This is a trick of mine for doing a deal of good with a little money."
Jesus said it better by doing it with His body.  And look how many have been granted access to heaven.  It is this granting that spawns all Christian giving.
Think about it.
</w:t>
      </w:r>
    </w:p>
    <w:p>
      <w:pPr>
        <w:spacing w:after="0"/>
        <w:ind w:left="0"/>
        <w:jc w:val="left"/>
      </w:pPr>
      <w:r>
        <w:br/>
      </w:r>
      <w:r>
        <w:br/>
      </w:r>
      <w:r>
        <w:rPr>
          <w:b w:val="false"/>
          <w:i w:val="false"/>
          <w:color w:val="000000"/>
          <w:sz w:val="22"/>
        </w:rPr>
        <w:t>
</w:t>
      </w:r>
    </w:p>
    <w:p>
      <w:pPr>
        <w:spacing w:after="0"/>
        <w:ind w:left="0"/>
        <w:jc w:val="left"/>
      </w:pPr>
      <w:r>
        <w:rPr>
          <w:b/>
          <w:i w:val="false"/>
          <w:color w:val="000000"/>
        </w:rPr>
        <w:t>Don't Quit Asking</w:t>
      </w:r>
      <w:r>
        <w:rPr>
          <w:b/>
          <w:i w:val="false"/>
          <w:color w:val="000000"/>
        </w:rPr>
        <w:t xml:space="preserve"> - 2013-12-15 18:45</w:t>
      </w:r>
    </w:p>
    <w:p>
      <w:pPr>
        <w:spacing w:after="0"/>
        <w:ind w:left="0"/>
        <w:jc w:val="left"/>
      </w:pPr>
      <w:r>
        <w:br/>
      </w:r>
    </w:p>
    <w:p>
      <w:pPr>
        <w:spacing w:after="0"/>
        <w:ind w:left="0"/>
        <w:jc w:val="both"/>
      </w:pPr>
      <w:r>
        <w:rPr>
          <w:b w:val="false"/>
          <w:i w:val="false"/>
          <w:color w:val="000000"/>
          <w:sz w:val="22"/>
        </w:rPr>
        <w:t>To those who doubt God's willingness to be patient with them.  Consider your salvation from his perspective, for just a moment.
How long do you expect to live on this earth?  Perhaps 10 to 50 years?  So all you're asking God to do is be patient with a fool for 10 to 50 years more.  Is that right?
So if he is patient for 50 years more and you do not succeed in obeying  his will you ask only 50 years of God's patience.  This is no great loss at all for "He who never dies".  But if by His patience you learn to obey Him, who loses?  
Isn't this why the Lord Jesus taught us to pray and never give up.  What hope is there for he who gives up?  Yet the potential of winning everything is there to the very last second!
</w:t>
      </w:r>
    </w:p>
    <w:p>
      <w:pPr>
        <w:spacing w:after="0"/>
        <w:ind w:left="0"/>
        <w:jc w:val="left"/>
      </w:pPr>
      <w:r>
        <w:br/>
      </w:r>
      <w:r>
        <w:br/>
      </w:r>
      <w:r>
        <w:rPr>
          <w:b w:val="false"/>
          <w:i w:val="false"/>
          <w:color w:val="000000"/>
          <w:sz w:val="22"/>
        </w:rPr>
        <w:t>
</w:t>
      </w:r>
    </w:p>
    <w:p>
      <w:pPr>
        <w:spacing w:after="0"/>
        <w:ind w:left="0"/>
        <w:jc w:val="left"/>
      </w:pPr>
      <w:r>
        <w:rPr>
          <w:b/>
          <w:i w:val="false"/>
          <w:color w:val="000000"/>
        </w:rPr>
        <w:t>The real Saint Nicholas? Really?</w:t>
      </w:r>
      <w:r>
        <w:rPr>
          <w:b/>
          <w:i w:val="false"/>
          <w:color w:val="000000"/>
        </w:rPr>
        <w:t xml:space="preserve"> - 2013-12-15 19:46</w:t>
      </w:r>
    </w:p>
    <w:p>
      <w:pPr>
        <w:spacing w:after="0"/>
        <w:ind w:left="0"/>
        <w:jc w:val="left"/>
      </w:pPr>
      <w:r>
        <w:br/>
      </w:r>
    </w:p>
    <w:p>
      <w:pPr>
        <w:spacing w:after="0"/>
        <w:ind w:left="0"/>
        <w:jc w:val="both"/>
      </w:pPr>
      <w:r>
        <w:rPr>
          <w:b w:val="false"/>
          <w:i w:val="false"/>
          <w:color w:val="000000"/>
          <w:sz w:val="22"/>
        </w:rPr>
        <w:t>Did you ever notice there is no movie about the beginning of Santa Claus.  Well maybe there's a Christian documentary someplace.  
In order to show the beginnings of Santa Claus they have to go back to St Nicholas.  If he really did exist, then we were talking about a man who worshiped the Lord Jesus.  
Such a movie would take away from the power and mystery of the fictional character Santa Claus.  Such a movie would render a lie down to a humble servant of the Most High God.   This humble servant would have gotten old and died just like every other man.
So in the interest of lying to our children,  maintaining the status quo,  filling the cash register, and making a mockery of the Christ and His people,  Santa Claus sticks like super glue.  And you won't see Hollywood make a truthful movie of Saint Nicholas.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Christ the King , Christmas &amp; Saint Nicholas | Potencial Millonario
 (2013-12-23 01:13:58)</w:t>
      </w:r>
    </w:p>
    <w:p>
      <w:pPr>
        <w:spacing w:after="0"/>
        <w:ind w:left="0"/>
        <w:jc w:val="left"/>
      </w:pPr>
      <w:r>
        <w:rPr>
          <w:b w:val="false"/>
          <w:i w:val="false"/>
          <w:color w:val="000000"/>
          <w:sz w:val="22"/>
        </w:rPr>
        <w:t>[…] The real Saint Nicholas? Really? (hiwaychristian.wordpress.com) […]
</w:t>
      </w:r>
    </w:p>
    <w:p>
      <w:pPr>
        <w:spacing w:after="0"/>
        <w:ind w:left="0"/>
        <w:jc w:val="left"/>
      </w:pPr>
      <w:r>
        <w:rPr>
          <w:b w:val="false"/>
          <w:i w:val="false"/>
          <w:color w:val="000000"/>
          <w:sz w:val="22"/>
        </w:rPr>
        <w:t>Christ the King , Christmas &amp; Saint Nicholas | The Potential Millionaire Potencial Millonario
 (2014-03-28 21:19:20)</w:t>
      </w:r>
    </w:p>
    <w:p>
      <w:pPr>
        <w:spacing w:after="0"/>
        <w:ind w:left="0"/>
        <w:jc w:val="left"/>
      </w:pPr>
      <w:r>
        <w:rPr>
          <w:b w:val="false"/>
          <w:i w:val="false"/>
          <w:color w:val="000000"/>
          <w:sz w:val="22"/>
        </w:rPr>
        <w:t>[…] The real Saint Nicholas? Really?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Out of the box and hard to find</w:t>
      </w:r>
      <w:r>
        <w:rPr>
          <w:b/>
          <w:i w:val="false"/>
          <w:color w:val="000000"/>
        </w:rPr>
        <w:t xml:space="preserve"> - 2013-12-15 21:09</w:t>
      </w:r>
    </w:p>
    <w:p>
      <w:pPr>
        <w:spacing w:after="0"/>
        <w:ind w:left="0"/>
        <w:jc w:val="left"/>
      </w:pPr>
      <w:r>
        <w:br/>
      </w:r>
    </w:p>
    <w:p>
      <w:pPr>
        <w:spacing w:after="0"/>
        <w:ind w:left="0"/>
        <w:jc w:val="both"/>
      </w:pPr>
      <w:r>
        <w:rPr>
          <w:b w:val="false"/>
          <w:i w:val="false"/>
          <w:color w:val="000000"/>
          <w:sz w:val="22"/>
        </w:rPr>
        <w:t>Over the centuries the church has gotten pretty good at telling us what the Lord will do.  And they've gotten fairly good at telling us what we should do.  In a way they have put the Lord Jesus in a very large box.  And they have said in many ways  "Thus far he shall go and no more."
By placing the Lord in a box, they have strived to do the same thing with all people.  But I have witnessed a most wonderful thing.  I am finding strong believers in the Lord Jesus outside of the Established Church.
I have no idea what the church is supposed to do about this.  The Lord and His people have escaped their box!   Its not like they can tell everybody they were wrong.  So they keep writing answers to a problem they can't define. 
I do see one beautiful aspect of this that may be missed by many.  When a persecution  breaks out against the Lord's people,  there will be a whole lot of Christians unaccounted for.  The enemy will go for the Established Church,  only to find it relatively empty.  The enemy may conclude that Christians are few in number.
I am sure the greater Minds then mine are capable of drawing better inferences.  But this satisfies my curiosity as to why the Lord has broken out of the Established Church's box.
</w:t>
      </w:r>
    </w:p>
    <w:p>
      <w:pPr>
        <w:spacing w:after="0"/>
        <w:ind w:left="0"/>
        <w:jc w:val="left"/>
      </w:pPr>
      <w:r>
        <w:br/>
      </w:r>
      <w:r>
        <w:br/>
      </w:r>
      <w:r>
        <w:rPr>
          <w:b w:val="false"/>
          <w:i w:val="false"/>
          <w:color w:val="000000"/>
          <w:sz w:val="22"/>
        </w:rPr>
        <w:t>
</w:t>
      </w:r>
    </w:p>
    <w:p>
      <w:pPr>
        <w:spacing w:after="0"/>
        <w:ind w:left="0"/>
        <w:jc w:val="left"/>
      </w:pPr>
      <w:r>
        <w:rPr>
          <w:b/>
          <w:i w:val="false"/>
          <w:color w:val="000000"/>
        </w:rPr>
        <w:t>Truth or lie</w:t>
      </w:r>
      <w:r>
        <w:rPr>
          <w:b/>
          <w:i w:val="false"/>
          <w:color w:val="000000"/>
        </w:rPr>
        <w:t xml:space="preserve"> - 2013-12-17 10:31</w:t>
      </w:r>
    </w:p>
    <w:p>
      <w:pPr>
        <w:spacing w:after="0"/>
        <w:ind w:left="0"/>
        <w:jc w:val="left"/>
      </w:pPr>
      <w:r>
        <w:br/>
      </w:r>
    </w:p>
    <w:p>
      <w:pPr>
        <w:spacing w:after="0"/>
        <w:ind w:left="0"/>
        <w:jc w:val="both"/>
      </w:pPr>
      <w:r>
        <w:rPr>
          <w:b w:val="false"/>
          <w:i w:val="false"/>
          <w:color w:val="000000"/>
          <w:sz w:val="22"/>
        </w:rPr>
        <w:t>A Muslim made the comment that his book of religion is about 4/5 the length of the New Testament.   He boasts that his book is memorized by many in Islam.  Yet, he says, never in history has anyone memorized the New Testament.   His point being that his book is more loved and honored than the holy words of Christian faith.  To answer,  I see this truth:
If I tell on a lie I am likely to forget the details when I tell it again.  For this reason they are taught to memorize the words.  If I tell a truth I have no problem remembering the details.  Lies are like dead carcasses.  They must be moved for the cannot move themselves.  All truth lives forever and is sufficient to itself.
And what shall be said concerning this when we consider that Christians have the Spirit of God living within us?  He confirms the Narrow Way of God.  He leads us to freedom from lies.  And seals our hearts with Grace.  And He cautions us not to plot how we will answer His enemy, for He gives us the words of Jesus at the appropriate moment.
This Muslim has done us a favor by his chiding and boastful complaint against us.  May the Lord forever be praised for His wisdom among creation.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Your testimony is needed</w:t>
      </w:r>
      <w:r>
        <w:rPr>
          <w:b/>
          <w:i w:val="false"/>
          <w:color w:val="000000"/>
        </w:rPr>
        <w:t xml:space="preserve"> - 2013-12-17 11:48</w:t>
      </w:r>
    </w:p>
    <w:p>
      <w:pPr>
        <w:spacing w:after="0"/>
        <w:ind w:left="0"/>
        <w:jc w:val="left"/>
      </w:pPr>
      <w:r>
        <w:br/>
      </w:r>
    </w:p>
    <w:p>
      <w:pPr>
        <w:spacing w:after="0"/>
        <w:ind w:left="0"/>
        <w:jc w:val="both"/>
      </w:pPr>
      <w:r>
        <w:rPr>
          <w:b w:val="false"/>
          <w:i w:val="false"/>
          <w:color w:val="000000"/>
          <w:sz w:val="22"/>
        </w:rPr>
        <w:t>It is impossible that anyone man should be able to write the entirety of God's beauty.  Even the restrictions of His Glory in this place of testing are too numerous to transcribe.  There for every Christians addition of testimony is vital.  As we speak what we know the world hears of our God.
Write what you know!  Speak your experience.  Testify so that our God will be glorified among men.  You are the only one who can say what you know.
</w:t>
      </w:r>
    </w:p>
    <w:p>
      <w:pPr>
        <w:spacing w:after="0"/>
        <w:ind w:left="0"/>
        <w:jc w:val="left"/>
      </w:pPr>
      <w:r>
        <w:br/>
      </w:r>
      <w:r>
        <w:br/>
      </w:r>
      <w:r>
        <w:rPr>
          <w:b w:val="false"/>
          <w:i w:val="false"/>
          <w:color w:val="000000"/>
          <w:sz w:val="22"/>
        </w:rPr>
        <w:t>
</w:t>
      </w:r>
    </w:p>
    <w:p>
      <w:pPr>
        <w:spacing w:after="0"/>
        <w:ind w:left="0"/>
        <w:jc w:val="left"/>
      </w:pPr>
      <w:r>
        <w:rPr>
          <w:b/>
          <w:i w:val="false"/>
          <w:color w:val="000000"/>
        </w:rPr>
        <w:t>Thank you lord</w:t>
      </w:r>
      <w:r>
        <w:rPr>
          <w:b/>
          <w:i w:val="false"/>
          <w:color w:val="000000"/>
        </w:rPr>
        <w:t xml:space="preserve"> - 2013-12-18 13:11</w:t>
      </w:r>
    </w:p>
    <w:p>
      <w:pPr>
        <w:spacing w:after="0"/>
        <w:ind w:left="0"/>
        <w:jc w:val="left"/>
      </w:pPr>
      <w:r>
        <w:br/>
      </w:r>
    </w:p>
    <w:p>
      <w:pPr>
        <w:spacing w:after="0"/>
        <w:ind w:left="0"/>
        <w:jc w:val="both"/>
      </w:pPr>
      <w:r>
        <w:rPr>
          <w:b w:val="false"/>
          <w:i w:val="false"/>
          <w:color w:val="000000"/>
          <w:sz w:val="22"/>
        </w:rPr>
        <w:t>This is a life born of the Lord Jesus.  I did not have it before he came.  But now that he's here I will not lose it.  Before me is only gain.
He will lose none of those the Gather has placed in his hand
</w:t>
      </w:r>
    </w:p>
    <w:p>
      <w:pPr>
        <w:spacing w:after="0"/>
        <w:ind w:left="0"/>
        <w:jc w:val="left"/>
      </w:pPr>
      <w:r>
        <w:br/>
      </w:r>
      <w:r>
        <w:br/>
      </w:r>
      <w:r>
        <w:rPr>
          <w:b w:val="false"/>
          <w:i w:val="false"/>
          <w:color w:val="000000"/>
          <w:sz w:val="22"/>
        </w:rPr>
        <w:t>
</w:t>
      </w:r>
    </w:p>
    <w:p>
      <w:pPr>
        <w:spacing w:after="0"/>
        <w:ind w:left="0"/>
        <w:jc w:val="left"/>
      </w:pPr>
      <w:r>
        <w:rPr>
          <w:b/>
          <w:i w:val="false"/>
          <w:color w:val="000000"/>
        </w:rPr>
        <w:t>Phil robertson of duck dynasty</w:t>
      </w:r>
      <w:r>
        <w:rPr>
          <w:b/>
          <w:i w:val="false"/>
          <w:color w:val="000000"/>
        </w:rPr>
        <w:t xml:space="preserve"> - 2013-12-19 10:15</w:t>
      </w:r>
    </w:p>
    <w:p>
      <w:pPr>
        <w:spacing w:after="0"/>
        <w:ind w:left="0"/>
        <w:jc w:val="left"/>
      </w:pPr>
      <w:r>
        <w:br/>
      </w:r>
    </w:p>
    <w:p>
      <w:pPr>
        <w:spacing w:after="0"/>
        <w:ind w:left="0"/>
        <w:jc w:val="both"/>
      </w:pPr>
      <w:r>
        <w:drawing>
          <wp:inline distT="0" distB="0" distL="0" distR="0">
            <wp:extent cx="27432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2"/>
                    <a:stretch>
                      <a:fillRect/>
                    </a:stretch>
                  </pic:blipFill>
                  <pic:spPr>
                    <a:xfrm>
                      <a:off x="0" y="0"/>
                      <a:ext cx="2743200" cy="1524000"/>
                    </a:xfrm>
                    <a:prstGeom prst="rect">
                      <a:avLst/>
                    </a:prstGeom>
                  </pic:spPr>
                </pic:pic>
              </a:graphicData>
            </a:graphic>
          </wp:inline>
        </w:drawing>
      </w:r>
      <w:hyperlink r:id="rId173">
        <w:r>
          <w:rPr>
            <w:rStyle w:val="Hyperlink"/>
            <w:b w:val="false"/>
            <w:i w:val="false"/>
            <w:color w:val="0000ff"/>
            <w:sz w:val="22"/>
            <w:u w:val="single"/>
          </w:rPr>
          <w:t> </w:t>
        </w:r>
      </w:hyperlink>
      <w:r>
        <w:rPr>
          <w:b w:val="false"/>
          <w:i w:val="false"/>
          <w:color w:val="000000"/>
          <w:sz w:val="22"/>
        </w:rPr>
        <w:t xml:space="preserve"> 
In this place of testing there are few joys.  Excluding the love of my God, this place has very little to offer that will lift the heart.  But for years now I have taken great joy at ruffling the feathers of those who would hate my God.
When you tell them that their way is false and that God will not accept them for the things they love, they come unglued.     And I so enjoy watching their face become grotesquely askew when they hear the words of the Holy Lord of life.   The pride of sin is their only strength.  And to them humility is weakness.
So it is this morning with Phil Robertson ( the dad in duck dynasty).  He has spoken the truth to the nation who hates the Lord the most.  The richness of america has spawned a perfect storm of rebellion against the lord.  And now He will reap tornado of anger.  So be it!
It's about time someone from Hollywood stepped outside of tensile.  The folly of lies can be ripped apart with the slightest puff of wind.  With just a few words he has set on fire those who would be calm in their sin.
The Lord told us there will be weeping and gnashing of teeth.  I understood the weeping but I could not grasp the gnashing of teeth.  But now it is obvious to me that those who hate God will hate him even when they see him.
You gutless people who desire all you desire and hate instruction, see how easily your house is assailed.  See how your peace is dashed like glass.  And now you will complain, even to violence, because one man has stood to tell you the truth.  What will you do when you hear the same words from the Holy One?
Lord you are our strong refuge.  Your word and your help are impenetrable.  Sin will never enter your presence.  Eternity belongs to you and you will protect it.  And so it will be forever.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Work</w:t>
      </w:r>
      <w:r>
        <w:rPr>
          <w:b/>
          <w:i w:val="false"/>
          <w:color w:val="000000"/>
        </w:rPr>
        <w:t xml:space="preserve"> - 2013-12-19 12:16</w:t>
      </w:r>
    </w:p>
    <w:p>
      <w:pPr>
        <w:spacing w:after="0"/>
        <w:ind w:left="0"/>
        <w:jc w:val="left"/>
      </w:pPr>
      <w:r>
        <w:br/>
      </w:r>
    </w:p>
    <w:p>
      <w:pPr>
        <w:spacing w:after="0"/>
        <w:ind w:left="0"/>
        <w:jc w:val="both"/>
      </w:pPr>
      <w:r>
        <w:rPr>
          <w:b w:val="false"/>
          <w:i w:val="false"/>
          <w:color w:val="000000"/>
          <w:sz w:val="22"/>
        </w:rPr>
        <w:t>Clean out your house.  Stand fearlessly and testify concerning the gospel.  If you want to be used by the lord, begin there.
If you don't care, then no amount of preparation will help.  Nor is it necessary.  Forfeit what you will.  The Kingdom of our Lord is a living Kingdom.  It is not filled with imaginary" work".  Those who work for the Lord are actually doing something for Him.
</w:t>
      </w:r>
    </w:p>
    <w:p>
      <w:pPr>
        <w:spacing w:after="0"/>
        <w:ind w:left="0"/>
        <w:jc w:val="left"/>
      </w:pPr>
      <w:r>
        <w:br/>
      </w:r>
      <w:r>
        <w:br/>
      </w:r>
      <w:r>
        <w:rPr>
          <w:b w:val="false"/>
          <w:i w:val="false"/>
          <w:color w:val="000000"/>
          <w:sz w:val="22"/>
        </w:rPr>
        <w:t>
</w:t>
      </w:r>
    </w:p>
    <w:p>
      <w:pPr>
        <w:spacing w:after="0"/>
        <w:ind w:left="0"/>
        <w:jc w:val="left"/>
      </w:pPr>
      <w:r>
        <w:rPr>
          <w:b/>
          <w:i w:val="false"/>
          <w:color w:val="000000"/>
        </w:rPr>
        <w:t>The Carnage Belongs to You</w:t>
      </w:r>
      <w:r>
        <w:rPr>
          <w:b/>
          <w:i w:val="false"/>
          <w:color w:val="000000"/>
        </w:rPr>
        <w:t xml:space="preserve"> - 2013-12-20 09:18</w:t>
      </w:r>
    </w:p>
    <w:p>
      <w:pPr>
        <w:spacing w:after="0"/>
        <w:ind w:left="0"/>
        <w:jc w:val="left"/>
      </w:pPr>
      <w:r>
        <w:br/>
      </w:r>
    </w:p>
    <w:p>
      <w:pPr>
        <w:spacing w:after="0"/>
        <w:ind w:left="0"/>
        <w:jc w:val="both"/>
      </w:pPr>
      <w:r>
        <w:rPr>
          <w:b w:val="false"/>
          <w:i w:val="false"/>
          <w:color w:val="000000"/>
          <w:sz w:val="22"/>
        </w:rPr>
        <w:t>Remembering the legend of the sirens.  How many men and women have been dashed to pieces by their desire.  But what can be said to them?  They have heard the sweet call of passion.
Let the air cargo never be found.  The noise of their crashing dissipates in the waves.  They are missed for a season, but life demands too much to pine for them forever.
The warning has been issued to everyone who has ears to hear.  If you would crave passion you will be turned aside.  The carnage belongs to you.
</w:t>
      </w:r>
    </w:p>
    <w:p>
      <w:pPr>
        <w:spacing w:after="0"/>
        <w:ind w:left="0"/>
        <w:jc w:val="left"/>
      </w:pPr>
      <w:r>
        <w:br/>
      </w:r>
      <w:r>
        <w:br/>
      </w:r>
      <w:r>
        <w:rPr>
          <w:b w:val="false"/>
          <w:i w:val="false"/>
          <w:color w:val="000000"/>
          <w:sz w:val="22"/>
        </w:rPr>
        <w:t>
</w:t>
      </w:r>
    </w:p>
    <w:p>
      <w:pPr>
        <w:spacing w:after="0"/>
        <w:ind w:left="0"/>
        <w:jc w:val="left"/>
      </w:pPr>
      <w:r>
        <w:rPr>
          <w:b/>
          <w:i w:val="false"/>
          <w:color w:val="000000"/>
        </w:rPr>
        <w:t>A different gospel?</w:t>
      </w:r>
      <w:r>
        <w:rPr>
          <w:b/>
          <w:i w:val="false"/>
          <w:color w:val="000000"/>
        </w:rPr>
        <w:t xml:space="preserve"> - 2013-12-20 10:06</w:t>
      </w:r>
    </w:p>
    <w:p>
      <w:pPr>
        <w:spacing w:after="0"/>
        <w:ind w:left="0"/>
        <w:jc w:val="left"/>
      </w:pPr>
      <w:r>
        <w:br/>
      </w:r>
    </w:p>
    <w:p>
      <w:pPr>
        <w:spacing w:after="0"/>
        <w:ind w:left="0"/>
        <w:jc w:val="both"/>
      </w:pPr>
      <w:r>
        <w:rPr>
          <w:b w:val="false"/>
          <w:i w:val="false"/>
          <w:color w:val="000000"/>
          <w:sz w:val="22"/>
        </w:rPr>
        <w:t>Should I soften the message that the gospel brings lest I offend  someone?  That cannot be.
To change the gospel, whether large to small,  is to render it useless and void.
It is to say that Jesus stands in a large crowd.  Though  everyone knows who he is some focus their attention on the men standing next to him.  And with cries of great joy they say there he is.
Certainly a man can be stupid.  But stupidity does not profit.
</w:t>
      </w:r>
    </w:p>
    <w:p>
      <w:pPr>
        <w:spacing w:after="0"/>
        <w:ind w:left="0"/>
        <w:jc w:val="left"/>
      </w:pPr>
      <w:r>
        <w:br/>
      </w:r>
      <w:r>
        <w:br/>
      </w:r>
      <w:r>
        <w:rPr>
          <w:b w:val="false"/>
          <w:i w:val="false"/>
          <w:color w:val="000000"/>
          <w:sz w:val="22"/>
        </w:rPr>
        <w:t>
</w:t>
      </w:r>
    </w:p>
    <w:p>
      <w:pPr>
        <w:spacing w:after="0"/>
        <w:ind w:left="0"/>
        <w:jc w:val="left"/>
      </w:pPr>
      <w:r>
        <w:rPr>
          <w:b/>
          <w:i w:val="false"/>
          <w:color w:val="000000"/>
        </w:rPr>
        <w:t>When I say I'm a Christian</w:t>
      </w:r>
      <w:r>
        <w:rPr>
          <w:b/>
          <w:i w:val="false"/>
          <w:color w:val="000000"/>
        </w:rPr>
        <w:t xml:space="preserve"> - 2013-12-21 16:39</w:t>
      </w:r>
    </w:p>
    <w:p>
      <w:pPr>
        <w:spacing w:after="0"/>
        <w:ind w:left="0"/>
        <w:jc w:val="left"/>
      </w:pPr>
      <w:r>
        <w:br/>
      </w:r>
    </w:p>
    <w:p>
      <w:pPr>
        <w:spacing w:after="0"/>
        <w:ind w:left="0"/>
        <w:jc w:val="both"/>
      </w:pPr>
      <w:r>
        <w:drawing>
          <wp:inline distT="0" distB="0" distL="0" distR="0">
            <wp:extent cx="3733800" cy="400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4"/>
                    <a:stretch>
                      <a:fillRect/>
                    </a:stretch>
                  </pic:blipFill>
                  <pic:spPr>
                    <a:xfrm>
                      <a:off x="0" y="0"/>
                      <a:ext cx="3733800" cy="4000500"/>
                    </a:xfrm>
                    <a:prstGeom prst="rect">
                      <a:avLst/>
                    </a:prstGeom>
                  </pic:spPr>
                </pic:pic>
              </a:graphicData>
            </a:graphic>
          </wp:inline>
        </w:drawing>
      </w:r>
      <w:hyperlink r:id="rId175">
        <w:r>
          <w:rPr>
            <w:rStyle w:val="Hyperlink"/>
            <w:b w:val="false"/>
            <w:i w:val="false"/>
            <w:color w:val="0000ff"/>
            <w:sz w:val="22"/>
            <w:u w:val="single"/>
          </w:rPr>
          <w:t> </w:t>
        </w:r>
      </w:hyperlink>
    </w:p>
    <w:p>
      <w:pPr>
        <w:spacing w:after="0"/>
        <w:ind w:left="0"/>
        <w:jc w:val="left"/>
      </w:pPr>
      <w:r>
        <w:br/>
      </w:r>
      <w:r>
        <w:br/>
      </w:r>
      <w:r>
        <w:rPr>
          <w:b w:val="false"/>
          <w:i w:val="false"/>
          <w:color w:val="000000"/>
          <w:sz w:val="22"/>
        </w:rPr>
        <w:t>
</w:t>
      </w:r>
    </w:p>
    <w:p>
      <w:pPr>
        <w:spacing w:after="0"/>
        <w:ind w:left="0"/>
        <w:jc w:val="left"/>
      </w:pPr>
      <w:r>
        <w:rPr>
          <w:b/>
          <w:i w:val="false"/>
          <w:color w:val="000000"/>
        </w:rPr>
        <w:t>Christian Puddles</w:t>
      </w:r>
      <w:r>
        <w:rPr>
          <w:b/>
          <w:i w:val="false"/>
          <w:color w:val="000000"/>
        </w:rPr>
        <w:t xml:space="preserve"> - 2013-12-22 11:43</w:t>
      </w:r>
    </w:p>
    <w:p>
      <w:pPr>
        <w:spacing w:after="0"/>
        <w:ind w:left="0"/>
        <w:jc w:val="left"/>
      </w:pPr>
      <w:r>
        <w:br/>
      </w:r>
    </w:p>
    <w:p>
      <w:pPr>
        <w:spacing w:after="0"/>
        <w:ind w:left="0"/>
        <w:jc w:val="both"/>
      </w:pPr>
      <w:r>
        <w:drawing>
          <wp:inline distT="0" distB="0" distL="0" distR="0">
            <wp:extent cx="5080000" cy="2844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6"/>
                    <a:stretch>
                      <a:fillRect/>
                    </a:stretch>
                  </pic:blipFill>
                  <pic:spPr>
                    <a:xfrm>
                      <a:off x="0" y="0"/>
                      <a:ext cx="5080000" cy="2844800"/>
                    </a:xfrm>
                    <a:prstGeom prst="rect">
                      <a:avLst/>
                    </a:prstGeom>
                  </pic:spPr>
                </pic:pic>
              </a:graphicData>
            </a:graphic>
          </wp:inline>
        </w:drawing>
      </w:r>
      <w:hyperlink r:id="rId177">
        <w:r>
          <w:rPr>
            <w:rStyle w:val="Hyperlink"/>
            <w:b w:val="false"/>
            <w:i w:val="false"/>
            <w:color w:val="0000ff"/>
            <w:sz w:val="22"/>
            <w:u w:val="single"/>
          </w:rPr>
          <w:t> </w:t>
        </w:r>
      </w:hyperlink>
      <w:r>
        <w:rPr>
          <w:b w:val="false"/>
          <w:i w:val="false"/>
          <w:color w:val="000000"/>
          <w:sz w:val="22"/>
        </w:rPr>
        <w:t>
Child plays in the puddle imagining he is the captain of a vibrant warship.  His mind is small and he does not conceive that very soon dry land will inhabit the real estate of his imagination.  He learns from experience and his parents that such play is only entertainment toward learning.
A puddle can be very large.  But there is a difference between a puddle and the lake or a sea or the ocean.  The only thing that feeds a puddle is a temporary downfall of moisture.  What feeds the others is a constant influx of water.
Many Christians live their lives as land destined to puddle.  When it is convenient they appear to be sufficient bodies of water; that is to say full of the Holy Spirit.  But give them some other time and they will appear dry as the desert.
The new Christian may witness their life and thinking to himself, "This is what is normal.  This is what I am expected to look like.  This is a sufficient life before the Lord."
Teach the people what it means to have a constant influx of power from the Holy Spirit.  Teach them that sporadic behavior is not holy behavior.  Instruct them in the ways of maturity.  Lest they go about stomping their boots in puddles, imagining themselves to have won the Lord's favor.
</w:t>
      </w:r>
    </w:p>
    <w:p>
      <w:pPr>
        <w:spacing w:after="0"/>
        <w:ind w:left="0"/>
        <w:jc w:val="left"/>
      </w:pPr>
      <w:r>
        <w:br/>
      </w:r>
      <w:r>
        <w:br/>
      </w:r>
      <w:r>
        <w:rPr>
          <w:b w:val="false"/>
          <w:i w:val="false"/>
          <w:color w:val="000000"/>
          <w:sz w:val="22"/>
        </w:rPr>
        <w:t>
</w:t>
      </w:r>
    </w:p>
    <w:p>
      <w:pPr>
        <w:spacing w:after="0"/>
        <w:ind w:left="0"/>
        <w:jc w:val="left"/>
      </w:pPr>
      <w:r>
        <w:rPr>
          <w:b/>
          <w:i w:val="false"/>
          <w:color w:val="000000"/>
        </w:rPr>
        <w:t>Pope Francis sells out the church</w:t>
      </w:r>
      <w:r>
        <w:rPr>
          <w:b/>
          <w:i w:val="false"/>
          <w:color w:val="000000"/>
        </w:rPr>
        <w:t xml:space="preserve"> - 2013-12-22 19:32</w:t>
      </w:r>
    </w:p>
    <w:p>
      <w:pPr>
        <w:spacing w:after="0"/>
        <w:ind w:left="0"/>
        <w:jc w:val="left"/>
      </w:pPr>
      <w:r>
        <w:br/>
      </w:r>
    </w:p>
    <w:p>
      <w:pPr>
        <w:spacing w:after="0"/>
        <w:ind w:left="0"/>
        <w:jc w:val="both"/>
      </w:pPr>
      <w:r>
        <w:drawing>
          <wp:inline distT="0" distB="0" distL="0" distR="0">
            <wp:extent cx="5732145" cy="691296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8"/>
                    <a:stretch>
                      <a:fillRect/>
                    </a:stretch>
                  </pic:blipFill>
                  <pic:spPr>
                    <a:xfrm>
                      <a:off x="0" y="0"/>
                      <a:ext cx="5732145" cy="6912967"/>
                    </a:xfrm>
                    <a:prstGeom prst="rect">
                      <a:avLst/>
                    </a:prstGeom>
                  </pic:spPr>
                </pic:pic>
              </a:graphicData>
            </a:graphic>
          </wp:inline>
        </w:drawing>
      </w:r>
      <w:hyperlink r:id="rId179">
        <w:r>
          <w:rPr>
            <w:rStyle w:val="Hyperlink"/>
            <w:b w:val="false"/>
            <w:i w:val="false"/>
            <w:color w:val="0000ff"/>
            <w:sz w:val="22"/>
            <w:u w:val="single"/>
          </w:rPr>
          <w:t> </w:t>
        </w:r>
      </w:hyperlink>
      <w:r>
        <w:rPr>
          <w:b w:val="false"/>
          <w:i w:val="false"/>
          <w:color w:val="000000"/>
          <w:sz w:val="22"/>
        </w:rPr>
        <w:t>
http://diversitychronicle.wordpress.com/2013/12/05/pope-francis-condemns-racism-and-declares-that-all-religions-are-true-at-historic-third-vatican-council/
A "Christmas" present to his friends.   Have . . . people gone stupid today?  Good question.  No need to specify a race.  The insanity reaches all levels of humanity.
Regardless what any man says,  Jesus Christ is the same yesterday, today and forever.  It is not wisdom to say that God is like us.  He has made it exceedingly plain that he is utterly unlike us.
The world is being set up for another persecution  of Christians.  The Pope's stance is just another brick in the building.  Now is the time to consider these things.  Regardless who you are you will be commanded  to make a choice.
There is an army to build.  And he who is building it is aware of the final war.  Purge the ranks.  He will fight against God Himself.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My Struggles, His Story
 (2013-12-22 22:31:11)</w:t>
      </w:r>
    </w:p>
    <w:p>
      <w:pPr>
        <w:spacing w:after="0"/>
        <w:ind w:left="0"/>
        <w:jc w:val="left"/>
      </w:pPr>
      <w:r>
        <w:rPr>
          <w:b w:val="false"/>
          <w:i w:val="false"/>
          <w:color w:val="000000"/>
          <w:sz w:val="22"/>
        </w:rPr>
        <w:t>I can see where acceptance of the sinner (not the sin) is good, after-all that is love, but it also makes me wonder if Jesus will ever be a "fable"...
</w:t>
      </w:r>
    </w:p>
    <w:p>
      <w:pPr>
        <w:spacing w:after="0"/>
        <w:ind w:left="0"/>
        <w:jc w:val="left"/>
      </w:pPr>
      <w:r>
        <w:br/>
      </w:r>
      <w:r>
        <w:br/>
      </w:r>
      <w:r>
        <w:rPr>
          <w:b w:val="false"/>
          <w:i w:val="false"/>
          <w:color w:val="000000"/>
          <w:sz w:val="22"/>
        </w:rPr>
        <w:t>
</w:t>
      </w:r>
    </w:p>
    <w:p>
      <w:pPr>
        <w:spacing w:after="0"/>
        <w:ind w:left="0"/>
        <w:jc w:val="left"/>
      </w:pPr>
      <w:r>
        <w:rPr>
          <w:b/>
          <w:i w:val="false"/>
          <w:color w:val="000000"/>
        </w:rPr>
        <w:t>Better?</w:t>
      </w:r>
      <w:r>
        <w:rPr>
          <w:b/>
          <w:i w:val="false"/>
          <w:color w:val="000000"/>
        </w:rPr>
        <w:t xml:space="preserve"> - 2013-12-22 22:04</w:t>
      </w:r>
    </w:p>
    <w:p>
      <w:pPr>
        <w:spacing w:after="0"/>
        <w:ind w:left="0"/>
        <w:jc w:val="left"/>
      </w:pPr>
      <w:r>
        <w:br/>
      </w:r>
    </w:p>
    <w:p>
      <w:pPr>
        <w:spacing w:after="0"/>
        <w:ind w:left="0"/>
        <w:jc w:val="both"/>
      </w:pPr>
      <w:r>
        <w:rPr>
          <w:b w:val="false"/>
          <w:i w:val="false"/>
          <w:color w:val="000000"/>
          <w:sz w:val="22"/>
        </w:rPr>
        <w:t>All over, the media is portraying the Christmas joy, the Christmas season, the Christmas sale, the Christmas Christmas.  And on and on it goes.
With all the hype have we gotten any better?  Have we become more holy or closer to God?  Have we wandered any farther away from the glorification of man?   Have we come any closer to laying down the works of our hands?
Or is it just another cursed season of greed on this cursed soil?  Will December 27th see a better world because of the celebration of Christmas?
I'm not running down Christmas.   I'm running down the marketed version.  I'm pointing out the hypocrisy of all worlds it says is love Christ Jesus and put him back in the box right after New Year.
Just friendly little warm fuzzy thoughts for you to go to sleep with.  Night night.  Pleasant dreams.
</w:t>
      </w:r>
    </w:p>
    <w:p>
      <w:pPr>
        <w:spacing w:after="0"/>
        <w:ind w:left="0"/>
        <w:jc w:val="left"/>
      </w:pPr>
      <w:r>
        <w:br/>
      </w:r>
      <w:r>
        <w:br/>
      </w:r>
      <w:r>
        <w:rPr>
          <w:b w:val="false"/>
          <w:i w:val="false"/>
          <w:color w:val="000000"/>
          <w:sz w:val="22"/>
        </w:rPr>
        <w:t>
</w:t>
      </w:r>
    </w:p>
    <w:p>
      <w:pPr>
        <w:spacing w:after="0"/>
        <w:ind w:left="0"/>
        <w:jc w:val="left"/>
      </w:pPr>
      <w:r>
        <w:rPr>
          <w:b/>
          <w:i w:val="false"/>
          <w:color w:val="000000"/>
        </w:rPr>
        <w:t>Old fashioned ways</w:t>
      </w:r>
      <w:r>
        <w:rPr>
          <w:b/>
          <w:i w:val="false"/>
          <w:color w:val="000000"/>
        </w:rPr>
        <w:t xml:space="preserve"> - 2013-12-23 00:15</w:t>
      </w:r>
    </w:p>
    <w:p>
      <w:pPr>
        <w:spacing w:after="0"/>
        <w:ind w:left="0"/>
        <w:jc w:val="left"/>
      </w:pPr>
      <w:r>
        <w:br/>
      </w:r>
    </w:p>
    <w:p>
      <w:pPr>
        <w:spacing w:after="0"/>
        <w:ind w:left="0"/>
        <w:jc w:val="both"/>
      </w:pPr>
      <w:r>
        <w:drawing>
          <wp:inline distT="0" distB="0" distL="0" distR="0">
            <wp:extent cx="5732145" cy="429623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0"/>
                    <a:stretch>
                      <a:fillRect/>
                    </a:stretch>
                  </pic:blipFill>
                  <pic:spPr>
                    <a:xfrm>
                      <a:off x="0" y="0"/>
                      <a:ext cx="5732145" cy="4296237"/>
                    </a:xfrm>
                    <a:prstGeom prst="rect">
                      <a:avLst/>
                    </a:prstGeom>
                  </pic:spPr>
                </pic:pic>
              </a:graphicData>
            </a:graphic>
          </wp:inline>
        </w:drawing>
      </w:r>
      <w:hyperlink r:id="rId181">
        <w:r>
          <w:rPr>
            <w:rStyle w:val="Hyperlink"/>
            <w:b w:val="false"/>
            <w:i w:val="false"/>
            <w:color w:val="0000ff"/>
            <w:sz w:val="22"/>
            <w:u w:val="single"/>
          </w:rPr>
          <w:t> </w:t>
        </w:r>
      </w:hyperlink>
      <w:r>
        <w:rPr>
          <w:b w:val="false"/>
          <w:i w:val="false"/>
          <w:color w:val="000000"/>
          <w:sz w:val="22"/>
        </w:rPr>
        <w:t>
The mainstream is a very muddy stream.  It's filled with all kinds of pollutants.  But there is a stream that flows from the throne of God.  In that stream is purity.
Tolerance has been redefined.  I choose the old definition. 
 Mainstream says we tolerate everything.  They tolerate everything but God.  Choose your side.  It's not rocket science.
Mainstream is but a handful of very loud adherents.   We use to call such people bullies.  Now we are forced to call them leaders.  Another redefinition of terms.  But a pig is still a pig and a white stallion is still a white stallion.
</w:t>
      </w:r>
    </w:p>
    <w:p>
      <w:pPr>
        <w:spacing w:after="0"/>
        <w:ind w:left="0"/>
        <w:jc w:val="left"/>
      </w:pPr>
      <w:r>
        <w:br/>
      </w:r>
      <w:r>
        <w:br/>
      </w:r>
      <w:r>
        <w:rPr>
          <w:b w:val="false"/>
          <w:i w:val="false"/>
          <w:color w:val="000000"/>
          <w:sz w:val="22"/>
        </w:rPr>
        <w:t>
</w:t>
      </w:r>
    </w:p>
    <w:p>
      <w:pPr>
        <w:spacing w:after="0"/>
        <w:ind w:left="0"/>
        <w:jc w:val="left"/>
      </w:pPr>
      <w:r>
        <w:rPr>
          <w:b/>
          <w:i w:val="false"/>
          <w:color w:val="000000"/>
        </w:rPr>
        <w:t>Keep moving</w:t>
      </w:r>
      <w:r>
        <w:rPr>
          <w:b/>
          <w:i w:val="false"/>
          <w:color w:val="000000"/>
        </w:rPr>
        <w:t xml:space="preserve"> - 2013-12-23 08:58</w:t>
      </w:r>
    </w:p>
    <w:p>
      <w:pPr>
        <w:spacing w:after="0"/>
        <w:ind w:left="0"/>
        <w:jc w:val="left"/>
      </w:pPr>
      <w:r>
        <w:br/>
      </w:r>
    </w:p>
    <w:p>
      <w:pPr>
        <w:spacing w:after="0"/>
        <w:ind w:left="0"/>
        <w:jc w:val="both"/>
      </w:pPr>
      <w:r>
        <w:rPr>
          <w:b w:val="false"/>
          <w:i w:val="false"/>
          <w:color w:val="000000"/>
          <w:sz w:val="22"/>
        </w:rPr>
        <w:t>Whether I like it or not the future keeps becoming today.  
Whether I'm ready or not what I did just became history.  
We are like pencils without erasers.
And what I am is read without my consent.
</w:t>
      </w:r>
    </w:p>
    <w:p>
      <w:pPr>
        <w:spacing w:after="0"/>
        <w:ind w:left="0"/>
        <w:jc w:val="left"/>
      </w:pPr>
      <w:r>
        <w:br/>
      </w:r>
      <w:r>
        <w:br/>
      </w:r>
      <w:r>
        <w:rPr>
          <w:b w:val="false"/>
          <w:i w:val="false"/>
          <w:color w:val="000000"/>
          <w:sz w:val="22"/>
        </w:rPr>
        <w:t>
</w:t>
      </w:r>
    </w:p>
    <w:p>
      <w:pPr>
        <w:spacing w:after="0"/>
        <w:ind w:left="0"/>
        <w:jc w:val="left"/>
      </w:pPr>
      <w:r>
        <w:rPr>
          <w:b/>
          <w:i w:val="false"/>
          <w:color w:val="000000"/>
        </w:rPr>
        <w:t>Blood</w:t>
      </w:r>
      <w:r>
        <w:rPr>
          <w:b/>
          <w:i w:val="false"/>
          <w:color w:val="000000"/>
        </w:rPr>
        <w:t xml:space="preserve"> - 2013-12-23 15:57</w:t>
      </w:r>
    </w:p>
    <w:p>
      <w:pPr>
        <w:spacing w:after="0"/>
        <w:ind w:left="0"/>
        <w:jc w:val="left"/>
      </w:pPr>
      <w:r>
        <w:br/>
      </w:r>
    </w:p>
    <w:p>
      <w:pPr>
        <w:spacing w:after="0"/>
        <w:ind w:left="0"/>
        <w:jc w:val="both"/>
      </w:pPr>
      <w:r>
        <w:drawing>
          <wp:inline distT="0" distB="0" distL="0" distR="0">
            <wp:extent cx="1689100" cy="1866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2"/>
                    <a:stretch>
                      <a:fillRect/>
                    </a:stretch>
                  </pic:blipFill>
                  <pic:spPr>
                    <a:xfrm>
                      <a:off x="0" y="0"/>
                      <a:ext cx="1689100" cy="1866900"/>
                    </a:xfrm>
                    <a:prstGeom prst="rect">
                      <a:avLst/>
                    </a:prstGeom>
                  </pic:spPr>
                </pic:pic>
              </a:graphicData>
            </a:graphic>
          </wp:inline>
        </w:drawing>
      </w:r>
      <w:hyperlink r:id="rId183">
        <w:r>
          <w:rPr>
            <w:rStyle w:val="Hyperlink"/>
            <w:b w:val="false"/>
            <w:i w:val="false"/>
            <w:color w:val="0000ff"/>
            <w:sz w:val="22"/>
            <w:u w:val="single"/>
          </w:rPr>
          <w:t> </w:t>
        </w:r>
      </w:hyperlink>
      <w:r>
        <w:rPr>
          <w:b w:val="false"/>
          <w:i w:val="false"/>
          <w:color w:val="000000"/>
          <w:sz w:val="22"/>
        </w:rPr>
        <w:t xml:space="preserve"> 
Mary gave the Lord his blood.  He used it to please the Heavenly Father.
When he was finished he poured it out on the ground. And, in time, Mary's blood mingled again with his.
Now neither of them have use of blood.  But forever his blood is His glory and her atonement. 
Beautifully intricate and endlessly amazing is the mystery of Godliness.
</w:t>
      </w:r>
    </w:p>
    <w:p>
      <w:pPr>
        <w:spacing w:after="0"/>
        <w:ind w:left="0"/>
        <w:jc w:val="left"/>
      </w:pPr>
      <w:r>
        <w:br/>
      </w:r>
      <w:r>
        <w:br/>
      </w:r>
      <w:r>
        <w:rPr>
          <w:b w:val="false"/>
          <w:i w:val="false"/>
          <w:color w:val="000000"/>
          <w:sz w:val="22"/>
        </w:rPr>
        <w:t>
</w:t>
      </w:r>
    </w:p>
    <w:p>
      <w:pPr>
        <w:spacing w:after="0"/>
        <w:ind w:left="0"/>
        <w:jc w:val="left"/>
      </w:pPr>
      <w:r>
        <w:rPr>
          <w:b/>
          <w:i w:val="false"/>
          <w:color w:val="000000"/>
        </w:rPr>
        <w:t>Earned/Granted</w:t>
      </w:r>
      <w:r>
        <w:rPr>
          <w:b/>
          <w:i w:val="false"/>
          <w:color w:val="000000"/>
        </w:rPr>
        <w:t xml:space="preserve"> - 2013-12-25 11:55</w:t>
      </w:r>
    </w:p>
    <w:p>
      <w:pPr>
        <w:spacing w:after="0"/>
        <w:ind w:left="0"/>
        <w:jc w:val="left"/>
      </w:pPr>
      <w:r>
        <w:br/>
      </w:r>
    </w:p>
    <w:p>
      <w:pPr>
        <w:spacing w:after="0"/>
        <w:ind w:left="0"/>
        <w:jc w:val="both"/>
      </w:pPr>
      <w:r>
        <w:rPr>
          <w:b w:val="false"/>
          <w:i w:val="false"/>
          <w:color w:val="000000"/>
          <w:sz w:val="22"/>
        </w:rPr>
        <w:t>A rather popular belief is that, somehow, a miracle is born by going to "Church".  That if you go often enough you'll miraculously become a guy who loves God.  Or better yet, become loved by God.  Perhaps you'll become a good Christian man.
But faith, that Living Faith, comes from God.  Nothing man can create in the way of faith can compare to what the Lord gives in an unseen moment.
The fear of the Lord comes from hearing.  A man knows to recognize his need.  But that acceptance before the Lord comes from the Lord.
Christians are born of God.  They are not trained into fellowship with God by man.  Attend all you want or can.  But eternity is guarded by the Father in heaven.  Please consider this.  Christianity is granted, never earned.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Happy New Year</w:t>
      </w:r>
      <w:r>
        <w:rPr>
          <w:b/>
          <w:i w:val="false"/>
          <w:color w:val="000000"/>
        </w:rPr>
        <w:t xml:space="preserve"> - 2013-12-26 11:29</w:t>
      </w:r>
    </w:p>
    <w:p>
      <w:pPr>
        <w:spacing w:after="0"/>
        <w:ind w:left="0"/>
        <w:jc w:val="left"/>
      </w:pPr>
      <w:r>
        <w:br/>
      </w:r>
    </w:p>
    <w:p>
      <w:pPr>
        <w:spacing w:after="0"/>
        <w:ind w:left="0"/>
        <w:jc w:val="both"/>
      </w:pPr>
      <w:r>
        <w:rPr>
          <w:b w:val="false"/>
          <w:i w:val="false"/>
          <w:color w:val="000000"/>
          <w:sz w:val="22"/>
        </w:rPr>
        <w:t>It was rough to be fake before the advent of technology.   It's so easy to hide behind things.  But this speaks from man's perspective.  God not only sees as if from above, He sees from within.
Make whatever New Years resolution you want.  If it does not include transparency before God, you're foolin yourself. 
Happy New Year to all.  And to all, "good day".
</w:t>
      </w:r>
    </w:p>
    <w:p>
      <w:pPr>
        <w:spacing w:after="0"/>
        <w:ind w:left="0"/>
        <w:jc w:val="left"/>
      </w:pPr>
      <w:r>
        <w:br/>
      </w:r>
      <w:r>
        <w:br/>
      </w:r>
      <w:r>
        <w:rPr>
          <w:b w:val="false"/>
          <w:i w:val="false"/>
          <w:color w:val="000000"/>
          <w:sz w:val="22"/>
        </w:rPr>
        <w:t>
</w:t>
      </w:r>
    </w:p>
    <w:p>
      <w:pPr>
        <w:spacing w:after="0"/>
        <w:ind w:left="0"/>
        <w:jc w:val="left"/>
      </w:pPr>
      <w:r>
        <w:rPr>
          <w:b/>
          <w:i w:val="false"/>
          <w:color w:val="000000"/>
        </w:rPr>
        <w:t>Here</w:t>
      </w:r>
      <w:r>
        <w:rPr>
          <w:b/>
          <w:i w:val="false"/>
          <w:color w:val="000000"/>
        </w:rPr>
        <w:t xml:space="preserve"> - 2013-12-27 06:40</w:t>
      </w:r>
    </w:p>
    <w:p>
      <w:pPr>
        <w:spacing w:after="0"/>
        <w:ind w:left="0"/>
        <w:jc w:val="left"/>
      </w:pPr>
      <w:r>
        <w:br/>
      </w:r>
    </w:p>
    <w:p>
      <w:pPr>
        <w:spacing w:after="0"/>
        <w:ind w:left="0"/>
        <w:jc w:val="both"/>
      </w:pPr>
      <w:r>
        <w:drawing>
          <wp:inline distT="0" distB="0" distL="0" distR="0">
            <wp:extent cx="2286000" cy="1514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4"/>
                    <a:stretch>
                      <a:fillRect/>
                    </a:stretch>
                  </pic:blipFill>
                  <pic:spPr>
                    <a:xfrm>
                      <a:off x="0" y="0"/>
                      <a:ext cx="2286000" cy="1514475"/>
                    </a:xfrm>
                    <a:prstGeom prst="rect">
                      <a:avLst/>
                    </a:prstGeom>
                  </pic:spPr>
                </pic:pic>
              </a:graphicData>
            </a:graphic>
          </wp:inline>
        </w:drawing>
      </w:r>
      <w:hyperlink r:id="rId185">
        <w:r>
          <w:rPr>
            <w:rStyle w:val="Hyperlink"/>
            <w:b w:val="false"/>
            <w:i w:val="false"/>
            <w:color w:val="0000ff"/>
            <w:sz w:val="22"/>
            <w:u w:val="single"/>
          </w:rPr>
          <w:t> </w:t>
        </w:r>
      </w:hyperlink>
      <w:r>
        <w:br/>
      </w:r>
      <w:r>
        <w:rPr>
          <w:b w:val="false"/>
          <w:i w:val="false"/>
          <w:color w:val="000000"/>
          <w:sz w:val="22"/>
        </w:rPr>
        <w:t>Night Sky 5 (Photo credit: dgrice)</w:t>
      </w:r>
    </w:p>
    <w:p>
      <w:pPr>
        <w:spacing w:after="0"/>
        <w:ind w:left="0"/>
        <w:jc w:val="both"/>
      </w:pPr>
      <w:r>
        <w:rPr>
          <w:b w:val="false"/>
          <w:i w:val="false"/>
          <w:color w:val="000000"/>
          <w:sz w:val="22"/>
        </w:rPr>
        <w:t>
Here, you dress me.
Here, I submit.
Here, I learn of my sins.
But
Here, I learn of Your mercy.
It was here that I found precious things;
The things that belong to You.
It was here that Your beauty shown in the darkness;
I came to understand lovely things.
Here, I find Grace.
Here, I find Mercy.
Here, my mind is become filled with the Hope that belongs to You.
And leaving Here, that hope becomes mine.
Thanks will roll from my lips forever
Because You were Here.
Thank You Lord, because You are Here.
By His Grace.  Amen.
</w:t>
      </w:r>
    </w:p>
    <w:p>
      <w:pPr>
        <w:spacing w:after="0"/>
        <w:ind w:left="0"/>
        <w:jc w:val="left"/>
      </w:pPr>
      <w:r>
        <w:br/>
      </w:r>
      <w:r>
        <w:br/>
      </w:r>
      <w:r>
        <w:rPr>
          <w:b w:val="false"/>
          <w:i w:val="false"/>
          <w:color w:val="000000"/>
          <w:sz w:val="22"/>
        </w:rPr>
        <w:t>
</w:t>
      </w:r>
    </w:p>
    <w:p>
      <w:pPr>
        <w:spacing w:after="0"/>
        <w:ind w:left="0"/>
        <w:jc w:val="left"/>
      </w:pPr>
      <w:r>
        <w:rPr>
          <w:b/>
          <w:i w:val="false"/>
          <w:color w:val="000000"/>
        </w:rPr>
        <w:t>Remember</w:t>
      </w:r>
      <w:r>
        <w:rPr>
          <w:b/>
          <w:i w:val="false"/>
          <w:color w:val="000000"/>
        </w:rPr>
        <w:t xml:space="preserve"> - 2013-12-27 07:05</w:t>
      </w:r>
    </w:p>
    <w:p>
      <w:pPr>
        <w:spacing w:after="0"/>
        <w:ind w:left="0"/>
        <w:jc w:val="left"/>
      </w:pPr>
      <w:r>
        <w:br/>
      </w:r>
    </w:p>
    <w:p>
      <w:pPr>
        <w:spacing w:after="0"/>
        <w:ind w:left="0"/>
        <w:jc w:val="both"/>
      </w:pPr>
      <w:r>
        <w:rPr>
          <w:b w:val="false"/>
          <w:i w:val="false"/>
          <w:color w:val="000000"/>
          <w:sz w:val="22"/>
        </w:rPr>
        <w:t xml:space="preserve">Am I sober?  Am I willing to walk in the day undressed before Him?  Has He shown me what I am before Him, that I might remember?
Or am I as the man who owns a mirror?  I saw my reflection but I can't remember what I look like.   My mind is so tiny.  I am so very small and fragile.
But He has not left me alone, without instruction.  "Remember", He commands.  And my mind is quickened to look around.  Do I remember what I once knew?
"Therefore, I urge you, brothers and sisters, in view of God’s mercy, to offer your bodies as a living sacrifice, holy and pleasing to God—this is your true and proper worship. </w:t>
      </w:r>
      <w:r>
        <w:rPr>
          <w:b w:val="false"/>
          <w:i w:val="false"/>
          <w:color w:val="000000"/>
          <w:vertAlign w:val="superscript"/>
        </w:rPr>
        <w:t>2 </w:t>
      </w:r>
      <w:r>
        <w:rPr>
          <w:b w:val="false"/>
          <w:i w:val="false"/>
          <w:color w:val="000000"/>
          <w:sz w:val="22"/>
        </w:rPr>
        <w:t>Do not conform to the pattern of this world, but be transformed by the renewing of your mind. Then you will be able to test and approve what God’s will is—his good, pleasing and perfect will."  (Romans 12)
</w:t>
      </w:r>
    </w:p>
    <w:p>
      <w:pPr>
        <w:spacing w:after="0"/>
        <w:ind w:left="0"/>
        <w:jc w:val="left"/>
      </w:pPr>
      <w:r>
        <w:br/>
      </w:r>
      <w:r>
        <w:br/>
      </w:r>
      <w:r>
        <w:rPr>
          <w:b w:val="false"/>
          <w:i w:val="false"/>
          <w:color w:val="000000"/>
          <w:sz w:val="22"/>
        </w:rPr>
        <w:t>
</w:t>
      </w:r>
    </w:p>
    <w:p>
      <w:pPr>
        <w:spacing w:after="0"/>
        <w:ind w:left="0"/>
        <w:jc w:val="left"/>
      </w:pPr>
      <w:r>
        <w:rPr>
          <w:b/>
          <w:i w:val="false"/>
          <w:color w:val="000000"/>
        </w:rPr>
        <w:t>Ours</w:t>
      </w:r>
      <w:r>
        <w:rPr>
          <w:b/>
          <w:i w:val="false"/>
          <w:color w:val="000000"/>
        </w:rPr>
        <w:t xml:space="preserve"> - 2013-12-28 10:22</w:t>
      </w:r>
    </w:p>
    <w:p>
      <w:pPr>
        <w:spacing w:after="0"/>
        <w:ind w:left="0"/>
        <w:jc w:val="left"/>
      </w:pPr>
      <w:r>
        <w:br/>
      </w:r>
    </w:p>
    <w:p>
      <w:pPr>
        <w:spacing w:after="0"/>
        <w:ind w:left="0"/>
        <w:jc w:val="both"/>
      </w:pPr>
      <w:r>
        <w:rPr>
          <w:b w:val="false"/>
          <w:i w:val="false"/>
          <w:color w:val="000000"/>
          <w:sz w:val="22"/>
        </w:rPr>
        <w:t>"I gave you legs.  How did you use them?   Did you seek My glory as you made step after step?   Or did you use them for uses of your own?
Arms adorned your temple.  Were they tools, raised for worship of Me?  Did you force them into My service?   Or have they gathered honor to yourself?  
David, My servant, admited that he was wonderfully and fearfully made.  And he went about striving to proclaim My sovereignty over all creation.  Day after day, men and women lift what I have made so that it is plainly seen that I am their God.  What about you?"
The cost is high.  The hatred for God runs deep.  Variety attends the imagination of man as he rebells against Him.  "This body is mine!"  And glory is stolen.  How do we expect to be welcomed as His friends?   If we steal while in flesh, what will we do in spirit?  What words will convince my brothers and sisters?   What will shove the mind into understanding?
This is not a place to gather.  It is a place to honor He who made us.  But lips are sealed, lest we offend.  "God is large enough to receive offence.  He will not harm us.  But man can take away our place."  In one word we rob God of what is rightfully His.  It is not our place that is at stake.  All things have come from Him.  And we hatefully call them "Ours".
</w:t>
      </w:r>
    </w:p>
    <w:p>
      <w:pPr>
        <w:spacing w:after="0"/>
        <w:ind w:left="0"/>
        <w:jc w:val="left"/>
      </w:pPr>
      <w:r>
        <w:br/>
      </w:r>
      <w:r>
        <w:br/>
      </w:r>
      <w:r>
        <w:rPr>
          <w:b w:val="false"/>
          <w:i w:val="false"/>
          <w:color w:val="000000"/>
          <w:sz w:val="22"/>
        </w:rPr>
        <w:t>
</w:t>
      </w:r>
    </w:p>
    <w:p>
      <w:pPr>
        <w:spacing w:after="0"/>
        <w:ind w:left="0"/>
        <w:jc w:val="left"/>
      </w:pPr>
      <w:r>
        <w:rPr>
          <w:b/>
          <w:i w:val="false"/>
          <w:color w:val="000000"/>
        </w:rPr>
        <w:t>Your Post</w:t>
      </w:r>
      <w:r>
        <w:rPr>
          <w:b/>
          <w:i w:val="false"/>
          <w:color w:val="000000"/>
        </w:rPr>
        <w:t xml:space="preserve"> - 2013-12-28 10:49</w:t>
      </w:r>
    </w:p>
    <w:p>
      <w:pPr>
        <w:spacing w:after="0"/>
        <w:ind w:left="0"/>
        <w:jc w:val="left"/>
      </w:pPr>
      <w:r>
        <w:br/>
      </w:r>
    </w:p>
    <w:p>
      <w:pPr>
        <w:spacing w:after="0"/>
        <w:ind w:left="0"/>
        <w:jc w:val="both"/>
      </w:pPr>
      <w:r>
        <w:rPr>
          <w:b w:val="false"/>
          <w:i w:val="false"/>
          <w:color w:val="000000"/>
          <w:sz w:val="22"/>
        </w:rPr>
        <w:t>What would you do if you were commanded to live in a house atop a hill just outside the city?  In the house is nothing more than a bed and fire pit.  No one comes to visit.  And the command restrains you from going into the city.  Every day food is supplied so that there is no need to leave your post.
The road that goes by your hill is filled with travelers.  You are commanded to spend your days preaching to them.  They are not so far away that they can't hear you.  But none will venture to ascend your hill.  What would you do?  Will you obey and remain?  Or will you abandon your God granted post?  
Patience.  Honorable service.  Dedication to God's sovereignty.   Faith.  And a distinct lack of personal glory and honor are yours all your days.  What will you do?
Isn't this what we are called to do?  We are to ascend to our place near the Lord.  From there we are commanded to proclaim regardless the response.  Can you count the number of us who have gone into the city?  How many of those tiny houses contain artifacts of man?   How did they get there?   The Lord did not put them there, nor did He have them delivered.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Writers needed to preach to non-believers | Stepping Toes
 (2014-11-01 14:16:14)</w:t>
      </w:r>
    </w:p>
    <w:p>
      <w:pPr>
        <w:spacing w:after="0"/>
        <w:ind w:left="0"/>
        <w:jc w:val="left"/>
      </w:pPr>
      <w:r>
        <w:rPr>
          <w:b w:val="false"/>
          <w:i w:val="false"/>
          <w:color w:val="000000"/>
          <w:sz w:val="22"/>
        </w:rPr>
        <w:t>[…] Your Post […]
</w:t>
      </w:r>
    </w:p>
    <w:p>
      <w:pPr>
        <w:spacing w:after="0"/>
        <w:ind w:left="0"/>
        <w:jc w:val="left"/>
      </w:pPr>
      <w:r>
        <w:br/>
      </w:r>
      <w:r>
        <w:br/>
      </w:r>
      <w:r>
        <w:rPr>
          <w:b w:val="false"/>
          <w:i w:val="false"/>
          <w:color w:val="000000"/>
          <w:sz w:val="22"/>
        </w:rPr>
        <w:t>
</w:t>
      </w:r>
    </w:p>
    <w:p>
      <w:pPr>
        <w:spacing w:after="0"/>
        <w:ind w:left="0"/>
        <w:jc w:val="left"/>
      </w:pPr>
      <w:r>
        <w:rPr>
          <w:b/>
          <w:i w:val="false"/>
          <w:color w:val="000000"/>
        </w:rPr>
        <w:t>Why?</w:t>
      </w:r>
      <w:r>
        <w:rPr>
          <w:b/>
          <w:i w:val="false"/>
          <w:color w:val="000000"/>
        </w:rPr>
        <w:t xml:space="preserve"> - 2013-12-29 09:49</w:t>
      </w:r>
    </w:p>
    <w:p>
      <w:pPr>
        <w:spacing w:after="0"/>
        <w:ind w:left="0"/>
        <w:jc w:val="left"/>
      </w:pPr>
      <w:r>
        <w:br/>
      </w:r>
    </w:p>
    <w:p>
      <w:pPr>
        <w:spacing w:after="0"/>
        <w:ind w:left="0"/>
        <w:jc w:val="both"/>
      </w:pPr>
      <w:r>
        <w:rPr>
          <w:b w:val="false"/>
          <w:i w:val="false"/>
          <w:color w:val="000000"/>
          <w:sz w:val="22"/>
        </w:rPr>
        <w:t>Technological advances dawned among men some 300 years ago.  The world had not seen such things appear before then.   Why?
I also take note that these advances came to the countries which made some embrace of Christianity.   They did not come from lands under the dominion of other religions.  Why?
I marvel at how completely immersed man has become in this technology.   God has become nothing compared to a big screen tv.  No one asks for or considers healing from God.  The enticements of sexual immorality seep into everything that had been good.  And no one notices.  In fact they applaud sexual enticements of every sort.
Why has it become this way in these days?  Why does no one ask?  It has become obscene to bring up these things.  Why?
The last days have come upon man.  And he embraces them like a child does his mother.  You say you would not take the mark of the beast.  How can you say that when you take everything else he offers?
Run to Jesus to learn what you don't know.  Beg for mercy from Him.  Only He can open your eyes.  Only Jesus can pull you loose from satan's ploys.  If you scoff at these things, it is proof that you do not have the eyes of a Christian.  Think about it.
</w:t>
      </w:r>
    </w:p>
    <w:p>
      <w:pPr>
        <w:spacing w:after="0"/>
        <w:ind w:left="0"/>
        <w:jc w:val="left"/>
      </w:pPr>
      <w:r>
        <w:br/>
      </w:r>
      <w:r>
        <w:br/>
      </w:r>
      <w:r>
        <w:rPr>
          <w:b w:val="false"/>
          <w:i w:val="false"/>
          <w:color w:val="000000"/>
          <w:sz w:val="22"/>
        </w:rPr>
        <w:t>
</w:t>
      </w:r>
    </w:p>
    <w:p>
      <w:pPr>
        <w:spacing w:after="0"/>
        <w:ind w:left="0"/>
        <w:jc w:val="left"/>
      </w:pPr>
      <w:r>
        <w:rPr>
          <w:b/>
          <w:i w:val="false"/>
          <w:color w:val="000000"/>
        </w:rPr>
        <w:t>Writing I wrote</w:t>
      </w:r>
      <w:r>
        <w:rPr>
          <w:b/>
          <w:i w:val="false"/>
          <w:color w:val="000000"/>
        </w:rPr>
        <w:t xml:space="preserve"> - 2013-12-29 10:55</w:t>
      </w:r>
    </w:p>
    <w:p>
      <w:pPr>
        <w:spacing w:after="0"/>
        <w:ind w:left="0"/>
        <w:jc w:val="left"/>
      </w:pPr>
      <w:r>
        <w:br/>
      </w:r>
    </w:p>
    <w:p>
      <w:pPr>
        <w:spacing w:after="0"/>
        <w:ind w:left="0"/>
        <w:jc w:val="both"/>
      </w:pPr>
      <w:r>
        <w:rPr>
          <w:b w:val="false"/>
          <w:i w:val="false"/>
          <w:color w:val="000000"/>
          <w:sz w:val="22"/>
        </w:rPr>
        <w:t>I wrote because I was amazed at the gospel.  
I wrote to remember what I learned and to pass it on.
I wrote to share what I had learned.
I wrote in anger that they rejected what I wrote.
I wrote to fight against them.
I wrote to answer questions.
I wrote to fellowship and to pray.
But no one today cares anymore then the first day when I began to write.
So now I write to write.  I am sure this too will offend them.
</w:t>
      </w:r>
    </w:p>
    <w:p>
      <w:pPr>
        <w:spacing w:after="0"/>
        <w:ind w:left="0"/>
        <w:jc w:val="left"/>
      </w:pPr>
      <w:r>
        <w:br/>
      </w:r>
      <w:r>
        <w:br/>
      </w:r>
      <w:r>
        <w:rPr>
          <w:b w:val="false"/>
          <w:i w:val="false"/>
          <w:color w:val="000000"/>
          <w:sz w:val="22"/>
        </w:rPr>
        <w:t>
</w:t>
      </w:r>
    </w:p>
    <w:p>
      <w:pPr>
        <w:spacing w:after="0"/>
        <w:ind w:left="0"/>
        <w:jc w:val="left"/>
      </w:pPr>
      <w:r>
        <w:rPr>
          <w:b/>
          <w:i w:val="false"/>
          <w:color w:val="000000"/>
        </w:rPr>
        <w:t>Loss</w:t>
      </w:r>
      <w:r>
        <w:rPr>
          <w:b/>
          <w:i w:val="false"/>
          <w:color w:val="000000"/>
        </w:rPr>
        <w:t xml:space="preserve"> - 2013-12-29 11:12</w:t>
      </w:r>
    </w:p>
    <w:p>
      <w:pPr>
        <w:spacing w:after="0"/>
        <w:ind w:left="0"/>
        <w:jc w:val="left"/>
      </w:pPr>
      <w:r>
        <w:br/>
      </w:r>
    </w:p>
    <w:p>
      <w:pPr>
        <w:spacing w:after="0"/>
        <w:ind w:left="0"/>
        <w:jc w:val="both"/>
      </w:pPr>
      <w:r>
        <w:rPr>
          <w:b w:val="false"/>
          <w:i w:val="false"/>
          <w:color w:val="000000"/>
          <w:sz w:val="22"/>
        </w:rPr>
        <w:t>They capitulated with the enemy.  For the sake of warm flesh they spurned  the living God.  For the sake of 30 pieces of silver they closed their ears and eyes.  If they knew of God they closed their mouth lest what they had should be taken away.
What is warm today will rot tomorrow.  What sparkles in the sunlight will rust and decay.   See how poverty stricken you have become.  You will gain for yourself but you will not own God.
Here comes eternity,  look and see!   The place where neither flesh nor gold exists is approaching at the blinding speed.  Where is yesterday?  Reach back, if you can, and lay hold of it.  Yet tomorrow will come and lay hold of you.
 They have set their hopes and joys on what will fall away at the advent of God's presence.  Today is the day of salvation and testing.  It is not the day to amass to yourself.  On the day he appears he will give what he desires and each one will receive.  Ready or not here he comes.
</w:t>
      </w:r>
    </w:p>
    <w:p>
      <w:pPr>
        <w:spacing w:after="0"/>
        <w:ind w:left="0"/>
        <w:jc w:val="left"/>
      </w:pPr>
      <w:r>
        <w:br/>
      </w:r>
      <w:r>
        <w:br/>
      </w:r>
      <w:r>
        <w:rPr>
          <w:b w:val="false"/>
          <w:i w:val="false"/>
          <w:color w:val="000000"/>
          <w:sz w:val="22"/>
        </w:rPr>
        <w:t>
</w:t>
      </w:r>
    </w:p>
    <w:p>
      <w:pPr>
        <w:spacing w:after="0"/>
        <w:ind w:left="0"/>
        <w:jc w:val="left"/>
      </w:pPr>
      <w:r>
        <w:rPr>
          <w:b/>
          <w:i w:val="false"/>
          <w:color w:val="000000"/>
        </w:rPr>
        <w:t>Be bold</w:t>
      </w:r>
      <w:r>
        <w:rPr>
          <w:b/>
          <w:i w:val="false"/>
          <w:color w:val="000000"/>
        </w:rPr>
        <w:t xml:space="preserve"> - 2013-12-30 08:58</w:t>
      </w:r>
    </w:p>
    <w:p>
      <w:pPr>
        <w:spacing w:after="0"/>
        <w:ind w:left="0"/>
        <w:jc w:val="left"/>
      </w:pPr>
      <w:r>
        <w:br/>
      </w:r>
    </w:p>
    <w:p>
      <w:pPr>
        <w:spacing w:after="0"/>
        <w:ind w:left="0"/>
        <w:jc w:val="both"/>
      </w:pPr>
      <w:r>
        <w:rPr>
          <w:b w:val="false"/>
          <w:i w:val="false"/>
          <w:color w:val="000000"/>
          <w:sz w:val="22"/>
        </w:rPr>
        <w:t>Every time I spend with the Lord in prayer I notice something different.  Perhaps I see something I did not notice before.  Perhaps something I noticed before becomes prominent and powerful.  Perhaps something I noticed before that was powerful and prominent becomes small in light of a new revelation.
But I noticed this morning, as I prayed my mind became quickened.  The words flowed from my mouth almost automatically.  There was no stuttering or pause.  And there was no fault in the flow.
This leads me to an understanding.  The Lord wants to reach every man with the gospel.  There is no singular source among men by which the gospel reaches all.  Rather he uses every one of his people to promote what is true.
I notice a lot of Christians.  But few of them allow their mouths to be used on a regular basis.  The Lord did not call us to be afraid and timid.  He called us to be bold and unafraid.
Where does the strength come from to be bold and unafraid?  It comes from allowing ourselves to be ushered into the Throne Room of the Most High God.  The peace we receive from Him gives us great strength and concentration.  How can one be afraid of anything when he has been in the presence of God?
So I urge my brothers and sisters to consider this.  You are the only one who can reach those you know.  Your words, presented with boldness, maybe the only gospel they ever hear.
</w:t>
      </w:r>
    </w:p>
    <w:p>
      <w:pPr>
        <w:spacing w:after="0"/>
        <w:ind w:left="0"/>
        <w:jc w:val="left"/>
      </w:pPr>
      <w:r>
        <w:br/>
      </w:r>
      <w:r>
        <w:br/>
      </w:r>
      <w:r>
        <w:rPr>
          <w:b w:val="false"/>
          <w:i w:val="false"/>
          <w:color w:val="000000"/>
          <w:sz w:val="22"/>
        </w:rPr>
        <w:t>
</w:t>
      </w:r>
    </w:p>
    <w:p>
      <w:pPr>
        <w:spacing w:after="0"/>
        <w:ind w:left="0"/>
        <w:jc w:val="left"/>
      </w:pPr>
      <w:r>
        <w:rPr>
          <w:b/>
          <w:i w:val="false"/>
          <w:color w:val="000000"/>
        </w:rPr>
        <w:t>Autumn breeze</w:t>
      </w:r>
      <w:r>
        <w:rPr>
          <w:b/>
          <w:i w:val="false"/>
          <w:color w:val="000000"/>
        </w:rPr>
        <w:t xml:space="preserve"> - 2013-12-30 11:38</w:t>
      </w:r>
    </w:p>
    <w:p>
      <w:pPr>
        <w:spacing w:after="0"/>
        <w:ind w:left="0"/>
        <w:jc w:val="left"/>
      </w:pPr>
      <w:r>
        <w:br/>
      </w:r>
    </w:p>
    <w:p>
      <w:pPr>
        <w:spacing w:after="0"/>
        <w:ind w:left="0"/>
        <w:jc w:val="both"/>
      </w:pPr>
      <w:r>
        <w:rPr>
          <w:b w:val="false"/>
          <w:i w:val="false"/>
          <w:color w:val="000000"/>
          <w:sz w:val="22"/>
        </w:rPr>
        <w:t>Many men say they will do certain things in certain places.  They often speak largely of their ability.  But God will test the heart.  Unfortunately, many a man's word will come to nothing more than a puff of autumn breeze.
Just a tiny puff of breeze to stir up what is dead.
</w:t>
      </w:r>
    </w:p>
    <w:p>
      <w:pPr>
        <w:spacing w:after="0"/>
        <w:ind w:left="0"/>
        <w:jc w:val="left"/>
      </w:pPr>
      <w:r>
        <w:br/>
      </w:r>
      <w:r>
        <w:br/>
      </w:r>
      <w:r>
        <w:br/>
      </w:r>
      <w:r>
        <w:br/>
      </w:r>
    </w:p>
    <w:p>
      <w:pPr>
        <w:spacing w:after="0"/>
        <w:ind w:left="0"/>
        <w:jc w:val="left"/>
      </w:pPr>
    </w:p>
    <w:p>
      <w:pPr>
        <w:spacing w:after="0"/>
        <w:ind w:left="0"/>
        <w:jc w:val="right"/>
      </w:pPr>
      <w:r>
        <w:rPr>
          <w:b w:val="false"/>
          <w:i w:val="false"/>
          <w:color w:val="000000"/>
          <w:sz w:val="22"/>
        </w:rPr>
        <w:t>BlogBook v0.5,</w:t>
      </w:r>
      <w:r>
        <w:br/>
      </w:r>
      <w:r>
        <w:rPr>
          <w:b w:val="false"/>
          <w:i w:val="false"/>
          <w:color w:val="000000"/>
          <w:sz w:val="22"/>
        </w:rPr>
        <w:t>L</w:t>
      </w:r>
      <w:r>
        <w:rPr>
          <w:b w:val="false"/>
          <w:i w:val="false"/>
          <w:color w:val="000000"/>
          <w:vertAlign w:val="superscript"/>
        </w:rPr>
        <w:t>A</w:t>
      </w:r>
      <w:r>
        <w:rPr>
          <w:b w:val="false"/>
          <w:i w:val="false"/>
          <w:color w:val="000000"/>
          <w:sz w:val="22"/>
        </w:rPr>
        <w:t>T</w:t>
      </w:r>
      <w:r>
        <w:rPr>
          <w:b w:val="false"/>
          <w:i w:val="false"/>
          <w:color w:val="000000"/>
          <w:vertAlign w:val="subscript"/>
        </w:rPr>
        <w:t>E</w:t>
      </w:r>
      <w:r>
        <w:rPr>
          <w:b w:val="false"/>
          <w:i w:val="false"/>
          <w:color w:val="000000"/>
          <w:sz w:val="22"/>
        </w:rPr>
        <w:t>X 2</w:t>
      </w:r>
      <w:r>
        <w:rPr>
          <w:b w:val="false"/>
          <w:i w:val="false"/>
          <w:color w:val="000000"/>
          <w:vertAlign w:val="subscript"/>
        </w:rPr>
        <w:t>ε</w:t>
      </w:r>
      <w:r>
        <w:rPr>
          <w:b w:val="false"/>
          <w:i w:val="false"/>
          <w:color w:val="000000"/>
          <w:sz w:val="22"/>
        </w:rPr>
        <w:t xml:space="preserve"> &amp; GNU/Linux.</w:t>
      </w:r>
      <w:r>
        <w:br/>
      </w:r>
      <w:hyperlink r:id="rId186">
        <w:r>
          <w:rPr>
            <w:rStyle w:val="Hyperlink"/>
            <w:b w:val="false"/>
            <w:i w:val="false"/>
            <w:color w:val="0000ff"/>
            <w:sz w:val="22"/>
            <w:u w:val="single"/>
          </w:rPr>
          <w:t>http://www.blogbooker.com</w:t>
        </w:r>
      </w:hyperlink>
      <w:r>
        <w:br/>
      </w:r>
      <w:r>
        <w:br/>
      </w:r>
      <w:r>
        <w:rPr>
          <w:b w:val="false"/>
          <w:i w:val="false"/>
          <w:color w:val="000000"/>
          <w:sz w:val="22"/>
        </w:rPr>
        <w:t>Edited: December 31, 2014</w:t>
      </w:r>
      <w:r>
        <w:br/>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bstractNum w:abstractNumId="0">
    <w:nsid w:val="16892FB7"/>
    <w:multiLevelType w:val="hybridMultilevel"/>
    <w:tmpl w:val="5A4EB96A"/>
    <w:lvl w:ilvl="0" w:tplc="0C090001">
      <w:start w:val="1"/>
      <w:numFmt w:val="bullet"/>
      <w:lvlText w:val=""/>
      <w:lvlJc w:val="left"/>
      <w:pPr>
        <w:ind w:left="720" w:hanging="360"/>
      </w:pPr>
      <w:rPr>
        <w:rFonts w:hint="default" w:ascii="Symbol" w:hAnsi="Symbol"/>
      </w:rPr>
    </w:lvl>
    <w:lvl w:ilvl="1" w:tplc="0C090003" w:tentative="true">
      <w:start w:val="1"/>
      <w:numFmt w:val="bullet"/>
      <w:lvlText w:val="o"/>
      <w:lvlJc w:val="left"/>
      <w:pPr>
        <w:ind w:left="1440" w:hanging="360"/>
      </w:pPr>
      <w:rPr>
        <w:rFonts w:hint="default" w:ascii="Courier New" w:hAnsi="Courier New" w:cs="Courier New"/>
      </w:rPr>
    </w:lvl>
    <w:lvl w:ilvl="2" w:tplc="0C090005" w:tentative="true">
      <w:start w:val="1"/>
      <w:numFmt w:val="bullet"/>
      <w:lvlText w:val=""/>
      <w:lvlJc w:val="left"/>
      <w:pPr>
        <w:ind w:left="2160" w:hanging="360"/>
      </w:pPr>
      <w:rPr>
        <w:rFonts w:hint="default" w:ascii="Wingdings" w:hAnsi="Wingdings"/>
      </w:rPr>
    </w:lvl>
    <w:lvl w:ilvl="3" w:tplc="0C090001" w:tentative="true">
      <w:start w:val="1"/>
      <w:numFmt w:val="bullet"/>
      <w:lvlText w:val=""/>
      <w:lvlJc w:val="left"/>
      <w:pPr>
        <w:ind w:left="2880" w:hanging="360"/>
      </w:pPr>
      <w:rPr>
        <w:rFonts w:hint="default" w:ascii="Symbol" w:hAnsi="Symbol"/>
      </w:rPr>
    </w:lvl>
    <w:lvl w:ilvl="4" w:tplc="0C090003" w:tentative="true">
      <w:start w:val="1"/>
      <w:numFmt w:val="bullet"/>
      <w:lvlText w:val="o"/>
      <w:lvlJc w:val="left"/>
      <w:pPr>
        <w:ind w:left="3600" w:hanging="360"/>
      </w:pPr>
      <w:rPr>
        <w:rFonts w:hint="default" w:ascii="Courier New" w:hAnsi="Courier New" w:cs="Courier New"/>
      </w:rPr>
    </w:lvl>
    <w:lvl w:ilvl="5" w:tplc="0C090005" w:tentative="true">
      <w:start w:val="1"/>
      <w:numFmt w:val="bullet"/>
      <w:lvlText w:val=""/>
      <w:lvlJc w:val="left"/>
      <w:pPr>
        <w:ind w:left="4320" w:hanging="360"/>
      </w:pPr>
      <w:rPr>
        <w:rFonts w:hint="default" w:ascii="Wingdings" w:hAnsi="Wingdings"/>
      </w:rPr>
    </w:lvl>
    <w:lvl w:ilvl="6" w:tplc="0C090001" w:tentative="true">
      <w:start w:val="1"/>
      <w:numFmt w:val="bullet"/>
      <w:lvlText w:val=""/>
      <w:lvlJc w:val="left"/>
      <w:pPr>
        <w:ind w:left="5040" w:hanging="360"/>
      </w:pPr>
      <w:rPr>
        <w:rFonts w:hint="default" w:ascii="Symbol" w:hAnsi="Symbol"/>
      </w:rPr>
    </w:lvl>
    <w:lvl w:ilvl="7" w:tplc="0C090003" w:tentative="true">
      <w:start w:val="1"/>
      <w:numFmt w:val="bullet"/>
      <w:lvlText w:val="o"/>
      <w:lvlJc w:val="left"/>
      <w:pPr>
        <w:ind w:left="5760" w:hanging="360"/>
      </w:pPr>
      <w:rPr>
        <w:rFonts w:hint="default" w:ascii="Courier New" w:hAnsi="Courier New" w:cs="Courier New"/>
      </w:rPr>
    </w:lvl>
    <w:lvl w:ilvl="8" w:tplc="0C090005" w:tentative="true">
      <w:start w:val="1"/>
      <w:numFmt w:val="bullet"/>
      <w:lvlText w:val=""/>
      <w:lvlJc w:val="left"/>
      <w:pPr>
        <w:ind w:left="6480" w:hanging="360"/>
      </w:pPr>
      <w:rPr>
        <w:rFonts w:hint="default" w:ascii="Wingdings" w:hAnsi="Wingdings"/>
      </w:rPr>
    </w:lvl>
  </w:abstractNum>
  <w:abstractNum w:abstractNumId="1">
    <w:nsid w:val="7E706046"/>
    <w:multiLevelType w:val="hybridMultilevel"/>
    <w:tmpl w:val="336E8F2C"/>
    <w:lvl w:ilvl="0" w:tplc="0C09000F">
      <w:start w:val="1"/>
      <w:numFmt w:val="decimal"/>
      <w:lvlText w:val="%1."/>
      <w:lvlJc w:val="left"/>
      <w:pPr>
        <w:ind w:left="720" w:hanging="360"/>
      </w:p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num w:numId="1">
    <w:abstractNumId w:val="1"/>
  </w:num>
  <w:num w:numId="2">
    <w:abstractNumId w:val="0"/>
  </w:num>
</w:numbering>
</file>

<file path=word/styles.xml><?xml version="1.0" encoding="utf-8"?>
<w:styl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 Target="media/document_image_rId4.jpeg" Type="http://schemas.openxmlformats.org/officeDocument/2006/relationships/image" Id="rId4"/><Relationship TargetMode="External" Target="http://commons.wikipedia.org/wiki/File:CAMH_Toronto6520.jpg" Type="http://schemas.openxmlformats.org/officeDocument/2006/relationships/hyperlink" Id="rId5"/><Relationship Target="media/document_image_rId6.jpeg" Type="http://schemas.openxmlformats.org/officeDocument/2006/relationships/image" Id="rId6"/><Relationship TargetMode="External" Target="http://commons.wikipedia.org/wiki/File:Multiple_paths_-_geograph.org.uk_-_818926.jpg" Type="http://schemas.openxmlformats.org/officeDocument/2006/relationships/hyperlink" Id="rId7"/><Relationship TargetMode="External" Target="http://www.biblegateway.com/passage/?search=Mark+1&amp;version=NIV#fen-NIV-24217a" Type="http://schemas.openxmlformats.org/officeDocument/2006/relationships/hyperlink" Id="rId8"/><Relationship Target="media/document_image_rId9.jpeg" Type="http://schemas.openxmlformats.org/officeDocument/2006/relationships/image" Id="rId9"/><Relationship TargetMode="External" Target="http://en.wikipedia.org/wiki/File:I_Love_to_Singa_owls.jpg" Type="http://schemas.openxmlformats.org/officeDocument/2006/relationships/hyperlink" Id="rId10"/><Relationship Target="media/document_image_rId11.jpeg" Type="http://schemas.openxmlformats.org/officeDocument/2006/relationships/image" Id="rId11"/><Relationship TargetMode="External" Target="http://hiwaychristian.files.wordpress.com/2013/09/wpid-0119131738a.jpg" Type="http://schemas.openxmlformats.org/officeDocument/2006/relationships/hyperlink" Id="rId12"/><Relationship TargetMode="External" Target="http://hiwaychristian.tumblr.com/post/61601163699/think-eternity" Type="http://schemas.openxmlformats.org/officeDocument/2006/relationships/hyperlink" Id="rId13"/><Relationship Target="media/document_image_rId14.jpeg" Type="http://schemas.openxmlformats.org/officeDocument/2006/relationships/image" Id="rId14"/><Relationship TargetMode="External" Target="http://commons.wikipedia.org/wiki/File:MigrationFlock.jpg" Type="http://schemas.openxmlformats.org/officeDocument/2006/relationships/hyperlink" Id="rId15"/><Relationship Target="media/document_image_rId16.jpeg" Type="http://schemas.openxmlformats.org/officeDocument/2006/relationships/image" Id="rId16"/><Relationship TargetMode="External" Target="http://www.flickr.com/photos/28145073@N08/5952248826" Type="http://schemas.openxmlformats.org/officeDocument/2006/relationships/hyperlink" Id="rId17"/><Relationship Target="media/document_image_rId18.jpeg" Type="http://schemas.openxmlformats.org/officeDocument/2006/relationships/image" Id="rId18"/><Relationship TargetMode="External" Target="http://en.wikipedia.org/wiki/File:Waving_stickman.gif" Type="http://schemas.openxmlformats.org/officeDocument/2006/relationships/hyperlink" Id="rId19"/><Relationship Target="media/document_image_rId20.jpeg" Type="http://schemas.openxmlformats.org/officeDocument/2006/relationships/image" Id="rId20"/><Relationship TargetMode="External" Target="http://commons.wikipedia.org/wiki/File:Smiley_head_happy.png" Type="http://schemas.openxmlformats.org/officeDocument/2006/relationships/hyperlink" Id="rId21"/><Relationship Target="media/document_image_rId22.jpeg" Type="http://schemas.openxmlformats.org/officeDocument/2006/relationships/image" Id="rId22"/><Relationship TargetMode="External" Target="http://commons.wikipedia.org/wiki/File:Ant_and_honey1.jpg" Type="http://schemas.openxmlformats.org/officeDocument/2006/relationships/hyperlink" Id="rId23"/><Relationship Target="media/document_image_rId24.jpeg" Type="http://schemas.openxmlformats.org/officeDocument/2006/relationships/image" Id="rId24"/><Relationship TargetMode="External" Target="http://commons.wikipedia.org/wiki/File:Present.gif" Type="http://schemas.openxmlformats.org/officeDocument/2006/relationships/hyperlink" Id="rId25"/><Relationship Target="media/document_image_rId26.jpeg" Type="http://schemas.openxmlformats.org/officeDocument/2006/relationships/image" Id="rId26"/><Relationship TargetMode="External" Target="http://hiwaychristian.files.wordpress.com/2013/10/wpid-img_20131008_021201.jpg" Type="http://schemas.openxmlformats.org/officeDocument/2006/relationships/hyperlink" Id="rId27"/><Relationship Target="media/document_image_rId28.jpeg" Type="http://schemas.openxmlformats.org/officeDocument/2006/relationships/image" Id="rId28"/><Relationship TargetMode="External" Target="http://hiwaychristian.files.wordpress.com/2013/10/wpid-img_20131008_045121.jpg" Type="http://schemas.openxmlformats.org/officeDocument/2006/relationships/hyperlink" Id="rId29"/><Relationship Target="media/document_image_rId30.jpeg" Type="http://schemas.openxmlformats.org/officeDocument/2006/relationships/image" Id="rId30"/><Relationship TargetMode="External" Target="http://hiwaychristian.files.wordpress.com/2013/10/wpid-1009130853.jpg" Type="http://schemas.openxmlformats.org/officeDocument/2006/relationships/hyperlink" Id="rId31"/><Relationship Target="media/document_image_rId32.jpeg" Type="http://schemas.openxmlformats.org/officeDocument/2006/relationships/image" Id="rId32"/><Relationship TargetMode="External" Target="http://hiwaychristian.files.wordpress.com/2013/10/wpid-0119131738a.jpg" Type="http://schemas.openxmlformats.org/officeDocument/2006/relationships/hyperlink" Id="rId33"/><Relationship Target="media/document_image_rId34.jpeg" Type="http://schemas.openxmlformats.org/officeDocument/2006/relationships/image" Id="rId34"/><Relationship TargetMode="External" Target="http://commons.wikipedia.org/wiki/File:Number-2-pencil.jpg" Type="http://schemas.openxmlformats.org/officeDocument/2006/relationships/hyperlink" Id="rId35"/><Relationship Target="media/document_image_rId36.jpeg" Type="http://schemas.openxmlformats.org/officeDocument/2006/relationships/image" Id="rId36"/><Relationship TargetMode="External" Target="http://www.flickr.com/photos/47691273@N06/5627745938" Type="http://schemas.openxmlformats.org/officeDocument/2006/relationships/hyperlink" Id="rId37"/><Relationship Target="media/document_image_rId38.jpeg" Type="http://schemas.openxmlformats.org/officeDocument/2006/relationships/image" Id="rId38"/><Relationship TargetMode="External" Target="http://hiwaychristian.files.wordpress.com/2013/10/wpid-img_20131020_122724.jpg" Type="http://schemas.openxmlformats.org/officeDocument/2006/relationships/hyperlink" Id="rId39"/><Relationship Target="media/document_image_rId40.jpeg" Type="http://schemas.openxmlformats.org/officeDocument/2006/relationships/image" Id="rId40"/><Relationship TargetMode="External" Target="http://commons.wikipedia.org/wiki/File:Sand_in_Yyteri.jpg" Type="http://schemas.openxmlformats.org/officeDocument/2006/relationships/hyperlink" Id="rId41"/><Relationship Target="media/document_image_rId42.jpeg" Type="http://schemas.openxmlformats.org/officeDocument/2006/relationships/image" Id="rId42"/><Relationship TargetMode="External" Target="http://hiwaychristian.files.wordpress.com/2013/10/wpid-img_21919225750441.jpeg" Type="http://schemas.openxmlformats.org/officeDocument/2006/relationships/hyperlink" Id="rId43"/><Relationship Target="media/document_image_rId44.jpeg" Type="http://schemas.openxmlformats.org/officeDocument/2006/relationships/image" Id="rId44"/><Relationship TargetMode="External" Target="http://www.flickr.com/photos/34589965@N00/83392018" Type="http://schemas.openxmlformats.org/officeDocument/2006/relationships/hyperlink" Id="rId45"/><Relationship Target="media/document_image_rId46.jpeg" Type="http://schemas.openxmlformats.org/officeDocument/2006/relationships/image" Id="rId46"/><Relationship TargetMode="External" Target="http://commons.wikipedia.org/wiki/File:Coat_of_Arms_of_the_Lord_Lyon_King_of_Arms.svg" Type="http://schemas.openxmlformats.org/officeDocument/2006/relationships/hyperlink" Id="rId47"/><Relationship Target="media/document_image_rId48.jpeg" Type="http://schemas.openxmlformats.org/officeDocument/2006/relationships/image" Id="rId48"/><Relationship TargetMode="External" Target="http://commons.wikipedia.org/wiki/File:Sainte-marie_Madeleine2.jpg" Type="http://schemas.openxmlformats.org/officeDocument/2006/relationships/hyperlink" Id="rId49"/><Relationship Target="media/document_image_rId50.jpeg" Type="http://schemas.openxmlformats.org/officeDocument/2006/relationships/image" Id="rId50"/><Relationship TargetMode="External" Target="http://commons.wikipedia.org/wiki/File:Sargis_Pitsak.jpg" Type="http://schemas.openxmlformats.org/officeDocument/2006/relationships/hyperlink" Id="rId51"/><Relationship Target="media/document_image_rId52.jpeg" Type="http://schemas.openxmlformats.org/officeDocument/2006/relationships/image" Id="rId52"/><Relationship TargetMode="External" Target="http://commons.wikipedia.org/wiki/File:Giaquinto%2C_Corrado_-_The_Holy_Spirit_-_1750s.PNG" Type="http://schemas.openxmlformats.org/officeDocument/2006/relationships/hyperlink" Id="rId53"/><Relationship Target="media/document_image_rId54.jpeg" Type="http://schemas.openxmlformats.org/officeDocument/2006/relationships/image" Id="rId54"/><Relationship TargetMode="External" Target="http://www.flickr.com/photos/11397082@N00/4298901357" Type="http://schemas.openxmlformats.org/officeDocument/2006/relationships/hyperlink" Id="rId55"/><Relationship Target="media/document_image_rId56.jpeg" Type="http://schemas.openxmlformats.org/officeDocument/2006/relationships/image" Id="rId56"/><Relationship TargetMode="External" Target="http://commons.wikipedia.org/wiki/File:William-Adolphe_Bouguereau_%281825-1905%29_-_The_Flagellation_of_Our_Lord_Jesus_Christ_%281880%29.jpg" Type="http://schemas.openxmlformats.org/officeDocument/2006/relationships/hyperlink" Id="rId57"/><Relationship Target="media/document_image_rId58.jpeg" Type="http://schemas.openxmlformats.org/officeDocument/2006/relationships/image" Id="rId58"/><Relationship TargetMode="External" Target="http://www.flickr.com/photos/61278305@N00/8235556369" Type="http://schemas.openxmlformats.org/officeDocument/2006/relationships/hyperlink" Id="rId59"/><Relationship Target="media/document_image_rId60.jpeg" Type="http://schemas.openxmlformats.org/officeDocument/2006/relationships/image" Id="rId60"/><Relationship TargetMode="External" Target="http://commons.wikipedia.org/wiki/File:Beautiful_Dreamer_music.jpg" Type="http://schemas.openxmlformats.org/officeDocument/2006/relationships/hyperlink" Id="rId61"/><Relationship Target="media/document_image_rId62.jpeg" Type="http://schemas.openxmlformats.org/officeDocument/2006/relationships/image" Id="rId62"/><Relationship TargetMode="External" Target="http://commons.wikipedia.org/wiki/File:PolySkepticalAtheist.png" Type="http://schemas.openxmlformats.org/officeDocument/2006/relationships/hyperlink" Id="rId63"/><Relationship TargetMode="External" Target="http://hitchens67.wordpress.com/2013/10/26/that-many-really/" Type="http://schemas.openxmlformats.org/officeDocument/2006/relationships/hyperlink" Id="rId64"/><Relationship Target="media/document_image_rId65.jpeg" Type="http://schemas.openxmlformats.org/officeDocument/2006/relationships/image" Id="rId65"/><Relationship TargetMode="External" Target="http://www.flickr.com/photos/36495803@N05/4886087851" Type="http://schemas.openxmlformats.org/officeDocument/2006/relationships/hyperlink" Id="rId66"/><Relationship Target="media/document_image_rId67.jpeg" Type="http://schemas.openxmlformats.org/officeDocument/2006/relationships/image" Id="rId67"/><Relationship TargetMode="External" Target="http://en.wikipedia.org/wiki/File:Unsure_Studebaker_Desiring_Other_Plans.jpg" Type="http://schemas.openxmlformats.org/officeDocument/2006/relationships/hyperlink" Id="rId68"/><Relationship Target="media/document_image_rId69.jpeg" Type="http://schemas.openxmlformats.org/officeDocument/2006/relationships/image" Id="rId69"/><Relationship TargetMode="External" Target="http://www.flickr.com/photos/48289187@N00/6871842472" Type="http://schemas.openxmlformats.org/officeDocument/2006/relationships/hyperlink" Id="rId70"/><Relationship Target="media/document_image_rId71.jpeg" Type="http://schemas.openxmlformats.org/officeDocument/2006/relationships/image" Id="rId71"/><Relationship TargetMode="External" Target="http://commons.wikipedia.org/wiki/File:AmbassadorsAlliance.jpg" Type="http://schemas.openxmlformats.org/officeDocument/2006/relationships/hyperlink" Id="rId72"/><Relationship Target="media/document_image_rId73.jpeg" Type="http://schemas.openxmlformats.org/officeDocument/2006/relationships/image" Id="rId73"/><Relationship TargetMode="External" Target="http://www.flickr.com/photos/97651299@N00/4733920397" Type="http://schemas.openxmlformats.org/officeDocument/2006/relationships/hyperlink" Id="rId74"/><Relationship Target="media/document_image_rId75.jpeg" Type="http://schemas.openxmlformats.org/officeDocument/2006/relationships/image" Id="rId75"/><Relationship TargetMode="External" Target="http://www.flickr.com/photos/20545573@N00/29121316" Type="http://schemas.openxmlformats.org/officeDocument/2006/relationships/hyperlink" Id="rId76"/><Relationship Target="media/document_image_rId77.jpeg" Type="http://schemas.openxmlformats.org/officeDocument/2006/relationships/image" Id="rId77"/><Relationship TargetMode="External" Target="http://www.flickr.com/photos/44124401641@N01/3190500034" Type="http://schemas.openxmlformats.org/officeDocument/2006/relationships/hyperlink" Id="rId78"/><Relationship Target="media/document_image_rId79.jpeg" Type="http://schemas.openxmlformats.org/officeDocument/2006/relationships/image" Id="rId79"/><Relationship TargetMode="External" Target="http://hiwaychristian.files.wordpress.com/2013/10/wpid-uncle_sam.jpg" Type="http://schemas.openxmlformats.org/officeDocument/2006/relationships/hyperlink" Id="rId80"/><Relationship Target="media/document_image_rId81.jpeg" Type="http://schemas.openxmlformats.org/officeDocument/2006/relationships/image" Id="rId81"/><Relationship TargetMode="External" Target="http://hiwaychristian.files.wordpress.com/2013/10/wpid-camel_up_close.jpg" Type="http://schemas.openxmlformats.org/officeDocument/2006/relationships/hyperlink" Id="rId82"/><Relationship Target="media/document_image_rId83.jpeg" Type="http://schemas.openxmlformats.org/officeDocument/2006/relationships/image" Id="rId83"/><Relationship TargetMode="External" Target="http://hiwaychristian.files.wordpress.com/2013/10/wpid-cirkut.jpg" Type="http://schemas.openxmlformats.org/officeDocument/2006/relationships/hyperlink" Id="rId84"/><Relationship Target="media/document_image_rId85.jpeg" Type="http://schemas.openxmlformats.org/officeDocument/2006/relationships/image" Id="rId85"/><Relationship TargetMode="External" Target="http://www.flickr.com/photos/44124372247@N01/742235207" Type="http://schemas.openxmlformats.org/officeDocument/2006/relationships/hyperlink" Id="rId86"/><Relationship Target="media/document_image_rId87.jpeg" Type="http://schemas.openxmlformats.org/officeDocument/2006/relationships/image" Id="rId87"/><Relationship TargetMode="External" Target="http://www.flickr.com/photos/18090920@N07/5994051110" Type="http://schemas.openxmlformats.org/officeDocument/2006/relationships/hyperlink" Id="rId88"/><Relationship Target="media/document_image_rId89.jpeg" Type="http://schemas.openxmlformats.org/officeDocument/2006/relationships/image" Id="rId89"/><Relationship TargetMode="External" Target="http://hiwaychristian.files.wordpress.com/2013/11/amusement-park2.jpg" Type="http://schemas.openxmlformats.org/officeDocument/2006/relationships/hyperlink" Id="rId90"/><Relationship Target="media/document_image_rId91.jpeg" Type="http://schemas.openxmlformats.org/officeDocument/2006/relationships/image" Id="rId91"/><Relationship TargetMode="External" Target="http://www.flickr.com/photos/60107315@N00/2746237259" Type="http://schemas.openxmlformats.org/officeDocument/2006/relationships/hyperlink" Id="rId92"/><Relationship Target="media/document_image_rId93.jpeg" Type="http://schemas.openxmlformats.org/officeDocument/2006/relationships/image" Id="rId93"/><Relationship TargetMode="External" Target="http://www.flickr.com/photos/53493126@N07/8468473151" Type="http://schemas.openxmlformats.org/officeDocument/2006/relationships/hyperlink" Id="rId94"/><Relationship TargetMode="External" Target="http://biblehub.com/psalms/34-8.htm" Type="http://schemas.openxmlformats.org/officeDocument/2006/relationships/hyperlink" Id="rId95"/><Relationship TargetMode="External" Target="http://biblehub.com/psalms/34-9.htm" Type="http://schemas.openxmlformats.org/officeDocument/2006/relationships/hyperlink" Id="rId96"/><Relationship TargetMode="External" Target="http://biblehub.com/psalms/34-10.htm" Type="http://schemas.openxmlformats.org/officeDocument/2006/relationships/hyperlink" Id="rId97"/><Relationship TargetMode="External" Target="http://biblehub.com/psalms/34-11.htm" Type="http://schemas.openxmlformats.org/officeDocument/2006/relationships/hyperlink" Id="rId98"/><Relationship TargetMode="External" Target="http://biblehub.com/psalms/34-12.htm" Type="http://schemas.openxmlformats.org/officeDocument/2006/relationships/hyperlink" Id="rId99"/><Relationship TargetMode="External" Target="http://biblehub.com/psalms/34-13.htm" Type="http://schemas.openxmlformats.org/officeDocument/2006/relationships/hyperlink" Id="rId100"/><Relationship TargetMode="External" Target="http://biblehub.com/psalms/34-14.htm" Type="http://schemas.openxmlformats.org/officeDocument/2006/relationships/hyperlink" Id="rId101"/><Relationship Target="media/document_image_rId102.jpeg" Type="http://schemas.openxmlformats.org/officeDocument/2006/relationships/image" Id="rId102"/><Relationship TargetMode="External" Target="http://commons.wikipedia.org/wiki/File:St._Felix_of_Nicosia%2C_OFM_Cap._%281462823213%29.jpg" Type="http://schemas.openxmlformats.org/officeDocument/2006/relationships/hyperlink" Id="rId103"/><Relationship Target="media/document_image_rId104.jpeg" Type="http://schemas.openxmlformats.org/officeDocument/2006/relationships/image" Id="rId104"/><Relationship TargetMode="External" Target="http://commons.wikipedia.org/wiki/File:Hinged_Handcuffs_Rear_Back_To_Back.JPG" Type="http://schemas.openxmlformats.org/officeDocument/2006/relationships/hyperlink" Id="rId105"/><Relationship Target="media/document_image_rId106.jpeg" Type="http://schemas.openxmlformats.org/officeDocument/2006/relationships/image" Id="rId106"/><Relationship TargetMode="External" Target="http://commons.wikipedia.org/wiki/File:Choice_of_way_-_geograph.org.uk_-_106081.jpg" Type="http://schemas.openxmlformats.org/officeDocument/2006/relationships/hyperlink" Id="rId107"/><Relationship Target="media/document_image_rId108.jpeg" Type="http://schemas.openxmlformats.org/officeDocument/2006/relationships/image" Id="rId108"/><Relationship TargetMode="External" Target="http://www.flickr.com/photos/14818166@N06/2405960806" Type="http://schemas.openxmlformats.org/officeDocument/2006/relationships/hyperlink" Id="rId109"/><Relationship Target="media/document_image_rId110.jpeg" Type="http://schemas.openxmlformats.org/officeDocument/2006/relationships/image" Id="rId110"/><Relationship TargetMode="External" Target="http://www.flickr.com/photos/77746985@N03/6964699579" Type="http://schemas.openxmlformats.org/officeDocument/2006/relationships/hyperlink" Id="rId111"/><Relationship Target="media/document_image_rId112.jpeg" Type="http://schemas.openxmlformats.org/officeDocument/2006/relationships/image" Id="rId112"/><Relationship TargetMode="External" Target="http://commons.wikipedia.org/wiki/File:Digital-clock-radio-basic_hf.jpg" Type="http://schemas.openxmlformats.org/officeDocument/2006/relationships/hyperlink" Id="rId113"/><Relationship Target="media/document_image_rId114.jpeg" Type="http://schemas.openxmlformats.org/officeDocument/2006/relationships/image" Id="rId114"/><Relationship TargetMode="External" Target="http://commons.wikipedia.org/wiki/File:US_Congress_seal.png" Type="http://schemas.openxmlformats.org/officeDocument/2006/relationships/hyperlink" Id="rId115"/><Relationship Target="media/document_image_rId116.jpeg" Type="http://schemas.openxmlformats.org/officeDocument/2006/relationships/image" Id="rId116"/><Relationship TargetMode="External" Target="http://commons.wikipedia.org/wiki/File:Baptism-of-Christ-xx-Francesco-Alban.JPG" Type="http://schemas.openxmlformats.org/officeDocument/2006/relationships/hyperlink" Id="rId117"/><Relationship Target="media/document_image_rId118.jpeg" Type="http://schemas.openxmlformats.org/officeDocument/2006/relationships/image" Id="rId118"/><Relationship TargetMode="External" Target="http://hiwaychristian.files.wordpress.com/2013/12/wpid-0502131022.jpg" Type="http://schemas.openxmlformats.org/officeDocument/2006/relationships/hyperlink" Id="rId119"/><Relationship Target="media/document_image_rId120.jpeg" Type="http://schemas.openxmlformats.org/officeDocument/2006/relationships/image" Id="rId120"/><Relationship TargetMode="External" Target="http://hiwaychristian.files.wordpress.com/2013/12/wpid-oldguitarist.jpg" Type="http://schemas.openxmlformats.org/officeDocument/2006/relationships/hyperlink" Id="rId121"/><Relationship Target="media/document_image_rId122.jpeg" Type="http://schemas.openxmlformats.org/officeDocument/2006/relationships/image" Id="rId122"/><Relationship TargetMode="External" Target="http://hiwaychristian.files.wordpress.com/2013/12/wpid-wooden-door-knob.jpg" Type="http://schemas.openxmlformats.org/officeDocument/2006/relationships/hyperlink" Id="rId123"/><Relationship Target="media/document_image_rId124.jpeg" Type="http://schemas.openxmlformats.org/officeDocument/2006/relationships/image" Id="rId124"/><Relationship TargetMode="External" Target="http://hiwaychristian.files.wordpress.com/2013/12/wpid-old-books.jpg" Type="http://schemas.openxmlformats.org/officeDocument/2006/relationships/hyperlink" Id="rId125"/><Relationship Target="media/document_image_rId126.jpeg" Type="http://schemas.openxmlformats.org/officeDocument/2006/relationships/image" Id="rId126"/><Relationship TargetMode="External" Target="http://hiwaychristian.files.wordpress.com/2013/12/wpid-13216380871142975465beer-batter-is-better_1-md.png" Type="http://schemas.openxmlformats.org/officeDocument/2006/relationships/hyperlink" Id="rId127"/><Relationship Target="media/document_image_rId128.jpeg" Type="http://schemas.openxmlformats.org/officeDocument/2006/relationships/image" Id="rId128"/><Relationship TargetMode="External" Target="http://hiwaychristian.files.wordpress.com/2013/12/wpid-1020131028.jpg" Type="http://schemas.openxmlformats.org/officeDocument/2006/relationships/hyperlink" Id="rId129"/><Relationship Target="media/document_image_rId130.jpeg" Type="http://schemas.openxmlformats.org/officeDocument/2006/relationships/image" Id="rId130"/><Relationship TargetMode="External" Target="http://hiwaychristian.files.wordpress.com/2013/12/wpid-ohhp1.jpg" Type="http://schemas.openxmlformats.org/officeDocument/2006/relationships/hyperlink" Id="rId131"/><Relationship Target="media/document_image_rId132.jpeg" Type="http://schemas.openxmlformats.org/officeDocument/2006/relationships/image" Id="rId132"/><Relationship TargetMode="External" Target="http://hiwaychristian.files.wordpress.com/2013/12/wpid-rs_1024x759-131201101707-1024-paul-walker-photograph-carrera-gt-death-jl_-120113.jpg" Type="http://schemas.openxmlformats.org/officeDocument/2006/relationships/hyperlink" Id="rId133"/><Relationship Target="media/document_image_rId134.jpeg" Type="http://schemas.openxmlformats.org/officeDocument/2006/relationships/image" Id="rId134"/><Relationship TargetMode="External" Target="http://hiwaychristian.files.wordpress.com/2013/12/wpid-images.jpeg" Type="http://schemas.openxmlformats.org/officeDocument/2006/relationships/hyperlink" Id="rId135"/><Relationship Target="media/document_image_rId136.jpeg" Type="http://schemas.openxmlformats.org/officeDocument/2006/relationships/image" Id="rId136"/><Relationship TargetMode="External" Target="http://hiwaychristian.files.wordpress.com/2013/12/wpid-momo-drifting-steering-wheel-real-leather.jpg" Type="http://schemas.openxmlformats.org/officeDocument/2006/relationships/hyperlink" Id="rId137"/><Relationship Target="media/document_image_rId138.jpeg" Type="http://schemas.openxmlformats.org/officeDocument/2006/relationships/image" Id="rId138"/><Relationship TargetMode="External" Target="http://hiwaychristian.files.wordpress.com/2013/12/wpid-tissot-lasarus-outside-rich-mans-door.jpg" Type="http://schemas.openxmlformats.org/officeDocument/2006/relationships/hyperlink" Id="rId139"/><Relationship Target="media/document_image_rId140.jpeg" Type="http://schemas.openxmlformats.org/officeDocument/2006/relationships/image" Id="rId140"/><Relationship TargetMode="External" Target="http://hiwaychristian.files.wordpress.com/2013/12/wpid-beast-sea2.jpg" Type="http://schemas.openxmlformats.org/officeDocument/2006/relationships/hyperlink" Id="rId141"/><Relationship Target="media/document_image_rId142.jpeg" Type="http://schemas.openxmlformats.org/officeDocument/2006/relationships/image" Id="rId142"/><Relationship TargetMode="External" Target="http://hiwaychristian.files.wordpress.com/2013/12/wpid-images1.jpeg" Type="http://schemas.openxmlformats.org/officeDocument/2006/relationships/hyperlink" Id="rId143"/><Relationship Target="media/document_image_rId144.jpeg" Type="http://schemas.openxmlformats.org/officeDocument/2006/relationships/image" Id="rId144"/><Relationship TargetMode="External" Target="http://hiwaychristian.files.wordpress.com/2013/12/wpid-head.jpeg" Type="http://schemas.openxmlformats.org/officeDocument/2006/relationships/hyperlink" Id="rId145"/><Relationship Target="media/document_image_rId146.jpeg" Type="http://schemas.openxmlformats.org/officeDocument/2006/relationships/image" Id="rId146"/><Relationship TargetMode="External" Target="http://hiwaychristian.files.wordpress.com/2013/12/wpid-images-1.jpeg" Type="http://schemas.openxmlformats.org/officeDocument/2006/relationships/hyperlink" Id="rId147"/><Relationship Target="media/document_image_rId148.jpeg" Type="http://schemas.openxmlformats.org/officeDocument/2006/relationships/image" Id="rId148"/><Relationship TargetMode="External" Target="http://hiwaychristian.files.wordpress.com/2013/12/wpid-images-2.jpeg" Type="http://schemas.openxmlformats.org/officeDocument/2006/relationships/hyperlink" Id="rId149"/><Relationship Target="media/document_image_rId150.jpeg" Type="http://schemas.openxmlformats.org/officeDocument/2006/relationships/image" Id="rId150"/><Relationship TargetMode="External" Target="http://hiwaychristian.files.wordpress.com/2013/12/wpid-frozen-heart-picture.jpg" Type="http://schemas.openxmlformats.org/officeDocument/2006/relationships/hyperlink" Id="rId151"/><Relationship Target="media/document_image_rId152.jpeg" Type="http://schemas.openxmlformats.org/officeDocument/2006/relationships/image" Id="rId152"/><Relationship TargetMode="External" Target="http://hiwaychristian.files.wordpress.com/2013/12/wpid-carroll-montage.jpg" Type="http://schemas.openxmlformats.org/officeDocument/2006/relationships/hyperlink" Id="rId153"/><Relationship Target="media/document_image_rId154.jpeg" Type="http://schemas.openxmlformats.org/officeDocument/2006/relationships/image" Id="rId154"/><Relationship TargetMode="External" Target="http://hiwaychristian.files.wordpress.com/2013/12/wpid-199415740_c4a23ca707.jpg" Type="http://schemas.openxmlformats.org/officeDocument/2006/relationships/hyperlink" Id="rId155"/><Relationship Target="media/document_image_rId156.jpeg" Type="http://schemas.openxmlformats.org/officeDocument/2006/relationships/image" Id="rId156"/><Relationship TargetMode="External" Target="http://hiwaychristian.files.wordpress.com/2013/12/wpid-downloadfile.jpeg" Type="http://schemas.openxmlformats.org/officeDocument/2006/relationships/hyperlink" Id="rId157"/><Relationship Target="media/document_image_rId158.jpeg" Type="http://schemas.openxmlformats.org/officeDocument/2006/relationships/image" Id="rId158"/><Relationship TargetMode="External" Target="http://hiwaychristian.files.wordpress.com/2013/12/wpid-holdinghands.jpg" Type="http://schemas.openxmlformats.org/officeDocument/2006/relationships/hyperlink" Id="rId159"/><Relationship Target="media/document_image_rId160.jpeg" Type="http://schemas.openxmlformats.org/officeDocument/2006/relationships/image" Id="rId160"/><Relationship TargetMode="External" Target="http://hiwaychristian.files.wordpress.com/2013/12/wpid-4402865-christian-holy-cross-with-ornament.jpg" Type="http://schemas.openxmlformats.org/officeDocument/2006/relationships/hyperlink" Id="rId161"/><Relationship Target="media/document_image_rId162.jpeg" Type="http://schemas.openxmlformats.org/officeDocument/2006/relationships/image" Id="rId162"/><Relationship TargetMode="External" Target="http://hiwaychristian.files.wordpress.com/2013/12/wpid-splash.jpg" Type="http://schemas.openxmlformats.org/officeDocument/2006/relationships/hyperlink" Id="rId163"/><Relationship Target="media/document_image_rId164.jpeg" Type="http://schemas.openxmlformats.org/officeDocument/2006/relationships/image" Id="rId164"/><Relationship TargetMode="External" Target="http://commons.wikipedia.org/wiki/File:University_of_Sydney_Main_Quadrangle.jpg" Type="http://schemas.openxmlformats.org/officeDocument/2006/relationships/hyperlink" Id="rId165"/><Relationship Target="media/document_image_rId166.jpeg" Type="http://schemas.openxmlformats.org/officeDocument/2006/relationships/image" Id="rId166"/><Relationship TargetMode="External" Target="http://hiwaychristian.files.wordpress.com/2013/12/wpid-ancient-cave-man-25111762.jpg" Type="http://schemas.openxmlformats.org/officeDocument/2006/relationships/hyperlink" Id="rId167"/><Relationship Target="media/document_image_rId168.jpeg" Type="http://schemas.openxmlformats.org/officeDocument/2006/relationships/image" Id="rId168"/><Relationship TargetMode="External" Target="http://hiwaychristian.files.wordpress.com/2013/12/wpid-different_people_silhouettes_free_vector.jpg" Type="http://schemas.openxmlformats.org/officeDocument/2006/relationships/hyperlink" Id="rId169"/><Relationship Target="media/document_image_rId170.jpeg" Type="http://schemas.openxmlformats.org/officeDocument/2006/relationships/image" Id="rId170"/><Relationship TargetMode="External" Target="http://hiwaychristian.files.wordpress.com/2013/12/payitforward.jpg" Type="http://schemas.openxmlformats.org/officeDocument/2006/relationships/hyperlink" Id="rId171"/><Relationship Target="media/document_image_rId172.jpeg" Type="http://schemas.openxmlformats.org/officeDocument/2006/relationships/image" Id="rId172"/><Relationship TargetMode="External" Target="http://hiwaychristian.files.wordpress.com/2013/12/wpid-images2.jpeg" Type="http://schemas.openxmlformats.org/officeDocument/2006/relationships/hyperlink" Id="rId173"/><Relationship Target="media/document_image_rId174.jpeg" Type="http://schemas.openxmlformats.org/officeDocument/2006/relationships/image" Id="rId174"/><Relationship TargetMode="External" Target="http://hiwaychristian.files.wordpress.com/2013/12/wpid-img_13461178896959.jpeg" Type="http://schemas.openxmlformats.org/officeDocument/2006/relationships/hyperlink" Id="rId175"/><Relationship Target="media/document_image_rId176.jpeg" Type="http://schemas.openxmlformats.org/officeDocument/2006/relationships/image" Id="rId176"/><Relationship TargetMode="External" Target="http://hiwaychristian.files.wordpress.com/2013/12/wpid-stock-footage-small-pine-tree-in-puddle-zoom-out-veluwe-landscape-the-veluwe-is-the-largest-push-moraine.jpg" Type="http://schemas.openxmlformats.org/officeDocument/2006/relationships/hyperlink" Id="rId177"/><Relationship Target="media/document_image_rId178.jpeg" Type="http://schemas.openxmlformats.org/officeDocument/2006/relationships/image" Id="rId178"/><Relationship TargetMode="External" Target="http://hiwaychristian.files.wordpress.com/2013/12/wpid-francis.jpg" Type="http://schemas.openxmlformats.org/officeDocument/2006/relationships/hyperlink" Id="rId179"/><Relationship Target="media/document_image_rId180.jpeg" Type="http://schemas.openxmlformats.org/officeDocument/2006/relationships/image" Id="rId180"/><Relationship TargetMode="External" Target="http://hiwaychristian.files.wordpress.com/2013/12/wpid-whitestallion.jpg" Type="http://schemas.openxmlformats.org/officeDocument/2006/relationships/hyperlink" Id="rId181"/><Relationship Target="media/document_image_rId182.jpeg" Type="http://schemas.openxmlformats.org/officeDocument/2006/relationships/image" Id="rId182"/><Relationship TargetMode="External" Target="http://hiwaychristian.files.wordpress.com/2013/12/wpid-images3.jpeg" Type="http://schemas.openxmlformats.org/officeDocument/2006/relationships/hyperlink" Id="rId183"/><Relationship Target="media/document_image_rId184.jpeg" Type="http://schemas.openxmlformats.org/officeDocument/2006/relationships/image" Id="rId184"/><Relationship TargetMode="External" Target="http://www.flickr.com/photos/76807295@N00/6015158892" Type="http://schemas.openxmlformats.org/officeDocument/2006/relationships/hyperlink" Id="rId185"/><Relationship TargetMode="External" Target="http://www.blogbooker.com" Type="http://schemas.openxmlformats.org/officeDocument/2006/relationships/hyperlink" Id="rId186"/></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