
<file path=[Content_Types].xml><?xml version="1.0" encoding="utf-8"?>
<Types xmlns="http://schemas.openxmlformats.org/package/2006/content-types">
  <Default Extension="jpeg" ContentType="image/jpeg"/>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png" PartName="/word/media/document_image_rId3.png"/>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m="http://schemas.openxmlformats.org/officeDocument/2006/math" xmlns:r="http://schemas.openxmlformats.org/officeDocument/2006/relationships" xmlns:w14="http://schemas.microsoft.com/office/word/2010/wordml" xmlns:wp="http://schemas.openxmlformats.org/drawingml/2006/wordprocessingDrawing" xmlns:a="http://schemas.openxmlformats.org/drawingml/2006/main"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74de3cf" w14:textId="74de3cf">
      <w:pPr>
        <w:spacing w:after="0"/>
        <w:ind w:left="0"/>
        <w:jc w:val="left"/>
        <w15:collapsed w:val="false"/>
      </w:pPr>
      <w:r>
        <w:br/>
      </w:r>
      <w:r>
        <w:br/>
      </w:r>
      <w:r>
        <w:br/>
      </w:r>
      <w:r>
        <w:br/>
      </w:r>
      <w:r>
        <w:br/>
      </w:r>
      <w:r>
        <w:br/>
      </w:r>
    </w:p>
    <w:p>
      <w:pPr>
        <w:spacing w:after="0"/>
        <w:ind w:left="0"/>
        <w:jc w:val="center"/>
      </w:pPr>
      <w:r>
        <w:drawing>
          <wp:inline distT="0" distB="0" distL="0" distR="0">
            <wp:extent cx="3976002" cy="851091"/>
            <wp:effectExtent l="0" t="0" r="0" b="0"/>
            <wp:docPr id="0" name="" descr="BlogBooker"/>
            <wp:cNvGraphicFramePr>
              <a:graphicFrameLocks noChangeAspect="true"/>
            </wp:cNvGraphicFramePr>
            <a:graphic>
              <a:graphicData uri="http://schemas.openxmlformats.org/drawingml/2006/picture">
                <pic:pic>
                  <pic:nvPicPr>
                    <pic:cNvPr id="1" name=""/>
                    <pic:cNvPicPr/>
                  </pic:nvPicPr>
                  <pic:blipFill>
                    <a:blip r:embed="rId3"/>
                    <a:stretch>
                      <a:fillRect/>
                    </a:stretch>
                  </pic:blipFill>
                  <pic:spPr>
                    <a:xfrm>
                      <a:off x="0" y="0"/>
                      <a:ext cx="3976002" cy="851091"/>
                    </a:xfrm>
                    <a:prstGeom prst="rect">
                      <a:avLst/>
                    </a:prstGeom>
                  </pic:spPr>
                </pic:pic>
              </a:graphicData>
            </a:graphic>
          </wp:inline>
        </w:drawing>
      </w:r>
      <w:r>
        <w:br/>
      </w:r>
      <w:r>
        <w:rPr>
          <w:b w:val="false"/>
          <w:i/>
          <w:color w:val="000000"/>
          <w:sz w:val="22"/>
        </w:rPr>
        <w:t>From Blog to Book.</w:t>
      </w:r>
      <w:r>
        <w:br/>
      </w:r>
      <w:r>
        <w:br/>
      </w:r>
      <w:r>
        <w:br/>
      </w:r>
      <w:r>
        <w:br/>
      </w:r>
      <w:r>
        <w:rPr>
          <w:b/>
          <w:i w:val="false"/>
          <w:color w:val="000000"/>
          <w:sz w:val="22"/>
        </w:rPr>
        <w:t>www.hiwaychristian.wordpress.com</w:t>
      </w:r>
      <w:r>
        <w:br/>
      </w:r>
      <w:r>
        <w:br/>
      </w:r>
      <w:r>
        <w:br/>
      </w:r>
      <w:r>
        <w:br/>
      </w:r>
    </w:p>
    <w:p>
      <w:pPr>
        <w:spacing w:after="0"/>
        <w:ind w:left="0"/>
        <w:jc w:val="left"/>
      </w:pPr>
      <w:r>
        <w:br/>
      </w:r>
      <w:r>
        <w:br/>
      </w:r>
      <w:r>
        <w:br/>
      </w:r>
      <w:r>
        <w:br/>
      </w:r>
      <w:r>
        <w:br/>
      </w:r>
      <w:r>
        <w:br/>
      </w:r>
      <w:r>
        <w:br/>
      </w:r>
    </w:p>
    <w:p>
      <w:pPr>
        <w:spacing w:after="0"/>
        <w:ind w:left="0"/>
        <w:jc w:val="left"/>
      </w:pPr>
    </w:p>
    <w:p>
      <w:pPr>
        <w:spacing w:after="0"/>
        <w:ind w:left="0"/>
        <w:jc w:val="left"/>
      </w:pPr>
      <w:r>
        <w:br/>
      </w:r>
      <w:r>
        <w:rPr>
          <w:b w:val="false"/>
          <w:i w:val="false"/>
          <w:color w:val="000000"/>
          <w:sz w:val="22"/>
        </w:rPr>
        <w:t>
</w:t>
      </w:r>
    </w:p>
    <w:p>
      <w:pPr>
        <w:spacing w:after="0"/>
        <w:ind w:left="0"/>
        <w:jc w:val="left"/>
      </w:pPr>
      <w:r>
        <w:rPr>
          <w:b/>
          <w:i w:val="false"/>
          <w:color w:val="000000"/>
        </w:rPr>
        <w:t>2014</w:t>
      </w:r>
    </w:p>
    <w:p>
      <w:pPr>
        <w:spacing w:after="0"/>
        <w:ind w:left="0"/>
        <w:jc w:val="left"/>
      </w:pPr>
      <w:r>
        <w:rPr>
          <w:b/>
          <w:i w:val="false"/>
          <w:color w:val="000000"/>
        </w:rPr>
        <w:t>2014 - 01</w:t>
      </w:r>
    </w:p>
    <w:p>
      <w:pPr>
        <w:spacing w:after="0"/>
        <w:ind w:left="0"/>
        <w:jc w:val="left"/>
      </w:pPr>
      <w:r>
        <w:rPr>
          <w:b/>
          <w:i w:val="false"/>
          <w:color w:val="000000"/>
        </w:rPr>
        <w:t>Happy new year</w:t>
      </w:r>
      <w:r>
        <w:rPr>
          <w:b/>
          <w:i w:val="false"/>
          <w:color w:val="000000"/>
        </w:rPr>
        <w:t xml:space="preserve"> - 2014-01-01 11:03</w:t>
      </w:r>
    </w:p>
    <w:p>
      <w:pPr>
        <w:spacing w:after="0"/>
        <w:ind w:left="0"/>
        <w:jc w:val="left"/>
      </w:pPr>
      <w:r>
        <w:br/>
      </w:r>
    </w:p>
    <w:p>
      <w:pPr>
        <w:spacing w:after="0"/>
        <w:ind w:left="0"/>
        <w:jc w:val="both"/>
      </w:pPr>
      <w:r>
        <w:rPr>
          <w:b w:val="false"/>
          <w:i w:val="false"/>
          <w:color w:val="000000"/>
          <w:sz w:val="22"/>
        </w:rPr>
        <w:t>Dear Lord Jesus:
"What is the number or the name of a day,  but an altar of stones along The Way.
A place that is set for the honor of You; a love that was lived for the Love that is true."
2014, what is it but more days to bring glory to our Lord.  A Happy New Year is only found by serving the Lord Jesus.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Vacate your witness?</w:t>
      </w:r>
      <w:r>
        <w:rPr>
          <w:b/>
          <w:i w:val="false"/>
          <w:color w:val="000000"/>
        </w:rPr>
        <w:t xml:space="preserve"> - 2014-01-01 15:50</w:t>
      </w:r>
    </w:p>
    <w:p>
      <w:pPr>
        <w:spacing w:after="0"/>
        <w:ind w:left="0"/>
        <w:jc w:val="left"/>
      </w:pPr>
      <w:r>
        <w:br/>
      </w:r>
    </w:p>
    <w:p>
      <w:pPr>
        <w:spacing w:after="0"/>
        <w:ind w:left="0"/>
        <w:jc w:val="both"/>
      </w:pPr>
      <w:r>
        <w:rPr>
          <w:b w:val="false"/>
          <w:i w:val="false"/>
          <w:color w:val="000000"/>
          <w:sz w:val="22"/>
        </w:rPr>
        <w:t>Pondering the meaning of a new year, I come to the striking realization that the majority of people in the world will see 2014 fade into the past with just as much regret as 2013.  Therefore the work of spreading the gospel of Christ retains its urgency. 
The coming of a new year is no reason to relax.  Unless of course you don't care how many are saved because of your witness.  In which case, why bother to witness at all?
</w:t>
      </w:r>
    </w:p>
    <w:p>
      <w:pPr>
        <w:spacing w:after="0"/>
        <w:ind w:left="0"/>
        <w:jc w:val="left"/>
      </w:pPr>
      <w:r>
        <w:br/>
      </w:r>
      <w:r>
        <w:br/>
      </w:r>
      <w:r>
        <w:rPr>
          <w:b w:val="false"/>
          <w:i w:val="false"/>
          <w:color w:val="000000"/>
          <w:sz w:val="22"/>
        </w:rPr>
        <w:t>
</w:t>
      </w:r>
    </w:p>
    <w:p>
      <w:pPr>
        <w:spacing w:after="0"/>
        <w:ind w:left="0"/>
        <w:jc w:val="left"/>
      </w:pPr>
      <w:r>
        <w:rPr>
          <w:b/>
          <w:i w:val="false"/>
          <w:color w:val="000000"/>
        </w:rPr>
        <w:t>Prepare</w:t>
      </w:r>
      <w:r>
        <w:rPr>
          <w:b/>
          <w:i w:val="false"/>
          <w:color w:val="000000"/>
        </w:rPr>
        <w:t xml:space="preserve"> - 2014-01-02 11:41</w:t>
      </w:r>
    </w:p>
    <w:p>
      <w:pPr>
        <w:spacing w:after="0"/>
        <w:ind w:left="0"/>
        <w:jc w:val="left"/>
      </w:pPr>
      <w:r>
        <w:br/>
      </w:r>
    </w:p>
    <w:p>
      <w:pPr>
        <w:spacing w:after="0"/>
        <w:ind w:left="0"/>
        <w:jc w:val="both"/>
      </w:pPr>
      <w:r>
        <w:rPr>
          <w:b w:val="false"/>
          <w:i w:val="false"/>
          <w:color w:val="000000"/>
          <w:sz w:val="22"/>
        </w:rPr>
        <w:t>Sobriety penetrates even the dreams. 
The glimmer of shiny things a man may have calls even in the darkness.  But by His grace we remember.
America is plunging quickly into chaos, depravity and need.  It is good to remember we are here to represent the Most High God.  We are not called to amass shiny objects.  Prepare to serve.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Matter</w:t>
      </w:r>
      <w:r>
        <w:rPr>
          <w:b/>
          <w:i w:val="false"/>
          <w:color w:val="000000"/>
        </w:rPr>
        <w:t xml:space="preserve"> - 2014-01-02 18:51</w:t>
      </w:r>
    </w:p>
    <w:p>
      <w:pPr>
        <w:spacing w:after="0"/>
        <w:ind w:left="0"/>
        <w:jc w:val="left"/>
      </w:pPr>
      <w:r>
        <w:br/>
      </w:r>
    </w:p>
    <w:p>
      <w:pPr>
        <w:spacing w:after="0"/>
        <w:ind w:left="0"/>
        <w:jc w:val="both"/>
      </w:pPr>
      <w:r>
        <w:rPr>
          <w:b w:val="false"/>
          <w:i w:val="false"/>
          <w:color w:val="000000"/>
          <w:sz w:val="22"/>
        </w:rPr>
        <w:t>It is human to desire to be significant.  Everyone wants to matter.  But it matters greatly who you matter for.
Matter for yourself and you do not matter.  Matter for another man or woman and that is the extent of your matter.  Matter for a great cause and that is all you matter.  But matter to the Lord Jesus and you become everything.
Serve Him and you become important.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Proof of faith</w:t>
      </w:r>
      <w:r>
        <w:rPr>
          <w:b/>
          <w:i w:val="false"/>
          <w:color w:val="000000"/>
        </w:rPr>
        <w:t xml:space="preserve"> - 2014-01-03 02:57</w:t>
      </w:r>
    </w:p>
    <w:p>
      <w:pPr>
        <w:spacing w:after="0"/>
        <w:ind w:left="0"/>
        <w:jc w:val="left"/>
      </w:pPr>
      <w:r>
        <w:br/>
      </w:r>
    </w:p>
    <w:p>
      <w:pPr>
        <w:spacing w:after="0"/>
        <w:ind w:left="0"/>
        <w:jc w:val="both"/>
      </w:pPr>
      <w:r>
        <w:rPr>
          <w:b w:val="false"/>
          <w:i w:val="false"/>
          <w:color w:val="000000"/>
          <w:sz w:val="22"/>
        </w:rPr>
        <w:t>One day, we say we will devote our life to God.  Then another day we repeat the devotion.  Soon one day is turned to a hundred.  And curiously enough, we find ourselves sincerely dedicated to God.  
I find that when I say to myself, " you are dedicated to God" there is proof.  1000s of days now I have been dedicated to God.  But not one of the days before is better than today.
If this is how it is today, how will it be in three more years?  Many try but give up far too soon.  If you are one of those, start again.  One day of dedication, then 2, then 3, than a hundred.  Increase your faith by increasing the proof.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Joy in our sins?</w:t>
      </w:r>
      <w:r>
        <w:rPr>
          <w:b/>
          <w:i w:val="false"/>
          <w:color w:val="000000"/>
        </w:rPr>
        <w:t xml:space="preserve"> - 2014-01-03 09:16</w:t>
      </w:r>
    </w:p>
    <w:p>
      <w:pPr>
        <w:spacing w:after="0"/>
        <w:ind w:left="0"/>
        <w:jc w:val="left"/>
      </w:pPr>
      <w:r>
        <w:br/>
      </w:r>
    </w:p>
    <w:p>
      <w:pPr>
        <w:spacing w:after="0"/>
        <w:ind w:left="0"/>
        <w:jc w:val="both"/>
      </w:pPr>
      <w:r>
        <w:rPr>
          <w:b w:val="false"/>
          <w:i w:val="false"/>
          <w:color w:val="000000"/>
          <w:sz w:val="22"/>
        </w:rPr>
        <w:t>The church today is promoting a gospel of freedom.  Though it is true we have freedom in Christ, our joyous freedom comes from obedience.  Many have exchanged the Holy God of Life for a god who accepts sin.  This so-called gospel is no gospel at all.  The rightful joy is that we are set free from slavery to sin.  
Where is the good news if we can be as we always were?  And if you think I am simply attacking for no reason, consider what is written in the following Scripture.
12 "Therefore, my dear friends, as you have always obeyed—not only in my presence, but now much more in my absence—continue to work out your salvation with fear and trembling, 13 for it is God who works in you to will and to act in order to fulfill his good purpose."  (Philippians 2)
Note the words "fear and trembling".  Where is that in this gospel they promote?  They have not come to God they have come to a hollow lie.
We come to God who is pure and Holy.  Let us be joyful that He allows us in His presence.  But let us not be stupid and assume there is nothing wrong with us.  Jesus is the way to holiness.  He is not the warm fuzzy leader of a corrupt people.
Though I rightfully attack what is wrong I do so in the spirit of love.  The day will dawn and only those who have loved God more than this world will enter into his presence. 
 Therefore love God but fear your sinful nature.  Let our joy be tempered with sobriety.  Prove what I have written for yourself.  Learn to spend think the times in prayer.  He will show you this is true.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Pass/fail</w:t>
      </w:r>
      <w:r>
        <w:rPr>
          <w:b/>
          <w:i w:val="false"/>
          <w:color w:val="000000"/>
        </w:rPr>
        <w:t xml:space="preserve"> - 2014-01-04 00:06</w:t>
      </w:r>
    </w:p>
    <w:p>
      <w:pPr>
        <w:spacing w:after="0"/>
        <w:ind w:left="0"/>
        <w:jc w:val="left"/>
      </w:pPr>
      <w:r>
        <w:br/>
      </w:r>
    </w:p>
    <w:p>
      <w:pPr>
        <w:spacing w:after="0"/>
        <w:ind w:left="0"/>
        <w:jc w:val="both"/>
      </w:pPr>
      <w:r>
        <w:rPr>
          <w:b w:val="false"/>
          <w:i w:val="false"/>
          <w:color w:val="000000"/>
          <w:sz w:val="22"/>
        </w:rPr>
        <w:t>I don't think people realize that they will have to give account, to the Lord, of everything they have done.   I think most people believe that God will accept them because they were victims.  They honestly believe that God will accept what they have done as the best that could possibly have been done.
What a horrible shock when they find out that God only accepts the good that was done by his Son.  Judgement Day is not a pass/fail.  It is a day of horror for those who reject the Son of the living God.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To the young</w:t>
      </w:r>
      <w:r>
        <w:rPr>
          <w:b/>
          <w:i w:val="false"/>
          <w:color w:val="000000"/>
        </w:rPr>
        <w:t xml:space="preserve"> - 2014-01-04 00:33</w:t>
      </w:r>
    </w:p>
    <w:p>
      <w:pPr>
        <w:spacing w:after="0"/>
        <w:ind w:left="0"/>
        <w:jc w:val="left"/>
      </w:pPr>
      <w:r>
        <w:br/>
      </w:r>
    </w:p>
    <w:p>
      <w:pPr>
        <w:spacing w:after="0"/>
        <w:ind w:left="0"/>
        <w:jc w:val="both"/>
      </w:pPr>
      <w:r>
        <w:rPr>
          <w:b w:val="false"/>
          <w:i w:val="false"/>
          <w:color w:val="000000"/>
          <w:sz w:val="22"/>
        </w:rPr>
        <w:t>The young think they will live forever.  Young people, when is the last time you looked at the obituaries?   I know the odds are stacked in your favor; that you will live quite a few more years.  But the ones who are of your age and are listed in the obituaries also thought they could live a few more years.  
Today is the day of options.  The split second you leave here you are sealed forever.  The option to choose between Jesus and death is gone.
I'm not trying to scare anyone.  I'm simply telling you the truth.
Now you would think that those who are much older are beginning to realize their day is coming.  One would rationally expect that these folks would be able to give an answer.  But that is not what I find.  It seems they have made their choice when they were much younger.  And they have hardened their hearts to this truth.
Just something to think about.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No</w:t>
      </w:r>
      <w:r>
        <w:rPr>
          <w:b/>
          <w:i w:val="false"/>
          <w:color w:val="000000"/>
        </w:rPr>
        <w:t xml:space="preserve"> - 2014-01-04 01:17</w:t>
      </w:r>
    </w:p>
    <w:p>
      <w:pPr>
        <w:spacing w:after="0"/>
        <w:ind w:left="0"/>
        <w:jc w:val="left"/>
      </w:pPr>
      <w:r>
        <w:br/>
      </w:r>
    </w:p>
    <w:p>
      <w:pPr>
        <w:spacing w:after="0"/>
        <w:ind w:left="0"/>
        <w:jc w:val="both"/>
      </w:pPr>
      <w:r>
        <w:rPr>
          <w:b w:val="false"/>
          <w:i w:val="false"/>
          <w:color w:val="000000"/>
          <w:sz w:val="22"/>
        </w:rPr>
        <w:t>Have I ever set foot in heaven?  No.
Have I ever seen the blazing glory of an angel?  No.
Do I know where to go to find the temple of God?  No.
Can i point and say there is hell?  No.
Do I have a clue what the glorious Jesus looks like?  No.
Then how could I possibly think I can save myself?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Summation of diligence</w:t>
      </w:r>
      <w:r>
        <w:rPr>
          <w:b/>
          <w:i w:val="false"/>
          <w:color w:val="000000"/>
        </w:rPr>
        <w:t xml:space="preserve"> - 2014-01-05 10:19</w:t>
      </w:r>
    </w:p>
    <w:p>
      <w:pPr>
        <w:spacing w:after="0"/>
        <w:ind w:left="0"/>
        <w:jc w:val="left"/>
      </w:pPr>
      <w:r>
        <w:br/>
      </w:r>
    </w:p>
    <w:p>
      <w:pPr>
        <w:spacing w:after="0"/>
        <w:ind w:left="0"/>
        <w:jc w:val="both"/>
      </w:pPr>
      <w:r>
        <w:rPr>
          <w:b w:val="false"/>
          <w:i w:val="false"/>
          <w:color w:val="000000"/>
          <w:sz w:val="22"/>
        </w:rPr>
        <w:t>Be dilligent in everything you have.  For you do not know the next moment; whether good or bad, it appears.  Who foretold it?  Who knew?  Yet it comes upon us without mercy.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Bounce off the bottom</w:t>
      </w:r>
      <w:r>
        <w:rPr>
          <w:b/>
          <w:i w:val="false"/>
          <w:color w:val="000000"/>
        </w:rPr>
        <w:t xml:space="preserve"> - 2014-01-06 06:55</w:t>
      </w:r>
    </w:p>
    <w:p>
      <w:pPr>
        <w:spacing w:after="0"/>
        <w:ind w:left="0"/>
        <w:jc w:val="left"/>
      </w:pPr>
      <w:r>
        <w:br/>
      </w:r>
    </w:p>
    <w:p>
      <w:pPr>
        <w:spacing w:after="0"/>
        <w:ind w:left="0"/>
        <w:jc w:val="both"/>
      </w:pPr>
      <w:r>
        <w:rPr>
          <w:b w:val="false"/>
          <w:i w:val="false"/>
          <w:color w:val="000000"/>
          <w:sz w:val="22"/>
        </w:rPr>
        <w:t>Life has trouble that can easily bring us to our knees.  When that happens don't waste time sobbing.  Use what strength you have to call on God.  The men who inhabited the world during Adam's day learn this rather quickly.
After the fall, men found out what it was like to live on their own.  And the Bible says that it was at that time when men began to call on the name of the Lord.
When we lose our pride, we find the Lord willing to help.  And the world is able to help us lose our pride quite handily.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Faith! Period.</w:t>
      </w:r>
      <w:r>
        <w:rPr>
          <w:b/>
          <w:i w:val="false"/>
          <w:color w:val="000000"/>
        </w:rPr>
        <w:t xml:space="preserve"> - 2014-01-06 07:51</w:t>
      </w:r>
    </w:p>
    <w:p>
      <w:pPr>
        <w:spacing w:after="0"/>
        <w:ind w:left="0"/>
        <w:jc w:val="left"/>
      </w:pPr>
      <w:r>
        <w:br/>
      </w:r>
    </w:p>
    <w:p>
      <w:pPr>
        <w:spacing w:after="0"/>
        <w:ind w:left="0"/>
        <w:jc w:val="both"/>
      </w:pPr>
      <w:r>
        <w:rPr>
          <w:b w:val="false"/>
          <w:i w:val="false"/>
          <w:color w:val="000000"/>
          <w:sz w:val="22"/>
        </w:rPr>
        <w:t>By faith we trust.  
By faith we believe.  
By faith we pray.  
And by faith we receive.
When you have prayed to Him have faith that your prayer is received.  Then watch.  Watch the thoughts of your mind.  Watch the actions of others.  Watch the situation change.  Pay attention to what is small.  Expect a miracle but take what is given.
But if we say, "Nothing has happened.  God did not hear me."   How is there any faith in that?
There are many reasons why faith is necessary.  But no reason I can think of fulfills the completeness of its necessity.  Simply have faith that faith is necessary.  And when that is done, have faith.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wisdom of men</w:t>
      </w:r>
      <w:r>
        <w:rPr>
          <w:b/>
          <w:i w:val="false"/>
          <w:color w:val="000000"/>
        </w:rPr>
        <w:t xml:space="preserve"> - 2014-01-06 10:25</w:t>
      </w:r>
    </w:p>
    <w:p>
      <w:pPr>
        <w:spacing w:after="0"/>
        <w:ind w:left="0"/>
        <w:jc w:val="left"/>
      </w:pPr>
      <w:r>
        <w:br/>
      </w:r>
    </w:p>
    <w:p>
      <w:pPr>
        <w:spacing w:after="0"/>
        <w:ind w:left="0"/>
        <w:jc w:val="both"/>
      </w:pPr>
      <w:r>
        <w:rPr>
          <w:b w:val="false"/>
          <w:i w:val="false"/>
          <w:color w:val="000000"/>
          <w:sz w:val="22"/>
        </w:rPr>
        <w:t>A lot of books have been written describing the Christian faith.  Some have even gone as far as to scientifically explain our experience in Christ.  Such books have the potential to do a lot of harm.
For human nature being what it is, we tend to rely on their expert witness.  Men tend to live their lives as described by these authors.  They should be going to the Lord to allow Him to develop their own witness. 
Along with being careful of what we think we hear, we should also be careful of what we are told.  It is completely impossible to manufacture the Christian experience.  The grace of God in our faith is driven by His Holy Spirit, not by the wisdom of men.
By His Grace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Worry</w:t>
      </w:r>
      <w:r>
        <w:rPr>
          <w:b/>
          <w:i w:val="false"/>
          <w:color w:val="000000"/>
        </w:rPr>
        <w:t xml:space="preserve"> - 2014-01-07 10:20</w:t>
      </w:r>
    </w:p>
    <w:p>
      <w:pPr>
        <w:spacing w:after="0"/>
        <w:ind w:left="0"/>
        <w:jc w:val="left"/>
      </w:pPr>
      <w:r>
        <w:br/>
      </w:r>
    </w:p>
    <w:p>
      <w:pPr>
        <w:spacing w:after="0"/>
        <w:ind w:left="0"/>
        <w:jc w:val="both"/>
      </w:pPr>
      <w:r>
        <w:rPr>
          <w:b w:val="false"/>
          <w:i w:val="false"/>
          <w:color w:val="000000"/>
          <w:sz w:val="22"/>
        </w:rPr>
        <w:t>A thought:
Don't worry.  The Lord will appear and then you will go home.  He has belongings here.  Soon enough He will come to retrieve them.  Get caught hoping not worrying.
So much more can be said about this.  But what good would more words do if what was just said cannot be taken in?  
Everyone knows that life demands too much.  How is it then that the Lord of life has told us not to worry?  Is God so foolish that he would tell us to do what can't be done?  Or is it that we become so consumed with the things of this world that we cannot obey.  
When I want to do something that is too high for me, I accomplish what I can by putting one foot forward.  Step after step I have conquered some of my goal.  If we can't cease worrying at least we can conquer worry in different and smaller places.
Having achieved some grasp of my goal I am closer to the finish.  Letting go of small things teaches me to let go of larger things.  In the end I am caught striving to obey.  Such a position is all he asks of us.
Blessed are those who hunger and thirst for righteousness for they shall be filled.  Simply develop a hunger for peace.  Worry tastes sour anyway.  Peace tastes so much better.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Jesus is not part of a child's education</w:t>
      </w:r>
      <w:r>
        <w:rPr>
          <w:b/>
          <w:i w:val="false"/>
          <w:color w:val="000000"/>
        </w:rPr>
        <w:t xml:space="preserve"> - 2014-01-07 18:07</w:t>
      </w:r>
    </w:p>
    <w:p>
      <w:pPr>
        <w:spacing w:after="0"/>
        <w:ind w:left="0"/>
        <w:jc w:val="left"/>
      </w:pPr>
      <w:r>
        <w:br/>
      </w:r>
    </w:p>
    <w:p>
      <w:pPr>
        <w:spacing w:after="0"/>
        <w:ind w:left="0"/>
        <w:jc w:val="both"/>
      </w:pPr>
      <w:r>
        <w:rPr>
          <w:b w:val="false"/>
          <w:i w:val="false"/>
          <w:color w:val="000000"/>
          <w:sz w:val="22"/>
        </w:rPr>
        <w:t>Fox news reports "Jesus is not allowed in school."  But aren't the children precious to Him?  
There are two powers at work in this world.  If it isn't for Him, it belongs to satan.
TOP STORIES
Teacher tells 6-year-old 'Jesus is not allowed in school'
foxnewsonline@foxnews.com
Jan 07, 2014
A California elementary school is facing a possible lawsuit after a teacher allegedly confiscated a six-year-old child's Christmas candy canes and told him "Jesus is not allowed in school."
Last December, Isaiah Martinez brought his first grade classmates at Merced Elementary School candy canes. Attached to each treat was a message explaining the religious legend surround the candies. The legend references a candy maker who created the candy cane to symbolize the life of Christ.
When the six-year-old boy arrived at school, his teacher noticed the religious message and immediately confiscated the gifts, according to Robert Tyler, the general counsel for Advocates for Faith &amp; Freedom.
The teacher, identified by the AFF as Valerie Lu, then consulted with the supervising principal who instructed her to prevent Isaiah from distributing the candy canes.
"Ms. Lu then spoke to Isaiah and told him that 'Jesus is not allowed at school,'" Tyler wrote in a letter to the West Covina Unified School District. "In fear that he was in some sort of trouble, Isaiah then watched as Ms. Lu proceeded to rip the candy cane legend off of each candy cane and then throw the Christian messages back in to the box."
Tyler said the little boy watched as his teacher threw the box and the messages into the trash.
"She then told Isaiah that he could distribute the candy canes now that the Christian messages were eliminated," Tyler wrote, noting that the teacher was following the "explicit instructions" of her supervisor, Gordon Pfitzer.
Isaiah was later allowed to distribute candy canes with a Christian message but he was forced to do so off-campus, outside the schoolhouse gate at the conclusion of the school day, according to his attorney
"Meanwhile, other students in Isaiah's class handed out Christmas gifts to their fellow classmates," Tyler wrote. "Some of these gifts expressed secular messages concerning Christmas and were packaged with images of Santa Claus, penguins with Santa hats, Christmas trees and other secular messages."
The Advocates for Faith &amp; Freedom sent a letter to the district demanding they apologize to Isaiah and adopt a new policy "to prohibit school officials from bullying and intimidating Christian students and religiously affiliated students."
Tyler said it has been well established by the U.S. Supreme Court that students do not "shed their constitutional rights to freedom of speech or expression at the schoolhouse gate."
Citing the court case Morse v. Frederick, he warned that "any policy that suppresses a student's free speech, in this case the censorship of the candy cane legend violated Isaiah's constitutional rights unless the school district reasonably concluded that there would be material and substantial disruption of the school's work or discipline because of the candy cane message."
Perhaps the teacher and principal feared the sounds of students slurping their candy canes might disrupt the school's learning environment.
Superintendent Debra Kaplan released a statement to Los Angeles-area news outlets defending the teacher's actions.
"At the present time, we do not have any reason to believe that the teacher or any other district employee had any intention other than to maintain an appropriate degree of religious neutrality in the classroom and to communicate this to the child in an age-appropriate manner," Kaplan stated.
It takes a special kind of evil to confiscate a six-year-old child's Christmas gifts. In this age of tolerance and diversity, public school educators seem to be under the impression that they can bully and intimidate Christian boys and girls.
They are sorely mistaken and I'm glad the Advocates for Faith and Freedom has exposed the West Covina Unified School District's repugnant treatment of Isaiah Martinez.
It's a good thing he didn't give the kids Hershey's Kisses. The  teacher would've probably hauled him to the office on sexual harassment charges.
.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Statue of Satan</w:t>
      </w:r>
      <w:r>
        <w:rPr>
          <w:b/>
          <w:i w:val="false"/>
          <w:color w:val="000000"/>
        </w:rPr>
        <w:t xml:space="preserve"> - 2014-01-08 06:50</w:t>
      </w:r>
    </w:p>
    <w:p>
      <w:pPr>
        <w:spacing w:after="0"/>
        <w:ind w:left="0"/>
        <w:jc w:val="left"/>
      </w:pPr>
      <w:r>
        <w:br/>
      </w:r>
    </w:p>
    <w:p>
      <w:pPr>
        <w:spacing w:after="0"/>
        <w:ind w:left="0"/>
        <w:jc w:val="both"/>
      </w:pPr>
      <w:r>
        <w:rPr>
          <w:b w:val="false"/>
          <w:i w:val="false"/>
          <w:color w:val="000000"/>
          <w:sz w:val="22"/>
        </w:rPr>
        <w:t>There are plans to erect a statue to satan.  It would be pleasant for man to see the Lord destroy it.  But this is the day of man so let them build it.  Let the statue remain for them so that they may celebrate the enemy of God.
I find it extremely fascinating that they will worship a spiritual being such as Satan but they deny the existence of the Holy Lord of life.  But they will arrive before the Lord with the guilt of their hands still upon them.  May they prosper in their way until that day.
</w:t>
      </w:r>
      <w:r>
        <w:drawing>
          <wp:inline distT="0" distB="0" distL="0" distR="0">
            <wp:extent cx="2654300" cy="15748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
                    <a:stretch>
                      <a:fillRect/>
                    </a:stretch>
                  </pic:blipFill>
                  <pic:spPr>
                    <a:xfrm>
                      <a:off x="0" y="0"/>
                      <a:ext cx="2654300" cy="1574800"/>
                    </a:xfrm>
                    <a:prstGeom prst="rect">
                      <a:avLst/>
                    </a:prstGeom>
                  </pic:spPr>
                </pic:pic>
              </a:graphicData>
            </a:graphic>
          </wp:inline>
        </w:drawing>
      </w:r>
      <w:hyperlink r:id="rId5">
        <w:r>
          <w:rPr>
            <w:rStyle w:val="Hyperlink"/>
            <w:b w:val="false"/>
            <w:i w:val="false"/>
            <w:color w:val="0000ff"/>
            <w:sz w:val="22"/>
            <w:u w:val="single"/>
          </w:rPr>
          <w:t> </w:t>
        </w:r>
      </w:hyperlink>
      <w:r>
        <w:rPr>
          <w:b w:val="false"/>
          <w:i w:val="false"/>
          <w:color w:val="000000"/>
          <w:sz w:val="22"/>
        </w:rPr>
        <w: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An important message</w:t>
      </w:r>
      <w:r>
        <w:rPr>
          <w:b/>
          <w:i w:val="false"/>
          <w:color w:val="000000"/>
        </w:rPr>
        <w:t xml:space="preserve"> - 2014-01-08 13:28</w:t>
      </w:r>
    </w:p>
    <w:p>
      <w:pPr>
        <w:spacing w:after="0"/>
        <w:ind w:left="0"/>
        <w:jc w:val="left"/>
      </w:pPr>
      <w:r>
        <w:br/>
      </w:r>
    </w:p>
    <w:p>
      <w:pPr>
        <w:spacing w:after="0"/>
        <w:ind w:left="0"/>
        <w:jc w:val="both"/>
      </w:pPr>
      <w:r>
        <w:rPr>
          <w:b w:val="false"/>
          <w:i w:val="false"/>
          <w:color w:val="000000"/>
          <w:sz w:val="22"/>
        </w:rPr>
        <w:t>Such an important message:
Fine, you're a Christian.  You've been set free from the law of sin and death.  But you have not been set free so that you can continue in sin.  The freedom you have been given is that you may obey.
Do you count this freedom as invaluable?  Or do you value his grace so that you can continue as you were?  Such folly will not provide you what you hope.
Jesus was tested as are we.  And was found to be without sin.  To this same goal you are called in your new freedom.  We are to be diligent in our salvation.
Do you love Him because he has set you free?  Do you now live your life as if you live in His house?  If you do, then good.  You understand.  If you do not, you understand little.
I write this to help my brothers and sisters.  But beyond these words I can do nothing.  Please strive to understand what has been written here.  What you will be forever is at stake.
When the moment comes for you to depart this place, the years you will have spent here will become as nothing.  What you have been here is how you will be sealed forever.  Nothing you can do, at that point, will change what is.  If you have not understood these things you will arrive before him empty handed.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Anxiety for the lost.</w:t>
      </w:r>
      <w:r>
        <w:rPr>
          <w:b/>
          <w:i w:val="false"/>
          <w:color w:val="000000"/>
        </w:rPr>
        <w:t xml:space="preserve"> - 2014-01-09 07:11</w:t>
      </w:r>
    </w:p>
    <w:p>
      <w:pPr>
        <w:spacing w:after="0"/>
        <w:ind w:left="0"/>
        <w:jc w:val="left"/>
      </w:pPr>
      <w:r>
        <w:br/>
      </w:r>
    </w:p>
    <w:p>
      <w:pPr>
        <w:spacing w:after="0"/>
        <w:ind w:left="0"/>
        <w:jc w:val="both"/>
      </w:pPr>
      <w:r>
        <w:rPr>
          <w:b w:val="false"/>
          <w:i w:val="false"/>
          <w:color w:val="000000"/>
          <w:sz w:val="22"/>
        </w:rPr>
        <w:t>Anxiety filled the Lord Jesus twice.  He prayed so hard, before His trial, that His sweat became drops of blood.  Only an intense internal struggle could cause such a display.  But this struggle was not selfish in nature.  He was preparing for an epic undertaking.  God was about to be crucified for the sake of all creation.
He wept real tears because anxiety filled His soul.  He did not weep out of frustration that men would not listen to Him.  Weeping came because of fear.  Jesus was completely aware that this "Good News" He was building is sure.  No doubt entered into His heart, as it might into ours.  Sadness, fear for men's future, and anxiety at their blind plight consumed Him to tears.
" 34 “Jerusalem, Jerusalem, you who kill the prophets and stone those sent to you, how often I have longed to gather your children together, as a hen gathers her chicks under her wings, and you were not willing. 35 Look, your house is left to you desolate. I tell you, you will not see me again until you say, ‘Blessed is he who comes in the name of the Lord.;'"  (Luke 13)
I wake with anxiety.   I sleep with anxiety.   I speak, write and consider with anxiety.   But the anxiety is not for me.  Nor is there frustration which might be associated with isolation.  We come to believe in the Gospel more strongly than others believe in the reality of this world.
The plight of the unsaved consumes my days and nights.  But what can be done if they refuse to take their attention off the things of this world?  So anxiety remains.   Much like the fan who sits up on the edge of his seat as the last few minutes of the game trickle away.  So it becomes for those who believe.
I search the horizon for salvation to appear among men.  Yet, as long as there is even one left, how shall this fire of anxiety be quenched?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Reasonable expectations</w:t>
      </w:r>
      <w:r>
        <w:rPr>
          <w:b/>
          <w:i w:val="false"/>
          <w:color w:val="000000"/>
        </w:rPr>
        <w:t xml:space="preserve"> - 2014-01-09 10:59</w:t>
      </w:r>
    </w:p>
    <w:p>
      <w:pPr>
        <w:spacing w:after="0"/>
        <w:ind w:left="0"/>
        <w:jc w:val="left"/>
      </w:pPr>
      <w:r>
        <w:br/>
      </w:r>
    </w:p>
    <w:p>
      <w:pPr>
        <w:spacing w:after="0"/>
        <w:ind w:left="0"/>
        <w:jc w:val="both"/>
      </w:pPr>
      <w:r>
        <w:rPr>
          <w:b w:val="false"/>
          <w:i w:val="false"/>
          <w:color w:val="000000"/>
          <w:sz w:val="22"/>
        </w:rPr>
        <w:t>It is possible that many people believe if they do not learn more about Christianity they will not be held responsible.  But what does the nature of society teach us? 
Should a child in third grade refuse to read and learn anymore?  And if he is allowed to choose this path what is the quality of his life?  He is certainly destined to suffer loss.  He will not be offered the rewards in life which is piers will consume.  He has refused the reasonable and expected responsibility.
We look forward to the rewards which come from the hand of the living God.  How can such people expect reward for refusing the responsibility of their position in Christ.
Remember the saying, "If you will not work you will not eat."   And consider, there is a great banquet to attend.  What more could I possibly say to jar them into acceptance of God's reasonable expectations?  If there is more I will gladly say it.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Milford</w:t>
      </w:r>
      <w:r>
        <w:rPr>
          <w:b/>
          <w:i w:val="false"/>
          <w:color w:val="000000"/>
        </w:rPr>
        <w:t xml:space="preserve"> - 2014-01-09 17:00</w:t>
      </w:r>
    </w:p>
    <w:p>
      <w:pPr>
        <w:spacing w:after="0"/>
        <w:ind w:left="0"/>
        <w:jc w:val="left"/>
      </w:pPr>
      <w:r>
        <w:br/>
      </w:r>
    </w:p>
    <w:p>
      <w:pPr>
        <w:spacing w:after="0"/>
        <w:ind w:left="0"/>
        <w:jc w:val="both"/>
      </w:pPr>
      <w:r>
        <w:rPr>
          <w:b w:val="false"/>
          <w:i w:val="false"/>
          <w:color w:val="000000"/>
          <w:sz w:val="22"/>
        </w:rPr>
        <w:t>He saw the group coming and knew their ritual.  With a broad smile Bobby yelled out, "Hey Milford where you going when you die?"  The rest of the group was on the edge of laughter.  It didn't matter what Milford might reply.  It was the gang's happy game to make fun of the Christian.
"I'm going to heaven to live with my Lord Jesus forever" came the stern reply.  Bobby was laughing so hard he couldn't contain the spit.  "You hope" he blerted out.  With a beautifully peaceful face and full of sincerity, Milford said, "No Bobby I know."  The boys just let the laughter fade and walked away.
You see, some Christians just don't play fair.  While some may hold that knowledge with hope or a vague faith, some believe the Lord Jesus as if to a knowing.  The faith of these is almost unshakable.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Bravado</w:t>
      </w:r>
      <w:r>
        <w:rPr>
          <w:b/>
          <w:i w:val="false"/>
          <w:color w:val="000000"/>
        </w:rPr>
        <w:t xml:space="preserve"> - 2014-01-10 12:04</w:t>
      </w:r>
    </w:p>
    <w:p>
      <w:pPr>
        <w:spacing w:after="0"/>
        <w:ind w:left="0"/>
        <w:jc w:val="left"/>
      </w:pPr>
      <w:r>
        <w:br/>
      </w:r>
    </w:p>
    <w:p>
      <w:pPr>
        <w:spacing w:after="0"/>
        <w:ind w:left="0"/>
        <w:jc w:val="both"/>
      </w:pPr>
      <w:r>
        <w:rPr>
          <w:b w:val="false"/>
          <w:i w:val="false"/>
          <w:color w:val="000000"/>
          <w:sz w:val="22"/>
        </w:rPr>
        <w:t>I want to apologize to those who think what I write is offensive.  I don't mean to pick at any one individual or even a group.
I write about the stark and eternal difference between sin and the way of the Lord.    I don't want folks to take offense.  
While I'm busy making fun of the things that once held me captive, I can't help the bravado.  Having once been imprisoned by a heartless and unjust jailer, I now stand outside his walls.  
Those who have received the grace of God in Jesus understand.  Those who are still captive, or who are in the process of release, may have some difficulty.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A jaunt through the fog</w:t>
      </w:r>
      <w:r>
        <w:rPr>
          <w:b/>
          <w:i w:val="false"/>
          <w:color w:val="000000"/>
        </w:rPr>
        <w:t xml:space="preserve"> - 2014-01-10 13:15</w:t>
      </w:r>
    </w:p>
    <w:p>
      <w:pPr>
        <w:spacing w:after="0"/>
        <w:ind w:left="0"/>
        <w:jc w:val="left"/>
      </w:pPr>
      <w:r>
        <w:br/>
      </w:r>
    </w:p>
    <w:p>
      <w:pPr>
        <w:spacing w:after="0"/>
        <w:ind w:left="0"/>
        <w:jc w:val="both"/>
      </w:pPr>
      <w:r>
        <w:rPr>
          <w:b w:val="false"/>
          <w:i w:val="false"/>
          <w:color w:val="000000"/>
          <w:sz w:val="22"/>
        </w:rPr>
        <w:t>"Now we see as through a glass darkly."
Only a fool drives fast in dense fog.  Take special care to walk with the Lord while you are here.  He is above the fog.  He will guide us through turns and intersections.  We should not presume to know the way.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Iggy</w:t>
      </w:r>
      <w:r>
        <w:rPr>
          <w:b/>
          <w:i w:val="false"/>
          <w:color w:val="000000"/>
        </w:rPr>
        <w:t xml:space="preserve"> - 2014-01-10 13:29</w:t>
      </w:r>
    </w:p>
    <w:p>
      <w:pPr>
        <w:spacing w:after="0"/>
        <w:ind w:left="0"/>
        <w:jc w:val="left"/>
      </w:pPr>
      <w:r>
        <w:br/>
      </w:r>
    </w:p>
    <w:p>
      <w:pPr>
        <w:spacing w:after="0"/>
        <w:ind w:left="0"/>
        <w:jc w:val="both"/>
      </w:pPr>
      <w:r>
        <w:rPr>
          <w:b w:val="false"/>
          <w:i w:val="false"/>
          <w:color w:val="000000"/>
          <w:sz w:val="22"/>
        </w:rPr>
        <w:t>Isn't it a curiosity that ignore and ignorance are so similar?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Don't Read Only, Listen</w:t>
      </w:r>
      <w:r>
        <w:rPr>
          <w:b/>
          <w:i w:val="false"/>
          <w:color w:val="000000"/>
        </w:rPr>
        <w:t xml:space="preserve"> - 2014-01-11 09:14</w:t>
      </w:r>
    </w:p>
    <w:p>
      <w:pPr>
        <w:spacing w:after="0"/>
        <w:ind w:left="0"/>
        <w:jc w:val="left"/>
      </w:pPr>
      <w:r>
        <w:br/>
      </w:r>
    </w:p>
    <w:p>
      <w:pPr>
        <w:spacing w:after="0"/>
        <w:ind w:left="0"/>
        <w:jc w:val="both"/>
      </w:pPr>
      <w:r>
        <w:rPr>
          <w:b w:val="false"/>
          <w:i w:val="false"/>
          <w:color w:val="000000"/>
          <w:sz w:val="22"/>
        </w:rPr>
        <w:t>I have learned that the Lord is willing to guide all men into obedience.  But I did not learn that at first.  Perhaps those who taught me didn't know.  Perhaps I didn't phrase the question correctly.  I don't know.
But when He speaks to us, it is unmistakable.   What He says is pointedly Right and to the moment.  He guides actively, anyone who wills to listen and do.
The reason I bring this up is that many (most) rely on the Bible as their guide.  There's nothing wrong with that.  Certainly we should know what the Bible says, from cover to cover.  But to get stuck in that and think that reading is the sum of what God has to say is foolish.  Look what the Lord said:
39 "You study the Scriptures diligently because you think that in them you have eternal life. These are the very Scriptures that testify about me, 40 yet you refuse to come to me to have life."  (John 5)
How can we rely on our own limited mind to know the Way of God?  Even if we read it and understand, we rely on our tiny mind to remember and interpret His word each moment.  We can't walk in His way by ourselves, no matter how intelligent we think we are.  Therefore, He is willing and able to guide us directly.
Maybe you read this and think I don't know what I'm talking about.  Perhaps you've come a long way by reading the Bible only.  I tell you a truth.  You can go a lot farther if you come to the point where you can hear Him.  I can't tell you how to get into a position that allows you to hear Him.  I'm only telling you how it is.
It would be like reading a book about a person and considering that you know him.  Who would consider that reasonable?  He has said this, "13“Enter through the narrow gate. For wide is the gate and broad is the road that leads to destruction, and many enter through it. 14 But small is the gate and narrow the road that leads to life, and only a few find it." (Matthew 7)  If only a few find it, shouldn't that raise a righteous fear within you?  ]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Melanie
 (2014-01-11 18:33:37)</w:t>
      </w:r>
    </w:p>
    <w:p>
      <w:pPr>
        <w:spacing w:after="0"/>
        <w:ind w:left="0"/>
        <w:jc w:val="left"/>
      </w:pPr>
      <w:r>
        <w:rPr>
          <w:b w:val="false"/>
          <w:i w:val="false"/>
          <w:color w:val="000000"/>
          <w:sz w:val="22"/>
        </w:rPr>
        <w:t xml:space="preserve">Reblogged this on </w:t>
      </w:r>
      <w:hyperlink r:id="rId6">
        <w:r>
          <w:rPr>
            <w:rStyle w:val="Hyperlink"/>
            <w:b w:val="false"/>
            <w:i w:val="false"/>
            <w:color w:val="0000ff"/>
            <w:sz w:val="22"/>
            <w:u w:val="single"/>
          </w:rPr>
          <w:t>NC Prism</w:t>
        </w:r>
      </w:hyperlink>
      <w:r>
        <w:rPr>
          <w:b w:val="false"/>
          <w:i w:val="false"/>
          <w:color w:val="000000"/>
          <w:sz w:val="22"/>
        </w:rPr>
        <w:t>.
</w:t>
      </w:r>
    </w:p>
    <w:p>
      <w:pPr>
        <w:spacing w:after="0"/>
        <w:ind w:left="0"/>
        <w:jc w:val="left"/>
      </w:pPr>
      <w:r>
        <w:br/>
      </w:r>
      <w:r>
        <w:br/>
      </w:r>
      <w:r>
        <w:rPr>
          <w:b w:val="false"/>
          <w:i w:val="false"/>
          <w:color w:val="000000"/>
          <w:sz w:val="22"/>
        </w:rPr>
        <w:t>
</w:t>
      </w:r>
    </w:p>
    <w:p>
      <w:pPr>
        <w:spacing w:after="0"/>
        <w:ind w:left="0"/>
        <w:jc w:val="left"/>
      </w:pPr>
      <w:r>
        <w:rPr>
          <w:b/>
          <w:i w:val="false"/>
          <w:color w:val="000000"/>
        </w:rPr>
        <w:t>Two observations:</w:t>
      </w:r>
      <w:r>
        <w:rPr>
          <w:b/>
          <w:i w:val="false"/>
          <w:color w:val="000000"/>
        </w:rPr>
        <w:t xml:space="preserve"> - 2014-01-13 09:43</w:t>
      </w:r>
    </w:p>
    <w:p>
      <w:pPr>
        <w:spacing w:after="0"/>
        <w:ind w:left="0"/>
        <w:jc w:val="left"/>
      </w:pPr>
      <w:r>
        <w:br/>
      </w:r>
    </w:p>
    <w:p>
      <w:pPr>
        <w:spacing w:after="0"/>
        <w:ind w:left="0"/>
        <w:jc w:val="both"/>
      </w:pPr>
      <w:r>
        <w:rPr>
          <w:b w:val="false"/>
          <w:i w:val="false"/>
          <w:color w:val="000000"/>
          <w:sz w:val="22"/>
        </w:rPr>
        <w:t>Let each man search for a love of wisdom on his own.  Assess one another, that you may know how to speak.  Do not waste time judging anyone.  But busy yourself with observation; that you may know how to help with love.
___________
Once an act is done it can't be taken away.  Sinful acts can be forgiven.  But they remain.  Righteous acts are a strength of their own.  They remain forever.  They need no other supplement but praise to the Righteous Father.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Freedom of Confinement?</w:t>
      </w:r>
      <w:r>
        <w:rPr>
          <w:b/>
          <w:i w:val="false"/>
          <w:color w:val="000000"/>
        </w:rPr>
        <w:t xml:space="preserve"> - 2014-01-19 07:40</w:t>
      </w:r>
    </w:p>
    <w:p>
      <w:pPr>
        <w:spacing w:after="0"/>
        <w:ind w:left="0"/>
        <w:jc w:val="left"/>
      </w:pPr>
      <w:r>
        <w:br/>
      </w:r>
    </w:p>
    <w:p>
      <w:pPr>
        <w:spacing w:after="0"/>
        <w:ind w:left="0"/>
        <w:jc w:val="both"/>
      </w:pPr>
      <w:r>
        <w:rPr>
          <w:b w:val="false"/>
          <w:i w:val="false"/>
          <w:color w:val="000000"/>
          <w:sz w:val="22"/>
        </w:rPr>
        <w:t>It seems simply acceptable.  What they call freedom is made of steel reinforced concrete.  Bars of heat-treated platinum encase their hearts.  And they perceive no evil.
Men parade their pride.  Even their humility is a prison.  Acceptable is tempered with human understanding.  Aspirations reach only the top hair on their head.  And their feet plod in the mud of sins up to their knees.
Women dress to entice.  Yet they consider their attire necessary.  Human beauty is the standard.  But it is only a mask to hide a sickly soul.
Where is freedom?  It remains in Heaven.  Who aspires to be free?  Who yearns to shed this cell of acceptable human behavior?  Let them show their desire.  Let them stand out among the crowd of prisoners,
If we must dress for social occasion, let us dress with our fellow-men and women in mind.  If we must speak, let it be as if before the Holy Throne of God.
The bars can be swung wide open.  For many, the bars stand away from latching.   Yet they remain inside.  Who is free?  Who can count moments in the Sun?  Yet who counts the darkness of that cell as daylight?
</w:t>
      </w:r>
    </w:p>
    <w:p>
      <w:pPr>
        <w:spacing w:after="0"/>
        <w:ind w:left="0"/>
        <w:jc w:val="left"/>
      </w:pPr>
      <w:r>
        <w:br/>
      </w:r>
      <w:r>
        <w:br/>
      </w:r>
      <w:r>
        <w:rPr>
          <w:b w:val="false"/>
          <w:i w:val="false"/>
          <w:color w:val="000000"/>
          <w:sz w:val="22"/>
        </w:rPr>
        <w:t>
</w:t>
      </w:r>
    </w:p>
    <w:p>
      <w:pPr>
        <w:spacing w:after="0"/>
        <w:ind w:left="0"/>
        <w:jc w:val="left"/>
      </w:pPr>
      <w:r>
        <w:rPr>
          <w:b/>
          <w:i w:val="false"/>
          <w:color w:val="000000"/>
        </w:rPr>
        <w:t>Cruise</w:t>
      </w:r>
      <w:r>
        <w:rPr>
          <w:b/>
          <w:i w:val="false"/>
          <w:color w:val="000000"/>
        </w:rPr>
        <w:t xml:space="preserve"> - 2014-01-19 07:52</w:t>
      </w:r>
    </w:p>
    <w:p>
      <w:pPr>
        <w:spacing w:after="0"/>
        <w:ind w:left="0"/>
        <w:jc w:val="left"/>
      </w:pPr>
      <w:r>
        <w:br/>
      </w:r>
    </w:p>
    <w:p>
      <w:pPr>
        <w:spacing w:after="0"/>
        <w:ind w:left="0"/>
        <w:jc w:val="both"/>
      </w:pPr>
      <w:r>
        <w:rPr>
          <w:b w:val="false"/>
          <w:i w:val="false"/>
          <w:color w:val="000000"/>
          <w:sz w:val="22"/>
        </w:rPr>
        <w:t>I walked among the "beautiful".  Bodies displayed in all their filthy radiance.  Their shame covered by the tiniest of rags.  As fully attractive to the eye of lust as they could muster, women danced to entice.  I saw and heard things which would have brought the fire of Sodom in ages past.  Yet they call it normal.
Where is the familiar isolation I have come to thrive within?  Where is my private altar of prayer and consideration of what is Holy?  It is far away.  I am caused to pray incognito.  I am forced to lower my eyes to the floor or the heavens above.  Yet I must endure the onslaught of sin present before me.  I am caught in a whirlwind of man's rebellion gone wild.  Propriety?  Where is propriety?  Where is restraint?  Where is consideration of what we are doing?  Where are thoughts of the Holy Angels?  They are far from this place.
He is faithful.  He alone gives endurance.  He was tested as are we, yet remains faithful to His Holy Father.  He causes endurance by loving us to understanding.  He reminds.  He guides, and we overcome.
I return to the familiar with little filth clinging.  Yet there is filth upon me.  "Forgive me, O God!  I have seen and perceived the things men do before Your Holy eyes.  Yet Your love embraces my yearning heart."
To the work.  Let my soul propel the flesh into the things more pleasing.  I will search and listen with more ease now.  For our God and Lord Jesus is faithful.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Self Plundered</w:t>
      </w:r>
      <w:r>
        <w:rPr>
          <w:b/>
          <w:i w:val="false"/>
          <w:color w:val="000000"/>
        </w:rPr>
        <w:t xml:space="preserve"> - 2014-01-22 07:12</w:t>
      </w:r>
    </w:p>
    <w:p>
      <w:pPr>
        <w:spacing w:after="0"/>
        <w:ind w:left="0"/>
        <w:jc w:val="left"/>
      </w:pPr>
      <w:r>
        <w:br/>
      </w:r>
    </w:p>
    <w:p>
      <w:pPr>
        <w:spacing w:after="0"/>
        <w:ind w:left="0"/>
        <w:jc w:val="both"/>
      </w:pPr>
      <w:r>
        <w:rPr>
          <w:b w:val="false"/>
          <w:i w:val="false"/>
          <w:color w:val="000000"/>
          <w:sz w:val="22"/>
        </w:rPr>
        <w:t xml:space="preserve">It is no great difficulty to parade as a Christian when times go rather well.  Tiny set backs can be surmounted by the slightest reserve.  And when our possessions are confiscated, we have little difficulty perceiving that we are being counted as one of His children.  For we know that the world strives to retain what is rightfully theirs.  We have heard and believed that we are counted as heirs of God's things.  So joy can be found in persecution of various sorts.
But what if we are the ones who have plundered our own treasures?  What if our unwillingness to obey His commands has ripped our faith?  What then?  We are the thief.  We are the murderer.  We find ourselves in a prison of our own making.  What then?
How should it be different when we are set upon by ourselves?  We are commanded to endure even such foolishness and treachery.  Consider what the writer of Hebrews wrote:  </w:t>
      </w:r>
      <w:r>
        <w:rPr>
          <w:b/>
          <w:i w:val="false"/>
          <w:color w:val="000000"/>
          <w:sz w:val="22"/>
        </w:rPr>
        <w:t>"</w:t>
      </w:r>
      <w:r>
        <w:rPr>
          <w:b w:val="false"/>
          <w:i w:val="false"/>
          <w:color w:val="000000"/>
          <w:sz w:val="22"/>
        </w:rPr>
        <w:t>Therefore do not throw away your confidence, which has a great reward." (Heb. 10:35)
I write this for the sake of encouragement.  I know how devastating rebellion can be.  Our faith wanes horribly; even to the point of unbelief.  But our God is wise.  He has known us from the beginning.  He knows what reward He holds in His hand for all His people.
We are commanded to obey.  But we are also commanded to have faith.  Therefore do not throw away your confidence, which has a great reward.
</w:t>
      </w:r>
    </w:p>
    <w:p>
      <w:pPr>
        <w:spacing w:after="0"/>
        <w:ind w:left="0"/>
        <w:jc w:val="left"/>
      </w:pPr>
      <w:r>
        <w:br/>
      </w:r>
      <w:r>
        <w:br/>
      </w:r>
      <w:r>
        <w:rPr>
          <w:b w:val="false"/>
          <w:i w:val="false"/>
          <w:color w:val="000000"/>
          <w:sz w:val="22"/>
        </w:rPr>
        <w:t>
</w:t>
      </w:r>
    </w:p>
    <w:p>
      <w:pPr>
        <w:spacing w:after="0"/>
        <w:ind w:left="0"/>
        <w:jc w:val="left"/>
      </w:pPr>
      <w:r>
        <w:rPr>
          <w:b/>
          <w:i w:val="false"/>
          <w:color w:val="000000"/>
        </w:rPr>
        <w:t>Set Your House in Order.</w:t>
      </w:r>
      <w:r>
        <w:rPr>
          <w:b/>
          <w:i w:val="false"/>
          <w:color w:val="000000"/>
        </w:rPr>
        <w:t xml:space="preserve"> - 2014-01-22 08:10</w:t>
      </w:r>
    </w:p>
    <w:p>
      <w:pPr>
        <w:spacing w:after="0"/>
        <w:ind w:left="0"/>
        <w:jc w:val="left"/>
      </w:pPr>
      <w:r>
        <w:br/>
      </w:r>
    </w:p>
    <w:p>
      <w:pPr>
        <w:spacing w:after="0"/>
        <w:ind w:left="0"/>
        <w:jc w:val="both"/>
      </w:pPr>
      <w:r>
        <w:rPr>
          <w:b w:val="false"/>
          <w:i w:val="false"/>
          <w:color w:val="000000"/>
          <w:sz w:val="22"/>
        </w:rPr>
        <w:t>How many times in your life were you pretty sure you were about to die?  Yet you're still here to read this.   But what if the Lord came to warn you that your time was nearly finished here?  What a great kindness.  Who can testify that this has happened to them?  I suspect a few have received such grace from Jesus.  But where are they to ask?
Hezekiah found out that the Lord's words are promise of surety.   "In those days was Hezekiah sick unto death. And Isaiah the prophet the son of Amoz came to him, and said unto him, Thus saith Jehovah, Set thy house in order; for thou shalt die, and not live.
</w:t>
      </w:r>
      <w:r>
        <w:rPr>
          <w:b w:val="false"/>
          <w:i w:val="false"/>
          <w:color w:val="000000"/>
          <w:vertAlign w:val="superscript"/>
        </w:rPr>
        <w:t>2 </w:t>
      </w:r>
      <w:r>
        <w:rPr>
          <w:b w:val="false"/>
          <w:i w:val="false"/>
          <w:color w:val="000000"/>
          <w:sz w:val="22"/>
        </w:rPr>
        <w:t>Then Hezekiah turned his face to the wall, and prayed unto Jehovah. . ."  (Isaiah 38)
What a blessing if we were living until we heard those words.  We would have time to set things right.  But that isn't the case, is it.  Most of the time, death comes unannounced and unwelcome.   What a blessing to encounter the end of this world prepared to enter eternity.  I write this to praise the Lord's kindness.  But I also write this to help others wake to the reality of this temporary place of testing.
 </w:t>
      </w:r>
    </w:p>
    <w:p>
      <w:pPr>
        <w:spacing w:after="0"/>
        <w:ind w:left="0"/>
        <w:jc w:val="left"/>
      </w:pPr>
      <w:r>
        <w:br/>
      </w:r>
      <w:r>
        <w:br/>
      </w:r>
      <w:r>
        <w:rPr>
          <w:b w:val="false"/>
          <w:i w:val="false"/>
          <w:color w:val="000000"/>
          <w:sz w:val="22"/>
        </w:rPr>
        <w:t>
</w:t>
      </w:r>
    </w:p>
    <w:p>
      <w:pPr>
        <w:spacing w:after="0"/>
        <w:ind w:left="0"/>
        <w:jc w:val="left"/>
      </w:pPr>
      <w:r>
        <w:rPr>
          <w:b/>
          <w:i w:val="false"/>
          <w:color w:val="000000"/>
        </w:rPr>
        <w:t>Go Back!</w:t>
      </w:r>
      <w:r>
        <w:rPr>
          <w:b/>
          <w:i w:val="false"/>
          <w:color w:val="000000"/>
        </w:rPr>
        <w:t xml:space="preserve"> - 2014-01-23 15:17</w:t>
      </w:r>
    </w:p>
    <w:p>
      <w:pPr>
        <w:spacing w:after="0"/>
        <w:ind w:left="0"/>
        <w:jc w:val="left"/>
      </w:pPr>
      <w:r>
        <w:br/>
      </w:r>
    </w:p>
    <w:p>
      <w:pPr>
        <w:spacing w:after="0"/>
        <w:ind w:left="0"/>
        <w:jc w:val="both"/>
      </w:pPr>
      <w:r>
        <w:rPr>
          <w:b/>
          <w:i w:val="false"/>
          <w:color w:val="000000"/>
          <w:sz w:val="22"/>
        </w:rPr>
        <w:t>"Do not say, 'Why were the old days better than these?' For it is not wise to ask such questions."</w:t>
      </w:r>
      <w:r>
        <w:rPr>
          <w:b w:val="false"/>
          <w:i w:val="false"/>
          <w:color w:val="000000"/>
          <w:sz w:val="22"/>
        </w:rPr>
        <w:t>  (Ecclesiastes 7:10)  Righteous does not belong to a day.  It remains a timeless present.
The disease of sin has tainted every day of man.  Sickness abounds regardless the advances of technology.  Poverty may be chased into a corner.  But it remains a cancer among us.  And the folly of man's greatest striving radiates a dark light.
The day we pine for is not within our grasp.  Even if it were possible to travel in time we would not find a day that is better than another.  The very moment you have is best.  For in that moment choices abound.  In that moment we encounter possibilities.  Attitude, placement, actions, and hope surround "The Moment" in which we currently live.
Learn to cease complaining.   Strive to accept.  The moment passes and another takes its place.  Good or bad, it is the only moment of time we are blessed to inhabit.  Greed can be defined as a deep desire to contain what is not rightfully ours.  There is no greed in holy righteousness.
</w:t>
      </w:r>
    </w:p>
    <w:p>
      <w:pPr>
        <w:spacing w:after="0"/>
        <w:ind w:left="0"/>
        <w:jc w:val="left"/>
      </w:pPr>
      <w:r>
        <w:br/>
      </w:r>
      <w:r>
        <w:br/>
      </w:r>
      <w:r>
        <w:rPr>
          <w:b w:val="false"/>
          <w:i w:val="false"/>
          <w:color w:val="000000"/>
          <w:sz w:val="22"/>
        </w:rPr>
        <w:t>
</w:t>
      </w:r>
    </w:p>
    <w:p>
      <w:pPr>
        <w:spacing w:after="0"/>
        <w:ind w:left="0"/>
        <w:jc w:val="left"/>
      </w:pPr>
      <w:r>
        <w:rPr>
          <w:b/>
          <w:i w:val="false"/>
          <w:color w:val="000000"/>
        </w:rPr>
        <w:t>The Good Morning News</w:t>
      </w:r>
      <w:r>
        <w:rPr>
          <w:b/>
          <w:i w:val="false"/>
          <w:color w:val="000000"/>
        </w:rPr>
        <w:t xml:space="preserve"> - 2014-01-24 07:00</w:t>
      </w:r>
    </w:p>
    <w:p>
      <w:pPr>
        <w:spacing w:after="0"/>
        <w:ind w:left="0"/>
        <w:jc w:val="left"/>
      </w:pPr>
      <w:r>
        <w:br/>
      </w:r>
    </w:p>
    <w:p>
      <w:pPr>
        <w:spacing w:after="0"/>
        <w:ind w:left="0"/>
        <w:jc w:val="both"/>
      </w:pPr>
      <w:r>
        <w:rPr>
          <w:b w:val="false"/>
          <w:i w:val="false"/>
          <w:color w:val="000000"/>
          <w:sz w:val="22"/>
        </w:rPr>
        <w:t>The chaos of the morning news is no place to seek the Lord of Life.  On the other hand, such chaos might jar a wayward soul into looking up.   If in that looking up, the wayward soul finds salvation, I guess we could give thanks for the absolute horror that is man.
</w:t>
      </w:r>
      <w:r>
        <w:rPr>
          <w:b/>
          <w:i w:val="false"/>
          <w:color w:val="000000"/>
          <w:sz w:val="22"/>
        </w:rPr>
        <w:t xml:space="preserve">". . . </w:t>
      </w:r>
      <w:r>
        <w:rPr>
          <w:b w:val="false"/>
          <w:i w:val="false"/>
          <w:color w:val="000000"/>
          <w:sz w:val="22"/>
        </w:rPr>
        <w:t>the people living in darkness
have seen a great light;
on those living in the land of the shadow of death
a light has dawned.” (Matt 4: 16)
 </w:t>
      </w:r>
    </w:p>
    <w:p>
      <w:pPr>
        <w:spacing w:after="0"/>
        <w:ind w:left="0"/>
        <w:jc w:val="left"/>
      </w:pPr>
      <w:r>
        <w:br/>
      </w:r>
      <w:r>
        <w:br/>
      </w:r>
      <w:r>
        <w:rPr>
          <w:b w:val="false"/>
          <w:i w:val="false"/>
          <w:color w:val="000000"/>
          <w:sz w:val="22"/>
        </w:rPr>
        <w:t>
</w:t>
      </w:r>
    </w:p>
    <w:p>
      <w:pPr>
        <w:spacing w:after="0"/>
        <w:ind w:left="0"/>
        <w:jc w:val="left"/>
      </w:pPr>
      <w:r>
        <w:rPr>
          <w:b/>
          <w:i w:val="false"/>
          <w:color w:val="000000"/>
        </w:rPr>
        <w:t>There is No God</w:t>
      </w:r>
      <w:r>
        <w:rPr>
          <w:b/>
          <w:i w:val="false"/>
          <w:color w:val="000000"/>
        </w:rPr>
        <w:t xml:space="preserve"> - 2014-01-24 07:33</w:t>
      </w:r>
    </w:p>
    <w:p>
      <w:pPr>
        <w:spacing w:after="0"/>
        <w:ind w:left="0"/>
        <w:jc w:val="left"/>
      </w:pPr>
      <w:r>
        <w:br/>
      </w:r>
    </w:p>
    <w:p>
      <w:pPr>
        <w:spacing w:after="0"/>
        <w:ind w:left="0"/>
        <w:jc w:val="both"/>
      </w:pPr>
      <w:r>
        <w:rPr>
          <w:b w:val="false"/>
          <w:i w:val="false"/>
          <w:color w:val="000000"/>
          <w:sz w:val="22"/>
        </w:rPr>
        <w:t>Gossip abounds.  Slander paves the roads of man.  Lies are grease to  financial prosperity.  Power is wielded without tenderness.  And order is kept at the point of a gun.  The way of man appears before us gilded by violence.  Little wonder many support the accusation that there is no God.
What little peace a man might grasp jostles in his hand.  In his clamor to attain, he will grasp at anything above him.  Not caring whose skin he tears, his hands claw to find release.  This is the way of man.
All this he does while he broadcasts that he loves.  But the love of man is  thoroughly conditional.   "I'm a nice guy till ya mess with me."  Then, kind sir, you are no nice guy at all.
God is Love.  In His love He willingly reaches into this chaotic slime of man's "best".  "Come now, and let us reason together, saith the Lord: though your sins be as scarlet, they shall be as white as snow; though they be red like crimson, they shall be as wool." (Isaiah 1:18)  But who will endure His message?
Hundreds and thousands of men (perhaps millions of millions) have shunned His offer.  "His law is too high for us", they complain.  So they turn again to their vicious clamoring.  They do not realize that this law is God's personal law.  He is subject to His own ways.  If the law speaks of mercy, then God is merciful.  If it speaks of righteous behavior, He is righteous.
It is so curious to me that we tend to throw away His law because we realize we can't fulfill it.  All the while we miss the fact that the law of God is perfection and love.
Those who know the Father through the Son, soon realize that this law which condemns us is the very vehicle which saves us.  How I desire to be able to speak plainly into the heart of man.  "God is Love."
</w:t>
      </w:r>
    </w:p>
    <w:p>
      <w:pPr>
        <w:spacing w:after="0"/>
        <w:ind w:left="0"/>
        <w:jc w:val="left"/>
      </w:pPr>
      <w:r>
        <w:br/>
      </w:r>
      <w:r>
        <w:br/>
      </w:r>
      <w:r>
        <w:rPr>
          <w:b w:val="false"/>
          <w:i w:val="false"/>
          <w:color w:val="000000"/>
          <w:sz w:val="22"/>
        </w:rPr>
        <w:t>
</w:t>
      </w:r>
    </w:p>
    <w:p>
      <w:pPr>
        <w:spacing w:after="0"/>
        <w:ind w:left="0"/>
        <w:jc w:val="left"/>
      </w:pPr>
      <w:r>
        <w:rPr>
          <w:b/>
          <w:i w:val="false"/>
          <w:color w:val="000000"/>
        </w:rPr>
        <w:t>Take Heart</w:t>
      </w:r>
      <w:r>
        <w:rPr>
          <w:b/>
          <w:i w:val="false"/>
          <w:color w:val="000000"/>
        </w:rPr>
        <w:t xml:space="preserve"> - 2014-01-24 08:07</w:t>
      </w:r>
    </w:p>
    <w:p>
      <w:pPr>
        <w:spacing w:after="0"/>
        <w:ind w:left="0"/>
        <w:jc w:val="left"/>
      </w:pPr>
      <w:r>
        <w:br/>
      </w:r>
    </w:p>
    <w:p>
      <w:pPr>
        <w:spacing w:after="0"/>
        <w:ind w:left="0"/>
        <w:jc w:val="both"/>
      </w:pPr>
      <w:r>
        <w:drawing>
          <wp:inline distT="0" distB="0" distL="0" distR="0">
            <wp:extent cx="2143125" cy="2857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
                    <a:stretch>
                      <a:fillRect/>
                    </a:stretch>
                  </pic:blipFill>
                  <pic:spPr>
                    <a:xfrm>
                      <a:off x="0" y="0"/>
                      <a:ext cx="2143125" cy="2857500"/>
                    </a:xfrm>
                    <a:prstGeom prst="rect">
                      <a:avLst/>
                    </a:prstGeom>
                  </pic:spPr>
                </pic:pic>
              </a:graphicData>
            </a:graphic>
          </wp:inline>
        </w:drawing>
      </w:r>
      <w:hyperlink r:id="rId8">
        <w:r>
          <w:rPr>
            <w:rStyle w:val="Hyperlink"/>
            <w:b w:val="false"/>
            <w:i w:val="false"/>
            <w:color w:val="0000ff"/>
            <w:sz w:val="22"/>
            <w:u w:val="single"/>
          </w:rPr>
          <w:t> </w:t>
        </w:r>
      </w:hyperlink>
      <w:r>
        <w:rPr>
          <w:b w:val="false"/>
          <w:i w:val="false"/>
          <w:color w:val="000000"/>
          <w:sz w:val="22"/>
        </w:rPr>
        <w:t xml:space="preserve"> </w:t>
      </w:r>
      <w:r>
        <w:drawing>
          <wp:inline distT="0" distB="0" distL="0" distR="0">
            <wp:extent cx="2857500" cy="21431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9"/>
                    <a:stretch>
                      <a:fillRect/>
                    </a:stretch>
                  </pic:blipFill>
                  <pic:spPr>
                    <a:xfrm>
                      <a:off x="0" y="0"/>
                      <a:ext cx="2857500" cy="2143125"/>
                    </a:xfrm>
                    <a:prstGeom prst="rect">
                      <a:avLst/>
                    </a:prstGeom>
                  </pic:spPr>
                </pic:pic>
              </a:graphicData>
            </a:graphic>
          </wp:inline>
        </w:drawing>
      </w:r>
      <w:hyperlink r:id="rId10">
        <w:r>
          <w:rPr>
            <w:rStyle w:val="Hyperlink"/>
            <w:b w:val="false"/>
            <w:i w:val="false"/>
            <w:color w:val="0000ff"/>
            <w:sz w:val="22"/>
            <w:u w:val="single"/>
          </w:rPr>
          <w:t> </w:t>
        </w:r>
      </w:hyperlink>
      <w:r>
        <w:rPr>
          <w:b w:val="false"/>
          <w:i w:val="false"/>
          <w:color w:val="000000"/>
          <w:sz w:val="22"/>
        </w:rPr>
        <w:t>What we experience in any one day is not the sum of God's creation.  Take heart.  What we experience in this fallen world is not the sum of God's creation.
Look to Jesus!  He desires to love us into His Kingdom.  He is love.  Any who have found His tender embrace will testify the same.
</w:t>
      </w:r>
    </w:p>
    <w:p>
      <w:pPr>
        <w:spacing w:after="0"/>
        <w:ind w:left="0"/>
        <w:jc w:val="left"/>
      </w:pPr>
      <w:r>
        <w:br/>
      </w:r>
      <w:r>
        <w:br/>
      </w:r>
      <w:r>
        <w:rPr>
          <w:b w:val="false"/>
          <w:i w:val="false"/>
          <w:color w:val="000000"/>
          <w:sz w:val="22"/>
        </w:rPr>
        <w:t>
</w:t>
      </w:r>
    </w:p>
    <w:p>
      <w:pPr>
        <w:spacing w:after="0"/>
        <w:ind w:left="0"/>
        <w:jc w:val="left"/>
      </w:pPr>
      <w:r>
        <w:rPr>
          <w:b/>
          <w:i w:val="false"/>
          <w:color w:val="000000"/>
        </w:rPr>
        <w:t>Appropriate, Not Interpretive.</w:t>
      </w:r>
      <w:r>
        <w:rPr>
          <w:b/>
          <w:i w:val="false"/>
          <w:color w:val="000000"/>
        </w:rPr>
        <w:t xml:space="preserve"> - 2014-01-24 09:46</w:t>
      </w:r>
    </w:p>
    <w:p>
      <w:pPr>
        <w:spacing w:after="0"/>
        <w:ind w:left="0"/>
        <w:jc w:val="left"/>
      </w:pPr>
      <w:r>
        <w:br/>
      </w:r>
    </w:p>
    <w:p>
      <w:pPr>
        <w:spacing w:after="0"/>
        <w:ind w:left="0"/>
        <w:jc w:val="both"/>
      </w:pPr>
      <w:r>
        <w:rPr>
          <w:b w:val="false"/>
          <w:i w:val="false"/>
          <w:color w:val="000000"/>
          <w:sz w:val="22"/>
        </w:rPr>
        <w:t>We spend a whole lot of time encouraging Christians to act, live, and worship as Christians.  And it is appropriate to do so.
It is also appropriate to hear such encouraging and strive to do it.  Ignorance of the Christian life  is not bliss.  It is ignorance of wicked behavior that becomes a blessing.
Learn to love God.  He is love.  As you learn of Him you will find yourself becoming like Him.  Refrain from the folly of "interpretive religion".  Such things are merely a mimicking of what is a true relationship with the Lord.  Strive to develop your own relationship with the Living God.  Read, pray, act out what you learn, then read, pray and act again; all the while listening to what is pure and good.  Bottom line:  If you call yourself a Christian, do the things that Christians do.
</w:t>
      </w:r>
    </w:p>
    <w:p>
      <w:pPr>
        <w:spacing w:after="0"/>
        <w:ind w:left="0"/>
        <w:jc w:val="left"/>
      </w:pPr>
      <w:r>
        <w:br/>
      </w:r>
      <w:r>
        <w:br/>
      </w:r>
      <w:r>
        <w:rPr>
          <w:b w:val="false"/>
          <w:i w:val="false"/>
          <w:color w:val="000000"/>
          <w:sz w:val="22"/>
        </w:rPr>
        <w:t>
</w:t>
      </w:r>
    </w:p>
    <w:p>
      <w:pPr>
        <w:spacing w:after="0"/>
        <w:ind w:left="0"/>
        <w:jc w:val="left"/>
      </w:pPr>
      <w:r>
        <w:rPr>
          <w:b/>
          <w:i w:val="false"/>
          <w:color w:val="000000"/>
        </w:rPr>
        <w:t>Lord!</w:t>
      </w:r>
      <w:r>
        <w:rPr>
          <w:b/>
          <w:i w:val="false"/>
          <w:color w:val="000000"/>
        </w:rPr>
        <w:t xml:space="preserve"> - 2014-01-24 11:59</w:t>
      </w:r>
    </w:p>
    <w:p>
      <w:pPr>
        <w:spacing w:after="0"/>
        <w:ind w:left="0"/>
        <w:jc w:val="left"/>
      </w:pPr>
      <w:r>
        <w:br/>
      </w:r>
    </w:p>
    <w:p>
      <w:pPr>
        <w:spacing w:after="0"/>
        <w:ind w:left="0"/>
        <w:jc w:val="both"/>
      </w:pPr>
      <w:r>
        <w:rPr>
          <w:b w:val="false"/>
          <w:i w:val="false"/>
          <w:color w:val="000000"/>
          <w:sz w:val="22"/>
        </w:rPr>
        <w:t>The astounding power of Christ.  He who can hold up the universe with one hand.  He who alone can fulfill the entire law of God.  He who is willing to weep with those who weep.  Yet he is humble in heart.
The astounding power of Christ Jesus!  Though the full measure of him is unspeakable.  He has determined to share his holy and perfect work with We who are sinners.
Lord Jesus, you are beautiful by every possible definition.  Surely you will receive praise forever.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Urgency renewed</w:t>
      </w:r>
      <w:r>
        <w:rPr>
          <w:b/>
          <w:i w:val="false"/>
          <w:color w:val="000000"/>
        </w:rPr>
        <w:t xml:space="preserve"> - 2014-01-24 20:03</w:t>
      </w:r>
    </w:p>
    <w:p>
      <w:pPr>
        <w:spacing w:after="0"/>
        <w:ind w:left="0"/>
        <w:jc w:val="left"/>
      </w:pPr>
      <w:r>
        <w:br/>
      </w:r>
    </w:p>
    <w:p>
      <w:pPr>
        <w:spacing w:after="0"/>
        <w:ind w:left="0"/>
        <w:jc w:val="both"/>
      </w:pPr>
      <w:r>
        <w:rPr>
          <w:b w:val="false"/>
          <w:i w:val="false"/>
          <w:color w:val="000000"/>
          <w:sz w:val="22"/>
        </w:rPr>
        <w:t>A startling understanding has lit up my mind.  I ask you Lord, that it will not leave.  It is impossible that I am the first man to rest upon this thought.  But I do not recall reading it before.
Creation as we know it is not the first of God's works.  Countless ages preceded us.  What was created, it is not possible to know.  But the only ones of us who will walk among these creations of God are those who have washed their robes in the blood of the Lamb.
We arrive, in the timeline of God, at the moment when he is purging the ranks Eternity forever.  Therefore it is not wise to think that God will allow any rebellion  to gain eternal life.
By this understanding my soul is sparked to strive toward holiness all the more. I pray it has the same effect on those who read this.
By His Grace.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Dementia from isolation</w:t>
      </w:r>
      <w:r>
        <w:rPr>
          <w:b/>
          <w:i w:val="false"/>
          <w:color w:val="000000"/>
        </w:rPr>
        <w:t xml:space="preserve"> - 2014-01-25 09:16</w:t>
      </w:r>
    </w:p>
    <w:p>
      <w:pPr>
        <w:spacing w:after="0"/>
        <w:ind w:left="0"/>
        <w:jc w:val="left"/>
      </w:pPr>
      <w:r>
        <w:br/>
      </w:r>
    </w:p>
    <w:p>
      <w:pPr>
        <w:spacing w:after="0"/>
        <w:ind w:left="0"/>
        <w:jc w:val="both"/>
      </w:pPr>
      <w:r>
        <w:rPr>
          <w:b w:val="false"/>
          <w:i w:val="false"/>
          <w:color w:val="000000"/>
          <w:sz w:val="22"/>
        </w:rPr>
        <w:t>God is the eternal measure of sanity.  As long as we are near to him and listen we wrestle free of our fleshly dementia.
But what happens to a man if he never turns to the sanity of God?  Simply read the news today.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same message</w:t>
      </w:r>
      <w:r>
        <w:rPr>
          <w:b/>
          <w:i w:val="false"/>
          <w:color w:val="000000"/>
        </w:rPr>
        <w:t xml:space="preserve"> - 2014-01-25 09:46</w:t>
      </w:r>
    </w:p>
    <w:p>
      <w:pPr>
        <w:spacing w:after="0"/>
        <w:ind w:left="0"/>
        <w:jc w:val="left"/>
      </w:pPr>
      <w:r>
        <w:br/>
      </w:r>
    </w:p>
    <w:p>
      <w:pPr>
        <w:spacing w:after="0"/>
        <w:ind w:left="0"/>
        <w:jc w:val="both"/>
      </w:pPr>
      <w:r>
        <w:rPr>
          <w:b w:val="false"/>
          <w:i w:val="false"/>
          <w:color w:val="000000"/>
          <w:sz w:val="22"/>
        </w:rPr>
        <w:t>When the last day of this creation appears there will never be another.  We have been warned from the beginning that this is the case.
It is an old message according to man's calendar.   And through the years, even to today, it is a joke to most.  Didn't the Lord warn us that's such would be the case in the last day?
I am not ashamed to write this.  Because this message is more sure than all the verbage man has ever spoken between themselves.  Regardless the reaction of people who read this, God will move.  And everyone will be sealed as they are at that moment.
Some may say to me, "I can't stand the stress of that message.  Please don't write it anymore."   The message remains.  And I am happy to be considered a fool for writing it.
If you spend more time receiving God's salvation, this message begins to hold joyful promise.  God's people are busy watching the sky anticipating that last day.  All the while, the world is busy avoiding that message.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Being real</w:t>
      </w:r>
      <w:r>
        <w:rPr>
          <w:b/>
          <w:i w:val="false"/>
          <w:color w:val="000000"/>
        </w:rPr>
        <w:t xml:space="preserve"> - 2014-01-26 10:22</w:t>
      </w:r>
    </w:p>
    <w:p>
      <w:pPr>
        <w:spacing w:after="0"/>
        <w:ind w:left="0"/>
        <w:jc w:val="left"/>
      </w:pPr>
      <w:r>
        <w:br/>
      </w:r>
    </w:p>
    <w:p>
      <w:pPr>
        <w:spacing w:after="0"/>
        <w:ind w:left="0"/>
        <w:jc w:val="both"/>
      </w:pPr>
      <w:r>
        <w:rPr>
          <w:b w:val="false"/>
          <w:i w:val="false"/>
          <w:color w:val="000000"/>
          <w:sz w:val="22"/>
        </w:rPr>
        <w:t>When the Lord tells us not to worry or be anxious, he is not telling us to live as dead fish.  Our body has adrenaline for a reason.  There is nothing sinful about the quickening of a mind.  And the protection of our skin is often necessary to perform the tasks we are asked to do.
But adrenaline has a temporary use.  It is not wise to tap into it continually.  Rest and sleep are also functions of our body.
To push our minds to the very edge of sanity is not wise either.  Functionality and creativity are stifled when we work too hard.
Protect your body as is necessary.  But let us remember to leave room for faith.
Above all trust the Lord.  Live your life with joy.  He has promised to take care of you.  And we believe he cannot lie.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Class Time</w:t>
      </w:r>
      <w:r>
        <w:rPr>
          <w:b/>
          <w:i w:val="false"/>
          <w:color w:val="000000"/>
        </w:rPr>
        <w:t xml:space="preserve"> - 2014-01-26 14:53</w:t>
      </w:r>
    </w:p>
    <w:p>
      <w:pPr>
        <w:spacing w:after="0"/>
        <w:ind w:left="0"/>
        <w:jc w:val="left"/>
      </w:pPr>
      <w:r>
        <w:br/>
      </w:r>
    </w:p>
    <w:p>
      <w:pPr>
        <w:spacing w:after="0"/>
        <w:ind w:left="0"/>
        <w:jc w:val="both"/>
      </w:pPr>
      <w:r>
        <w:rPr>
          <w:b w:val="false"/>
          <w:i w:val="false"/>
          <w:color w:val="000000"/>
          <w:sz w:val="22"/>
        </w:rPr>
        <w:t>If a man, who is 30 years old, has spent every Sunday of his life in a church, he has logged over 3,100 hours of training.  What skills is there among men that requires that much training before a man is allowed to do his work?  Yet there are many who have logged far more time and still do not apply themselves to the work of saving souls.
I do not say this to condemn.  It is not my place to judge.  I am just amazed, for I had never thought of it in those terms before.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Amazed</w:t>
      </w:r>
      <w:r>
        <w:rPr>
          <w:b/>
          <w:i w:val="false"/>
          <w:color w:val="000000"/>
        </w:rPr>
        <w:t xml:space="preserve"> - 2014-01-27 17:03</w:t>
      </w:r>
    </w:p>
    <w:p>
      <w:pPr>
        <w:spacing w:after="0"/>
        <w:ind w:left="0"/>
        <w:jc w:val="left"/>
      </w:pPr>
      <w:r>
        <w:br/>
      </w:r>
    </w:p>
    <w:p>
      <w:pPr>
        <w:spacing w:after="0"/>
        <w:ind w:left="0"/>
        <w:jc w:val="both"/>
      </w:pPr>
      <w:r>
        <w:rPr>
          <w:b w:val="false"/>
          <w:i w:val="false"/>
          <w:color w:val="000000"/>
          <w:sz w:val="22"/>
        </w:rPr>
        <w:t>To those Christians who are not enthralled at the salvation in Christ Jesus:
If you do not find yourself amazed at your place before the Father in Heaven because of the work of Christ Jesus, you either are not aware of the full story behind Christianity or you are not aware of your own sinful past.  Even 30 years has not diminished the wonder within me at the following verse: 9 "The true light that gives light to everyone was coming into the world.  10 He was in the world, and though the world was made through him, the world did not recognize him.  11 He came to that which was his own, but his own did not receive him.  12 Yet to all who did receive him, to those who believed in his name, he gave the right to become children of God—  13 children born not of natural descent, nor of human decision or a husband’s will, but born of God." (John 1)
</w:t>
      </w:r>
    </w:p>
    <w:p>
      <w:pPr>
        <w:spacing w:after="0"/>
        <w:ind w:left="0"/>
        <w:jc w:val="left"/>
      </w:pPr>
      <w:r>
        <w:br/>
      </w:r>
      <w:r>
        <w:br/>
      </w:r>
      <w:r>
        <w:rPr>
          <w:b w:val="false"/>
          <w:i w:val="false"/>
          <w:color w:val="000000"/>
          <w:sz w:val="22"/>
        </w:rPr>
        <w:t>
</w:t>
      </w:r>
    </w:p>
    <w:p>
      <w:pPr>
        <w:spacing w:after="0"/>
        <w:ind w:left="0"/>
        <w:jc w:val="left"/>
      </w:pPr>
      <w:r>
        <w:rPr>
          <w:b/>
          <w:i w:val="false"/>
          <w:color w:val="000000"/>
        </w:rPr>
        <w:t>oops</w:t>
      </w:r>
      <w:r>
        <w:rPr>
          <w:b/>
          <w:i w:val="false"/>
          <w:color w:val="000000"/>
        </w:rPr>
        <w:t xml:space="preserve"> - 2014-01-28 07:34</w:t>
      </w:r>
    </w:p>
    <w:p>
      <w:pPr>
        <w:spacing w:after="0"/>
        <w:ind w:left="0"/>
        <w:jc w:val="left"/>
      </w:pPr>
      <w:r>
        <w:br/>
      </w:r>
    </w:p>
    <w:p>
      <w:pPr>
        <w:spacing w:after="0"/>
        <w:ind w:left="0"/>
        <w:jc w:val="both"/>
      </w:pPr>
      <w:r>
        <w:rPr>
          <w:b/>
          <w:i/>
          <w:color w:val="000000"/>
          <w:sz w:val="22"/>
        </w:rPr>
        <w:t>"Pope John Paul II's blood stolen from church in Italy." </w:t>
      </w:r>
      <w:r>
        <w:rPr>
          <w:b/>
          <w:i w:val="false"/>
          <w:color w:val="000000"/>
          <w:sz w:val="22"/>
        </w:rPr>
        <w:t xml:space="preserve"> </w:t>
      </w:r>
      <w:r>
        <w:rPr>
          <w:b w:val="false"/>
          <w:i w:val="false"/>
          <w:color w:val="000000"/>
          <w:sz w:val="22"/>
        </w:rPr>
        <w:t>So the title of the article says.  And there is another article which describes this theft as satanic in nature.  The incident made me chuckle.  I wonder, "How can satan steal from satan?  They just moved it from one place in his house to another."
</w:t>
      </w:r>
    </w:p>
    <w:p>
      <w:pPr>
        <w:spacing w:after="0"/>
        <w:ind w:left="0"/>
        <w:jc w:val="left"/>
      </w:pPr>
      <w:r>
        <w:br/>
      </w:r>
      <w:r>
        <w:br/>
      </w:r>
      <w:r>
        <w:rPr>
          <w:b w:val="false"/>
          <w:i w:val="false"/>
          <w:color w:val="000000"/>
          <w:sz w:val="22"/>
        </w:rPr>
        <w:t>
</w:t>
      </w:r>
    </w:p>
    <w:p>
      <w:pPr>
        <w:spacing w:after="0"/>
        <w:ind w:left="0"/>
        <w:jc w:val="left"/>
      </w:pPr>
      <w:r>
        <w:rPr>
          <w:b/>
          <w:i w:val="false"/>
          <w:color w:val="000000"/>
        </w:rPr>
        <w:t>The Moment of Change</w:t>
      </w:r>
      <w:r>
        <w:rPr>
          <w:b/>
          <w:i w:val="false"/>
          <w:color w:val="000000"/>
        </w:rPr>
        <w:t xml:space="preserve"> - 2014-01-28 07:59</w:t>
      </w:r>
    </w:p>
    <w:p>
      <w:pPr>
        <w:spacing w:after="0"/>
        <w:ind w:left="0"/>
        <w:jc w:val="left"/>
      </w:pPr>
      <w:r>
        <w:br/>
      </w:r>
    </w:p>
    <w:p>
      <w:pPr>
        <w:spacing w:after="0"/>
        <w:ind w:left="0"/>
        <w:jc w:val="both"/>
      </w:pPr>
      <w:r>
        <w:rPr>
          <w:b w:val="false"/>
          <w:i w:val="false"/>
          <w:color w:val="000000"/>
          <w:sz w:val="22"/>
        </w:rPr>
        <w:t>There are varying degrees of criminals.  But they are all criminals.  There are varying degrees of business success.  But they are all business people.  There are varying degrees of lies.  But they are all lies.
There is a place where the night becomes the day.  There is a place where health becomes sickness.  There is a place where learning becomes doing.  Who can accurately determine those exact places?
Even the nature of things teaches us such things exist.  But if a man would work in the day he looks toward that moment when work can be done.  We tend to notice our sickness long after that moment between health and sickness has passed.  And who can say, "The moment has appeared!  I now understand enough to be able to do."
How many have put their trust on that pivotal moment?  That moment when we are once captive to sin and given our release to serve the Lord comes.  The wise move far past that moment into a much richer ground.  Sadly, many reach that moment like a ground hog might pop his head above ground a moment and go back to his digging.  It's so much better to reach that moment and push away from our old ways.  If we have entered "The Way", why don't we keep that striving going so we can make a serious distance?
It's not those who know about the Lord Jesus who will be saved.  Even the demons know about Him.  It's those who obey what they learn who are being saved.
</w:t>
      </w:r>
    </w:p>
    <w:p>
      <w:pPr>
        <w:spacing w:after="0"/>
        <w:ind w:left="0"/>
        <w:jc w:val="left"/>
      </w:pPr>
      <w:r>
        <w:br/>
      </w:r>
      <w:r>
        <w:br/>
      </w:r>
      <w:r>
        <w:rPr>
          <w:b w:val="false"/>
          <w:i w:val="false"/>
          <w:color w:val="000000"/>
          <w:sz w:val="22"/>
        </w:rPr>
        <w:t>
</w:t>
      </w:r>
    </w:p>
    <w:p>
      <w:pPr>
        <w:spacing w:after="0"/>
        <w:ind w:left="0"/>
        <w:jc w:val="left"/>
      </w:pPr>
      <w:r>
        <w:rPr>
          <w:b/>
          <w:i w:val="false"/>
          <w:color w:val="000000"/>
        </w:rPr>
        <w:t>Walk in the middle</w:t>
      </w:r>
      <w:r>
        <w:rPr>
          <w:b/>
          <w:i w:val="false"/>
          <w:color w:val="000000"/>
        </w:rPr>
        <w:t xml:space="preserve"> - 2014-01-29 12:34</w:t>
      </w:r>
    </w:p>
    <w:p>
      <w:pPr>
        <w:spacing w:after="0"/>
        <w:ind w:left="0"/>
        <w:jc w:val="left"/>
      </w:pPr>
      <w:r>
        <w:br/>
      </w:r>
    </w:p>
    <w:p>
      <w:pPr>
        <w:spacing w:after="0"/>
        <w:ind w:left="0"/>
        <w:jc w:val="both"/>
      </w:pPr>
      <w:r>
        <w:rPr>
          <w:b w:val="false"/>
          <w:i w:val="false"/>
          <w:color w:val="000000"/>
          <w:sz w:val="22"/>
        </w:rPr>
        <w:t>When I was young I use to like to walk on the curb of the road.  It was fun to test my agility.  That is simply not a wise behavior along the way of Christ.  If you play along the edges you will stumble.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Peace in War</w:t>
      </w:r>
      <w:r>
        <w:rPr>
          <w:b/>
          <w:i w:val="false"/>
          <w:color w:val="000000"/>
        </w:rPr>
        <w:t xml:space="preserve"> - 2014-01-30 06:48</w:t>
      </w:r>
    </w:p>
    <w:p>
      <w:pPr>
        <w:spacing w:after="0"/>
        <w:ind w:left="0"/>
        <w:jc w:val="left"/>
      </w:pPr>
      <w:r>
        <w:br/>
      </w:r>
    </w:p>
    <w:p>
      <w:pPr>
        <w:spacing w:after="0"/>
        <w:ind w:left="0"/>
        <w:jc w:val="both"/>
      </w:pPr>
      <w:r>
        <w:rPr>
          <w:b w:val="false"/>
          <w:i w:val="false"/>
          <w:color w:val="000000"/>
          <w:sz w:val="22"/>
        </w:rPr>
        <w:t>It is given to man to warn of falsehood, within the confines of the Gospel.  Billions are led astray by the lies we are born among.  How is it that we expect peace among men?  I have searched (as have others) for that place of peace among men.  I have not found it.  As we adopt the teachings of our Lord Jesus, we come to a place of peace.  But trouble among men are bound to fly up.  For this reason we are called to shed light on falsehood while we promote the truth.  Some arguments are bound to come.  But so is peace, even in the midst of disagreements.  I take no pride in this battle.  But I do not shy away from it either.  If this stance is wrong, then there is Grace.  "33 “I have told you these things, so that in me you may have peace. In this world you will have trouble. But take heart! I have overcome the world.”  (John 16)  Please do not take offence at those who defend the truth for the sake of the Lord's glory and the weak who are constantly led astray.  For in this discomfort you diminish the work done.  If you must have the promised peace in this world, you will be forced to withdraw from man all together.
</w:t>
      </w:r>
    </w:p>
    <w:p>
      <w:pPr>
        <w:spacing w:after="0"/>
        <w:ind w:left="0"/>
        <w:jc w:val="left"/>
      </w:pPr>
      <w:r>
        <w:br/>
      </w:r>
      <w:r>
        <w:br/>
      </w:r>
      <w:r>
        <w:rPr>
          <w:b w:val="false"/>
          <w:i w:val="false"/>
          <w:color w:val="000000"/>
          <w:sz w:val="22"/>
        </w:rPr>
        <w:t>
</w:t>
      </w:r>
    </w:p>
    <w:p>
      <w:pPr>
        <w:spacing w:after="0"/>
        <w:ind w:left="0"/>
        <w:jc w:val="left"/>
      </w:pPr>
      <w:r>
        <w:rPr>
          <w:b/>
          <w:i w:val="false"/>
          <w:color w:val="000000"/>
        </w:rPr>
        <w:t>Grace and Peace</w:t>
      </w:r>
      <w:r>
        <w:rPr>
          <w:b/>
          <w:i w:val="false"/>
          <w:color w:val="000000"/>
        </w:rPr>
        <w:t xml:space="preserve"> - 2014-01-30 06:57</w:t>
      </w:r>
    </w:p>
    <w:p>
      <w:pPr>
        <w:spacing w:after="0"/>
        <w:ind w:left="0"/>
        <w:jc w:val="left"/>
      </w:pPr>
      <w:r>
        <w:br/>
      </w:r>
    </w:p>
    <w:p>
      <w:pPr>
        <w:spacing w:after="0"/>
        <w:ind w:left="0"/>
        <w:jc w:val="both"/>
      </w:pPr>
      <w:r>
        <w:rPr>
          <w:b w:val="false"/>
          <w:i w:val="false"/>
          <w:color w:val="000000"/>
          <w:sz w:val="22"/>
        </w:rPr>
        <w:t>Christians are a curious lot.  Because we sense the Lord within us we expect to find Him in our brothers.  But what we expect is often too much.  For the Lord's truth does inhabit the soul of all His people.  But we see the manifestation appear from them filtered by both their own weakness and ours.  For this reason many fall away from the body of their brothers.  Though they rid themselves of the manifestations of others, they carry that disease in themselves.  As soon as they are approached for an answer, their own filters are put to use.
If you want truth then you must approach the Lord of Life yourself.  Only from Him will you get the pure nature of Glory.  We speak of these things every time the Gospel is resting on our lips.  But who hears with wisdom?  There are those who are strong, faithful, and less cluttered by sin.  But there are also those who are weighed down by their weakness to the point of deafness.  All variations of faith and truth exist within man, at any one moment in the history of this world.  But it is wise to remember: not every one or every time we encounter will bring us a "faith filled Christian".
Take care what reaction you exhibit as this truth comes home to roost.  Why do damage to what you don't understand?  Doesn't Grace live in every one of God's people?  Isn't wisdom given without judgment?  And aren't we encouraged to seek both, that we might become full of each?
</w:t>
      </w:r>
    </w:p>
    <w:p>
      <w:pPr>
        <w:spacing w:after="0"/>
        <w:ind w:left="0"/>
        <w:jc w:val="left"/>
      </w:pPr>
      <w:r>
        <w:br/>
      </w:r>
      <w:r>
        <w:br/>
      </w:r>
      <w:r>
        <w:rPr>
          <w:b w:val="false"/>
          <w:i w:val="false"/>
          <w:color w:val="000000"/>
          <w:sz w:val="22"/>
        </w:rPr>
        <w:t>
</w:t>
      </w:r>
    </w:p>
    <w:p>
      <w:pPr>
        <w:spacing w:after="0"/>
        <w:ind w:left="0"/>
        <w:jc w:val="left"/>
      </w:pPr>
      <w:r>
        <w:rPr>
          <w:b/>
          <w:i w:val="false"/>
          <w:color w:val="000000"/>
        </w:rPr>
        <w:t>Within</w:t>
      </w:r>
      <w:r>
        <w:rPr>
          <w:b/>
          <w:i w:val="false"/>
          <w:color w:val="000000"/>
        </w:rPr>
        <w:t xml:space="preserve"> - 2014-01-30 07:04</w:t>
      </w:r>
    </w:p>
    <w:p>
      <w:pPr>
        <w:spacing w:after="0"/>
        <w:ind w:left="0"/>
        <w:jc w:val="left"/>
      </w:pPr>
      <w:r>
        <w:br/>
      </w:r>
    </w:p>
    <w:p>
      <w:pPr>
        <w:spacing w:after="0"/>
        <w:ind w:left="0"/>
        <w:jc w:val="both"/>
      </w:pPr>
      <w:r>
        <w:rPr>
          <w:b w:val="false"/>
          <w:i w:val="false"/>
          <w:color w:val="000000"/>
          <w:sz w:val="22"/>
        </w:rPr>
        <w:t>I insist on living within the confines of truth, as much as weakness within me will allow.  Yet I readily confess that weakness does inhabit the confines of my flesh.
May the Lord have mercy on all who call out to Him for salvation.  Without Grace, where is any man?
</w:t>
      </w:r>
    </w:p>
    <w:p>
      <w:pPr>
        <w:spacing w:after="0"/>
        <w:ind w:left="0"/>
        <w:jc w:val="left"/>
      </w:pPr>
      <w:r>
        <w:br/>
      </w:r>
      <w:r>
        <w:br/>
      </w:r>
      <w:r>
        <w:rPr>
          <w:b w:val="false"/>
          <w:i w:val="false"/>
          <w:color w:val="000000"/>
          <w:sz w:val="22"/>
        </w:rPr>
        <w:t>
</w:t>
      </w:r>
    </w:p>
    <w:p>
      <w:pPr>
        <w:spacing w:after="0"/>
        <w:ind w:left="0"/>
        <w:jc w:val="left"/>
      </w:pPr>
      <w:r>
        <w:rPr>
          <w:b/>
          <w:i w:val="false"/>
          <w:color w:val="000000"/>
        </w:rPr>
        <w:t>Is My Can Willing?</w:t>
      </w:r>
      <w:r>
        <w:rPr>
          <w:b/>
          <w:i w:val="false"/>
          <w:color w:val="000000"/>
        </w:rPr>
        <w:t xml:space="preserve"> - 2014-01-30 07:11</w:t>
      </w:r>
    </w:p>
    <w:p>
      <w:pPr>
        <w:spacing w:after="0"/>
        <w:ind w:left="0"/>
        <w:jc w:val="left"/>
      </w:pPr>
      <w:r>
        <w:br/>
      </w:r>
    </w:p>
    <w:p>
      <w:pPr>
        <w:spacing w:after="0"/>
        <w:ind w:left="0"/>
        <w:jc w:val="both"/>
      </w:pPr>
      <w:r>
        <w:rPr>
          <w:b w:val="false"/>
          <w:i w:val="false"/>
          <w:color w:val="000000"/>
          <w:sz w:val="22"/>
        </w:rPr>
        <w:t>Lord, I am pleased to serve You as much as I can.  But my "can" is limited by what I am willing to do.  In that there is embarrassment.  You have understood this from the beginning.  For You know what lay within the heart of a man.  I ask for wisdom to understand Grace.
</w:t>
      </w:r>
    </w:p>
    <w:p>
      <w:pPr>
        <w:spacing w:after="0"/>
        <w:ind w:left="0"/>
        <w:jc w:val="left"/>
      </w:pPr>
      <w:r>
        <w:br/>
      </w:r>
      <w:r>
        <w:br/>
      </w:r>
      <w:r>
        <w:rPr>
          <w:b w:val="false"/>
          <w:i w:val="false"/>
          <w:color w:val="000000"/>
          <w:sz w:val="22"/>
        </w:rPr>
        <w:t>
</w:t>
      </w:r>
    </w:p>
    <w:p>
      <w:pPr>
        <w:spacing w:after="0"/>
        <w:ind w:left="0"/>
        <w:jc w:val="left"/>
      </w:pPr>
      <w:r>
        <w:rPr>
          <w:b/>
          <w:i w:val="false"/>
          <w:color w:val="000000"/>
        </w:rPr>
        <w:t>Constraints Enslave</w:t>
      </w:r>
      <w:r>
        <w:rPr>
          <w:b/>
          <w:i w:val="false"/>
          <w:color w:val="000000"/>
        </w:rPr>
        <w:t xml:space="preserve"> - 2014-01-30 08:16</w:t>
      </w:r>
    </w:p>
    <w:p>
      <w:pPr>
        <w:spacing w:after="0"/>
        <w:ind w:left="0"/>
        <w:jc w:val="left"/>
      </w:pPr>
      <w:r>
        <w:br/>
      </w:r>
    </w:p>
    <w:p>
      <w:pPr>
        <w:spacing w:after="0"/>
        <w:ind w:left="0"/>
        <w:jc w:val="both"/>
      </w:pPr>
      <w:r>
        <w:rPr>
          <w:b w:val="false"/>
          <w:i w:val="false"/>
          <w:color w:val="000000"/>
          <w:sz w:val="22"/>
        </w:rPr>
        <w:t>From our freedom in Christ we are able to speak more freely of the Gospel than those who are constrained by rules of religion.  This was so for the Lord, as he lashed out at the money changers in the temple.  It is so for all who seek the freedom Jesus offers.
Setting apart from the established folly of man means we will not be allowed certain fellowship.  Our hearts will not allow such fellowship without encountering loss, for the Spirit will convict as truth demands.  But the freedom we are given in this purposeful isolation is more precious than all possible friendships of man.  We are promised friendship with the Lord of Peace.  And a knowledge of eternity quickly follows behind.
Let men desire what they will.  They develop their religions by the senses and reason of man.  But the Lord sets us free, by degree, from the necessity of obedience to their regulation.  As the Lord is free from the constrains of fleshly rule, so we are being called to come apart.  Therefore, let His wisdom come home.  Let His power in Grace find a place to eat and sleep in our house.  As often as we entertain the Christ as Lord, we learn to be free.  Likewise, as we succumb to the rule of man, we learn to become enslaved.
If this post is not clear, I apologize.  It is not meant to be a hidden line of thought.  Ask and I will strive to explain.  What I have said here is useful to all who would be free from the constraints of this world.
</w:t>
      </w:r>
    </w:p>
    <w:p>
      <w:pPr>
        <w:spacing w:after="0"/>
        <w:ind w:left="0"/>
        <w:jc w:val="left"/>
      </w:pPr>
      <w:r>
        <w:br/>
      </w:r>
      <w:r>
        <w:br/>
      </w:r>
      <w:r>
        <w:rPr>
          <w:b w:val="false"/>
          <w:i w:val="false"/>
          <w:color w:val="000000"/>
          <w:sz w:val="22"/>
        </w:rPr>
        <w:t>
</w:t>
      </w:r>
    </w:p>
    <w:p>
      <w:pPr>
        <w:spacing w:after="0"/>
        <w:ind w:left="0"/>
        <w:jc w:val="left"/>
      </w:pPr>
      <w:r>
        <w:rPr>
          <w:b/>
          <w:i w:val="false"/>
          <w:color w:val="000000"/>
        </w:rPr>
        <w:t>A World Void of "Enemy"</w:t>
      </w:r>
      <w:r>
        <w:rPr>
          <w:b/>
          <w:i w:val="false"/>
          <w:color w:val="000000"/>
        </w:rPr>
        <w:t xml:space="preserve"> - 2014-01-30 08:29</w:t>
      </w:r>
    </w:p>
    <w:p>
      <w:pPr>
        <w:spacing w:after="0"/>
        <w:ind w:left="0"/>
        <w:jc w:val="left"/>
      </w:pPr>
      <w:r>
        <w:br/>
      </w:r>
    </w:p>
    <w:p>
      <w:pPr>
        <w:spacing w:after="0"/>
        <w:ind w:left="0"/>
        <w:jc w:val="both"/>
      </w:pPr>
      <w:r>
        <w:rPr>
          <w:b w:val="false"/>
          <w:i w:val="false"/>
          <w:color w:val="000000"/>
          <w:sz w:val="22"/>
        </w:rPr>
        <w:t>Because the Lord lives forever and has dominion over all things, He is humble, gracious, meek, and abounding in mercy.  By the demands of Righteous Eternity, He must remain the perfect Law.  But today mercy is extended to man.
Satan has taken advantage of the Lord's Lovely character.  Now that one pays the price for his presumption.  And, in the end, he will be destroyed.  There is no eternal use for those who despise the Love of God.
This goes out as a message of hope to the troubled among us.  Any who desire His Love are encouraged to approach that mercy might cover their ignorant ways.  But it also goes out as a warning to all who would use what is given to them freely without even the simplest word of thanks.  He does not relent His tender care over the enemies of love.  He continues to give without regard to honor.  But the day will come when even the word enemy will no longer exist.
Be wise and consider.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Productivity</w:t>
      </w:r>
      <w:r>
        <w:rPr>
          <w:b/>
          <w:i w:val="false"/>
          <w:color w:val="000000"/>
        </w:rPr>
        <w:t xml:space="preserve"> - 2014-01-30 09:01</w:t>
      </w:r>
    </w:p>
    <w:p>
      <w:pPr>
        <w:spacing w:after="0"/>
        <w:ind w:left="0"/>
        <w:jc w:val="left"/>
      </w:pPr>
      <w:r>
        <w:br/>
      </w:r>
    </w:p>
    <w:p>
      <w:pPr>
        <w:spacing w:after="0"/>
        <w:ind w:left="0"/>
        <w:jc w:val="both"/>
      </w:pPr>
      <w:r>
        <w:rPr>
          <w:b w:val="false"/>
          <w:i w:val="false"/>
          <w:color w:val="000000"/>
          <w:sz w:val="22"/>
        </w:rPr>
        <w:t>Even if what I write was consistently true, if it does not find a home with a sinner I have written for nothing.  Grace is extended to me.  The Lord is glorified by the things written here.   I am nothing if He is not glorified by His servant.  Yet I yearn to know that this service is constructive.  He holds His own reward in His Holy hand.  The fruit of this place is within His promise.
Selfish desire for encouragement is upon these words.  But anyone who will apply their pen to the Gospel will encounter a desire to know their value.  Help me, Lord, to continue despite this folly.  Bless these words with strength when they find another in the same state of mind.  You are sufficient in Your Grace.
</w:t>
      </w:r>
    </w:p>
    <w:p>
      <w:pPr>
        <w:spacing w:after="0"/>
        <w:ind w:left="0"/>
        <w:jc w:val="left"/>
      </w:pPr>
      <w:r>
        <w:br/>
      </w:r>
      <w:r>
        <w:br/>
      </w:r>
      <w:r>
        <w:rPr>
          <w:b w:val="false"/>
          <w:i w:val="false"/>
          <w:color w:val="000000"/>
          <w:sz w:val="22"/>
        </w:rPr>
        <w:t>
</w:t>
      </w:r>
    </w:p>
    <w:p>
      <w:pPr>
        <w:spacing w:after="0"/>
        <w:ind w:left="0"/>
        <w:jc w:val="left"/>
      </w:pPr>
      <w:r>
        <w:rPr>
          <w:b/>
          <w:i w:val="false"/>
          <w:color w:val="000000"/>
        </w:rPr>
        <w:t>Lessons From History</w:t>
      </w:r>
      <w:r>
        <w:rPr>
          <w:b/>
          <w:i w:val="false"/>
          <w:color w:val="000000"/>
        </w:rPr>
        <w:t xml:space="preserve"> - 2014-01-30 11:49</w:t>
      </w:r>
    </w:p>
    <w:p>
      <w:pPr>
        <w:spacing w:after="0"/>
        <w:ind w:left="0"/>
        <w:jc w:val="left"/>
      </w:pPr>
      <w:r>
        <w:br/>
      </w:r>
    </w:p>
    <w:p>
      <w:pPr>
        <w:spacing w:after="0"/>
        <w:ind w:left="0"/>
        <w:jc w:val="both"/>
      </w:pPr>
      <w:r>
        <w:rPr>
          <w:b w:val="false"/>
          <w:i w:val="false"/>
          <w:color w:val="000000"/>
          <w:sz w:val="22"/>
        </w:rPr>
        <w:t>For the sake of all events among men:
Through out history, evil has prospered wherever the godly sought peace by remaining silent.  The fear of punishment looms hard on everyone.  But as the prospects appeared inevitable they spoke up.
One by one they were singled out of the masses.  Soon, in every account, the people of the world revolted at their own plight.  This has been true for every century.  How is it that people today do not take that into consideration?  How was it that the people of former generations didn't take that into consideration when it was their turn.  The moment is not yet ripe.
I will not be silent.  Not because what I have to say is so holy or important, but because I desire to be counted with those who made that same choice.  I can testify that as a man speaks up against evil the assault begins.  I can surmise that the assault only lessens when the lips go still.
Regardless, all glory belongs to the One who has purchased Righteousness with His own blood.  History will record as it will record.  The moment is far too precious to ignore.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Peace of Man</w:t>
      </w:r>
      <w:r>
        <w:rPr>
          <w:b/>
          <w:i w:val="false"/>
          <w:color w:val="000000"/>
        </w:rPr>
        <w:t xml:space="preserve"> - 2014-01-31 07:26</w:t>
      </w:r>
    </w:p>
    <w:p>
      <w:pPr>
        <w:spacing w:after="0"/>
        <w:ind w:left="0"/>
        <w:jc w:val="left"/>
      </w:pPr>
      <w:r>
        <w:br/>
      </w:r>
    </w:p>
    <w:p>
      <w:pPr>
        <w:spacing w:after="0"/>
        <w:ind w:left="0"/>
        <w:jc w:val="both"/>
      </w:pPr>
      <w:r>
        <w:rPr>
          <w:b w:val="false"/>
          <w:i w:val="false"/>
          <w:color w:val="000000"/>
          <w:sz w:val="22"/>
        </w:rPr>
        <w:t>Law among men is built to secure social prosperity.  Who can argue with a desire to restrain crime?  But the definition of crime does not need to contain the word "sin".  It is easily seen that our laws disregard the use of that word on a regular basis.  One would think there is nothing wrong with excluding such words from man's laws.  But let us consider what that means.
The laws that are supposed to promote social peace are a dangerous ground to cover.  If we exclude God from our laws what is left?  We simply create laws that relate to the affairs of men.  Such laws do not consider the Living God.  Therefore they do not consider pure righteousness or mercy.  They will, in the end, become profuse and often foolish.  After all, the Lord has said that there is a way which seems right to a man, but the end there of is death; the death of freedom and, eventually, the death of body.
In my short days I have watched laws go from reasonable to comedy.  But the effect of today's laws is no joke at all.  I can be jailed for even writing this post.  It could be construed as "hate speech".  But hate against who?  They would say I am expressing a hatred for the entire fabric of society.  (You may think I am over reacting.  Time will tell the story far more plainly.  These words won't take long to be seen as viable.)  There are those who do not believe in a god at all.  They would be seriously offended by my inclusion of God in this assessment of law.  Though we are not at that stage yet, there is a day coming when that will be the case.
Already I get slammed by men of "religion" and atheists because I speak with authority about religious matters.  They take offence because I do not belong to their group.  And they strive to find fault with me and the words I write.  I do not say this to offend them.  But look at what must be spoken.  There is no lie in what I just wrote.  But they will certainly consider me a law-breaker.
Society wants peace.  All men want peace.  So do I.  But I don't crave peace with men.  I crave peace with God.  His law is perfect.  It doesn't take into consideration the laws of men.  While men try to mitigate against every possible offence, the Lord's law stands firm.  And every infraction is an against insult to Him.  While men strive to rid themselves of His law and create their own, They error horribly.
Because of their law all who desire the Lord will eventually suffer alienation, slander, and isolation.  This has been the case from the beginning.  It is a firm enough aspect of loving God that the Apostle Paul addressed it quite pointedly.   12</w:t>
      </w:r>
      <w:r>
        <w:rPr>
          <w:b/>
          <w:i w:val="false"/>
          <w:color w:val="000000"/>
          <w:sz w:val="22"/>
        </w:rPr>
        <w:t xml:space="preserve"> "In fact, everyone who wants to live a godly life in Christ Jesus will be persecuted, 13 While evildoers and impostors will go from bad to worse, deceiving and being deceived."(</w:t>
      </w:r>
      <w:r>
        <w:rPr>
          <w:b w:val="false"/>
          <w:i w:val="false"/>
          <w:color w:val="000000"/>
          <w:sz w:val="22"/>
        </w:rPr>
        <w:t xml:space="preserve">2 Timothy 3)
I have found that to get closer to God causes my lips to make godly noises.  Without a doubt, such noises rile up man's sense of independence from Him.  So be it.  I cannot turn away from the Living God to appease the machine of intolerant tolerance.  Not only is not wise before the Lord.  The law of man is far too unpredictable to be trusted for anything.  Yet this unpredictability is the very tool they are using to create their peace.  What superior folly man is caught in.  And all because he has decided to nullify the desire of the Living God among them.
There is hope, but not for man.  There is hope among those who desire God's law over man's.  There is a place where the Lord moves to close the door of man's foolish ways.  When will it come upon us?  The Lord warns us clearly.  3 </w:t>
      </w:r>
      <w:r>
        <w:rPr>
          <w:b/>
          <w:i w:val="false"/>
          <w:color w:val="000000"/>
          <w:sz w:val="22"/>
        </w:rPr>
        <w:t>"While people are saying, 'Peace and safety,' destruction will come on them suddenly, as labor pains on a pregnant woman, and they will not escape."</w:t>
      </w:r>
      <w:r>
        <w:rPr>
          <w:b w:val="false"/>
          <w:i w:val="false"/>
          <w:color w:val="000000"/>
          <w:sz w:val="22"/>
        </w:rPr>
        <w:t xml:space="preserve"> (1 Thessalonians 5)
Look around you today.  Consider what you see.  Note how man has made almost everything illegal in one form or another.  The only place of escape today is to do everything they tell you to do.  But who can faithfully serve the capricious nature of men?  We are to embrace the enemies of our country because law has upheld them as legitimate.  We are to cease speaking of God in almost every place.  I wonder when such posts as this will become overtly illegal.
I suffer for writing.  So will you.  I suffer isolation and shame for speaking the truth.  So will you.  I write this, not to complain, but to point out the times we live in.  What time is it?  Look at the clock of society.  Where is the peace of man?  It nearly encompasses the entire world.  We are nearly at the door of the Lord's action against us.  I encourage you to wake up and react appropriately.  Freedom to love God openly is about to pass away.  And this time there will be no place to run.  Get used to it now.  Practise your freedom while you still have it.  Prepare to stand against the ways of man, or you will be swallowed up in their folly.
I know it takes a boldness to stand for what cannot be seen.  But isn't that what faith is all about?  By the mercy of God I have learned to consider Him more alive than any man I might meet.  He is real!  It is the way of man which is contrived.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scrapper</w:t>
      </w:r>
      <w:r>
        <w:rPr>
          <w:b/>
          <w:i w:val="false"/>
          <w:color w:val="000000"/>
        </w:rPr>
        <w:t xml:space="preserve"> - 2014-01-31 15:57</w:t>
      </w:r>
    </w:p>
    <w:p>
      <w:pPr>
        <w:spacing w:after="0"/>
        <w:ind w:left="0"/>
        <w:jc w:val="left"/>
      </w:pPr>
      <w:r>
        <w:br/>
      </w:r>
    </w:p>
    <w:p>
      <w:pPr>
        <w:spacing w:after="0"/>
        <w:ind w:left="0"/>
        <w:jc w:val="both"/>
      </w:pPr>
      <w:r>
        <w:rPr>
          <w:b w:val="false"/>
          <w:i w:val="false"/>
          <w:color w:val="000000"/>
          <w:sz w:val="22"/>
        </w:rPr>
        <w:t>In my earlier years with the Lord I was far more willing to enter a scrap over Christianity.  I'm not sure if I was simply misguided or that I really enjoyed the battle.  Perhaps it was simply necessary to form the foundations of what I have today.  But he clearly teaches that once we have the understanding it is time to apply it. 
I am not afraid of the banter that comes from the world.  But I take no joy in being witness to folly.  The bad thing is that those who argue against the Lord's people do not perceive their error.  To them it is simply an argument among men about things that cannot be proven.  To me it is sad to witness their unbelief.
With all do hope I desire that the Lord bless all such encounters with the aim of teaching.  I will confess that I am still a novice, even after more than 20 years.
If you feel the same I wrote this to give you hope.  He is far greater than our weakness, and is not willing that any should perish.  Sometimes success is simply surviving with abiding peace to the next encounter.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2014 - 02</w:t>
      </w:r>
    </w:p>
    <w:p>
      <w:pPr>
        <w:spacing w:after="0"/>
        <w:ind w:left="0"/>
        <w:jc w:val="left"/>
      </w:pPr>
      <w:r>
        <w:rPr>
          <w:b/>
          <w:i w:val="false"/>
          <w:color w:val="000000"/>
        </w:rPr>
        <w:t>Darkly Perceived</w:t>
      </w:r>
      <w:r>
        <w:rPr>
          <w:b/>
          <w:i w:val="false"/>
          <w:color w:val="000000"/>
        </w:rPr>
        <w:t xml:space="preserve"> - 2014-02-01 09:27</w:t>
      </w:r>
    </w:p>
    <w:p>
      <w:pPr>
        <w:spacing w:after="0"/>
        <w:ind w:left="0"/>
        <w:jc w:val="left"/>
      </w:pPr>
      <w:r>
        <w:br/>
      </w:r>
    </w:p>
    <w:p>
      <w:pPr>
        <w:spacing w:after="0"/>
        <w:ind w:left="0"/>
        <w:jc w:val="both"/>
      </w:pPr>
      <w:r>
        <w:rPr>
          <w:b w:val="false"/>
          <w:i w:val="false"/>
          <w:color w:val="000000"/>
          <w:sz w:val="22"/>
        </w:rPr>
        <w:t>In our tiny mind we think that we will appear before God and show him all the treasures his love for us has brought.  "Look what you're great grace has done my God these belong to you."  Do we think he will be impressed?  He has lived in immeasurable splendor for eternity.  And when we kneel before him it will be among his great splendid things.  
For now we see as through a glass darkly.  But let us shake the thought that this is the way things are near the Lord.  The best of the righteous deeds of men are as filthy rags before the glory of God. 
When men say,  "Prepare to meet thy maker" it is impossible for the speaker to conceive the fullness of those words.  Absolutely every knee will bow!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Hebrews 11: 6</w:t>
      </w:r>
      <w:r>
        <w:rPr>
          <w:b/>
          <w:i w:val="false"/>
          <w:color w:val="000000"/>
        </w:rPr>
        <w:t xml:space="preserve"> - 2014-02-02 11:51</w:t>
      </w:r>
    </w:p>
    <w:p>
      <w:pPr>
        <w:spacing w:after="0"/>
        <w:ind w:left="0"/>
        <w:jc w:val="left"/>
      </w:pPr>
      <w:r>
        <w:br/>
      </w:r>
    </w:p>
    <w:p>
      <w:pPr>
        <w:spacing w:after="0"/>
        <w:ind w:left="0"/>
        <w:jc w:val="both"/>
      </w:pPr>
      <w:r>
        <w:rPr>
          <w:b w:val="false"/>
          <w:i w:val="false"/>
          <w:color w:val="000000"/>
          <w:sz w:val="22"/>
        </w:rPr>
        <w:t>In all creation boundaries have been established.  The mountains are not allowed to infringe on the domain of the sky.  Even God s enemy is restrained in his murderous plunge to destruction.  And no man will approach the Lord in confidence without faith.
We are allowed to reason together.  But no man can save another.  It is impossible to force a man to have faith.  But it is fully within our reach to help a man refine his understanding.
By every possible godly means, let us urge and encourage one another.  Even while we clean our own house, let us loudly sing the beauty of God's gospel so that passers by may hear the noise.  May our faith in Christ give birth to faith in others.
By His Grace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Reward</w:t>
      </w:r>
      <w:r>
        <w:rPr>
          <w:b/>
          <w:i w:val="false"/>
          <w:color w:val="000000"/>
        </w:rPr>
        <w:t xml:space="preserve"> - 2014-02-03 09:34</w:t>
      </w:r>
    </w:p>
    <w:p>
      <w:pPr>
        <w:spacing w:after="0"/>
        <w:ind w:left="0"/>
        <w:jc w:val="left"/>
      </w:pPr>
      <w:r>
        <w:br/>
      </w:r>
    </w:p>
    <w:p>
      <w:pPr>
        <w:spacing w:after="0"/>
        <w:ind w:left="0"/>
        <w:jc w:val="both"/>
      </w:pPr>
      <w:r>
        <w:rPr>
          <w:b w:val="false"/>
          <w:i w:val="false"/>
          <w:color w:val="000000"/>
          <w:sz w:val="22"/>
        </w:rPr>
        <w:t>I have written the following a few times before.  But it is certainly worth repeating.
Eternal life is given freely by the blood of our Lord Christ Jesus, to any who will believe his message and honor his name.  But it is good to remember that there are the greatest and the least in the kingdom of heaven.
God will perfectly distribute reward according to a man's service in his name.  It is not wise to consider that all of the Lord's rewards are equally distributed.  Eternal life is given freely by our faith in Christ.  The eternal position in his kingdom is dependent on our faithful service.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God's Way or man's way</w:t>
      </w:r>
      <w:r>
        <w:rPr>
          <w:b/>
          <w:i w:val="false"/>
          <w:color w:val="000000"/>
        </w:rPr>
        <w:t xml:space="preserve"> - 2014-02-04 10:13</w:t>
      </w:r>
    </w:p>
    <w:p>
      <w:pPr>
        <w:spacing w:after="0"/>
        <w:ind w:left="0"/>
        <w:jc w:val="left"/>
      </w:pPr>
      <w:r>
        <w:br/>
      </w:r>
    </w:p>
    <w:p>
      <w:pPr>
        <w:spacing w:after="0"/>
        <w:ind w:left="0"/>
        <w:jc w:val="both"/>
      </w:pPr>
      <w:r>
        <w:rPr>
          <w:b w:val="false"/>
          <w:i w:val="false"/>
          <w:color w:val="000000"/>
          <w:sz w:val="22"/>
        </w:rPr>
        <w:t>I have no respect for a gospel that says Christians are supposed to change the world so that the world endures prosperity ( as the world defines prosperity).  The gospel of Christ is first spirit.  If a man will repair his relationship to God all things fall in place.
Indeed let us do good for the sake of our fellow man that he should not suffer undue horror.  But his physical well-being is not our first priority.  We show him love and kindness and meet his needs that he may understand love.  All the while we say to him, "We love because He first loved us."
There is a push to mimic the work of Christ by men without Christ.  I am forced to reject their premise:  Man first then God.  Christianity is a direct inverse.  God first then man.
I will receive flack for this.  This false gospel has been alive and propagated for hundreds of years.  It has become the standard of man's righteousness.  But there is a distinct difference between Christianity and the righteousness of man.
Father in heaven I give you great glory for this understanding,  for this arrives in my heart by your hand it is not of my own understanding or interpretation.  Unless you touch a man these things are too high above us.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Where is he now?</w:t>
      </w:r>
      <w:r>
        <w:rPr>
          <w:b/>
          <w:i w:val="false"/>
          <w:color w:val="000000"/>
        </w:rPr>
        <w:t xml:space="preserve"> - 2014-02-06 03:16</w:t>
      </w:r>
    </w:p>
    <w:p>
      <w:pPr>
        <w:spacing w:after="0"/>
        <w:ind w:left="0"/>
        <w:jc w:val="left"/>
      </w:pPr>
      <w:r>
        <w:br/>
      </w:r>
    </w:p>
    <w:p>
      <w:pPr>
        <w:spacing w:after="0"/>
        <w:ind w:left="0"/>
        <w:jc w:val="both"/>
      </w:pPr>
      <w:r>
        <w:rPr>
          <w:b w:val="false"/>
          <w:i w:val="false"/>
          <w:color w:val="000000"/>
          <w:sz w:val="22"/>
        </w:rPr>
        <w:t>Do you believe that Jesus is willing to forgive your sins?  That is all He asks of us.  It is our guilt that will keep us from Him forever.  
"What does it matter?"  Some would ask.  "You just spout a steady stream of religion.  We're tired of hearing your 'holier than thou'  crap.  Shut up already!"
My friend, it will matter when you leave here.  It matters even now.  Because what we believe causes us to live and speak every moment of our lives.  If a man truly believes his sins are forgiven, you will see a transformation take place.  You will hear that testimony escape his lips (If even only now and then).  You will witness vulgarity and violence of every sort dissipate.   And a thankful loving heart appears where once was only judgement and selfishness.
You ask, "Has he gone to heaven?"  I ask, in return, did he believe his sins are wiped out?  You hear it from my lips that God is willing to forgive.  And where that belief is stired up, a thankful and cleaner life appears.  
Do not make us guess.  Every man's turn comes.  Most will hate you if you dare to believe open heartedly.  But you will witness the transformation within.  Risk it all.  Believe.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Effortless Obedience</w:t>
      </w:r>
      <w:r>
        <w:rPr>
          <w:b/>
          <w:i w:val="false"/>
          <w:color w:val="000000"/>
        </w:rPr>
        <w:t xml:space="preserve"> - 2014-02-06 03:58</w:t>
      </w:r>
    </w:p>
    <w:p>
      <w:pPr>
        <w:spacing w:after="0"/>
        <w:ind w:left="0"/>
        <w:jc w:val="left"/>
      </w:pPr>
      <w:r>
        <w:br/>
      </w:r>
    </w:p>
    <w:p>
      <w:pPr>
        <w:spacing w:after="0"/>
        <w:ind w:left="0"/>
        <w:jc w:val="both"/>
      </w:pPr>
      <w:r>
        <w:rPr>
          <w:b w:val="false"/>
          <w:i w:val="false"/>
          <w:color w:val="000000"/>
          <w:sz w:val="22"/>
        </w:rPr>
        <w:t>For the sake of love, mothers serve willingly, with joy.  Dads will risk their lives.  Children will do what they're told.  Friends will stick by you regardless the outcome.  Strangers will give all they have.  A man will learn to obey the holy commands of God.  Take away love and all these suffer loss.
People often believe that they will be accepted by God by obeying His commands.  But they put the cart before the horse.  We first believe in the forgiveness of Christ.  They we allow that belief to grow.  Soon we see love toward God appear, rooted and healthy.  Then one day, we look around us and see that obedience has been growing.  The order will always be: belief, love, then obedience.  Effortlessly, we become because He is complete.
</w:t>
      </w:r>
    </w:p>
    <w:p>
      <w:pPr>
        <w:spacing w:after="0"/>
        <w:ind w:left="0"/>
        <w:jc w:val="left"/>
      </w:pPr>
      <w:r>
        <w:br/>
      </w:r>
      <w:r>
        <w:br/>
      </w:r>
      <w:r>
        <w:rPr>
          <w:b w:val="false"/>
          <w:i w:val="false"/>
          <w:color w:val="000000"/>
          <w:sz w:val="22"/>
        </w:rPr>
        <w:t>
</w:t>
      </w:r>
    </w:p>
    <w:p>
      <w:pPr>
        <w:spacing w:after="0"/>
        <w:ind w:left="0"/>
        <w:jc w:val="left"/>
      </w:pPr>
      <w:r>
        <w:rPr>
          <w:b/>
          <w:i w:val="false"/>
          <w:color w:val="000000"/>
        </w:rPr>
        <w:t>A Pleading</w:t>
      </w:r>
      <w:r>
        <w:rPr>
          <w:b/>
          <w:i w:val="false"/>
          <w:color w:val="000000"/>
        </w:rPr>
        <w:t xml:space="preserve"> - 2014-02-06 04:13</w:t>
      </w:r>
    </w:p>
    <w:p>
      <w:pPr>
        <w:spacing w:after="0"/>
        <w:ind w:left="0"/>
        <w:jc w:val="left"/>
      </w:pPr>
      <w:r>
        <w:br/>
      </w:r>
    </w:p>
    <w:p>
      <w:pPr>
        <w:spacing w:after="0"/>
        <w:ind w:left="0"/>
        <w:jc w:val="both"/>
      </w:pPr>
      <w:r>
        <w:rPr>
          <w:b w:val="false"/>
          <w:i w:val="false"/>
          <w:color w:val="000000"/>
          <w:sz w:val="22"/>
        </w:rPr>
        <w:t>Please don't judge my words about Christ to mean that I think I'm better than you.  Please don't make the mistake of looking at "me, the man".  If I am all you see you will miss the message.  I testify like that so that we will all live forever.  I write like crazy so that all might gain eternal life.  I'm simply trying, with all my might, to share hope.
If I were already dead and could write to all men, you might be more inclined to believe I truly care.  But that will not happen.  Today is the day of salvation, it is said.  And we are forced to testify while we are still in this body.  But PLEASE don't judge the words by the man you know.
</w:t>
      </w:r>
    </w:p>
    <w:p>
      <w:pPr>
        <w:spacing w:after="0"/>
        <w:ind w:left="0"/>
        <w:jc w:val="left"/>
      </w:pPr>
      <w:r>
        <w:br/>
      </w:r>
      <w:r>
        <w:br/>
      </w:r>
      <w:r>
        <w:rPr>
          <w:b w:val="false"/>
          <w:i w:val="false"/>
          <w:color w:val="000000"/>
          <w:sz w:val="22"/>
        </w:rPr>
        <w:t>
</w:t>
      </w:r>
    </w:p>
    <w:p>
      <w:pPr>
        <w:spacing w:after="0"/>
        <w:ind w:left="0"/>
        <w:jc w:val="left"/>
      </w:pPr>
      <w:r>
        <w:rPr>
          <w:b/>
          <w:i w:val="false"/>
          <w:color w:val="000000"/>
        </w:rPr>
        <w:t>www.worldometers.info/</w:t>
      </w:r>
      <w:r>
        <w:rPr>
          <w:b/>
          <w:i w:val="false"/>
          <w:color w:val="000000"/>
        </w:rPr>
        <w:t xml:space="preserve"> - 2014-02-06 05:20</w:t>
      </w:r>
    </w:p>
    <w:p>
      <w:pPr>
        <w:spacing w:after="0"/>
        <w:ind w:left="0"/>
        <w:jc w:val="left"/>
      </w:pPr>
      <w:r>
        <w:br/>
      </w:r>
    </w:p>
    <w:p>
      <w:pPr>
        <w:spacing w:after="0"/>
        <w:ind w:left="0"/>
        <w:jc w:val="both"/>
      </w:pPr>
      <w:hyperlink r:id="rId11">
        <w:r>
          <w:rPr>
            <w:rStyle w:val="Hyperlink"/>
            <w:b w:val="false"/>
            <w:i w:val="false"/>
            <w:color w:val="0000ff"/>
            <w:sz w:val="22"/>
            <w:u w:val="single"/>
          </w:rPr>
          <w:t>http://www.worldometers.info/</w:t>
        </w:r>
      </w:hyperlink>
      <w:r>
        <w:rPr>
          <w:b w:val="false"/>
          <w:i w:val="false"/>
          <w:color w:val="000000"/>
          <w:sz w:val="22"/>
        </w:rPr>
        <w:t>  shows how many people die each day.  When I looked, a moment ago, it was up to 34,577.   Now we warn of hell.  How many of those could support our testimony now?  We invite into heaven.  How many of those testify now and eternally?
We warn of sorrow and the weight of guilt.  We testify that freedom in Christ is real.  Hope versus hopelessness, which will you choose?  Soon, you will be one of those numbers that are ticking higher every moment.  Or do you think death won't come looking for you some day?
</w:t>
      </w:r>
    </w:p>
    <w:p>
      <w:pPr>
        <w:spacing w:after="0"/>
        <w:ind w:left="0"/>
        <w:jc w:val="left"/>
      </w:pPr>
      <w:r>
        <w:br/>
      </w:r>
      <w:r>
        <w:br/>
      </w:r>
      <w:r>
        <w:rPr>
          <w:b w:val="false"/>
          <w:i w:val="false"/>
          <w:color w:val="000000"/>
          <w:sz w:val="22"/>
        </w:rPr>
        <w:t>
</w:t>
      </w:r>
    </w:p>
    <w:p>
      <w:pPr>
        <w:spacing w:after="0"/>
        <w:ind w:left="0"/>
        <w:jc w:val="left"/>
      </w:pPr>
      <w:r>
        <w:rPr>
          <w:b/>
          <w:i w:val="false"/>
          <w:color w:val="000000"/>
        </w:rPr>
        <w:t>Schooled for Eternity</w:t>
      </w:r>
      <w:r>
        <w:rPr>
          <w:b/>
          <w:i w:val="false"/>
          <w:color w:val="000000"/>
        </w:rPr>
        <w:t xml:space="preserve"> - 2014-02-07 07:27</w:t>
      </w:r>
    </w:p>
    <w:p>
      <w:pPr>
        <w:spacing w:after="0"/>
        <w:ind w:left="0"/>
        <w:jc w:val="left"/>
      </w:pPr>
      <w:r>
        <w:br/>
      </w:r>
    </w:p>
    <w:p>
      <w:pPr>
        <w:spacing w:after="0"/>
        <w:ind w:left="0"/>
        <w:jc w:val="both"/>
      </w:pPr>
      <w:r>
        <w:rPr>
          <w:b w:val="false"/>
          <w:i w:val="false"/>
          <w:color w:val="000000"/>
          <w:sz w:val="22"/>
        </w:rPr>
        <w:t>We learn our trade among men so that we might be useful and provide for those we love.  We coach others as they also enter into service.  We encourage and exhort with all due wisdom and opportunity
Then the moment appears to become employed by another trade; eternity.
Are you busy studying and practicing your next trade?  Are you preparing to serve for eternity?  Will your life be filled with items and speech that will encourage another toward that ability?
Those who fear men will not speak of what is sure to come.  Their tongue will cower behind closed lips.  But those who learn to love God will find their tongue loosed.  Preparation will dominate their days.  A legacy will pile up concerning the nature of life in eternity.  There will be a testimony that says, "Come this way."
Be fair to those you love.  Be honest and bold.  Do not restrain learning.  Our new employer will demand from us an accounting of our learning.  And it comes upon all to confess.
Do you know what I'm saying here?  Have you a heart to understand?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Useful Division</w:t>
      </w:r>
      <w:r>
        <w:rPr>
          <w:b/>
          <w:i w:val="false"/>
          <w:color w:val="000000"/>
        </w:rPr>
        <w:t xml:space="preserve"> - 2014-02-07 07:47</w:t>
      </w:r>
    </w:p>
    <w:p>
      <w:pPr>
        <w:spacing w:after="0"/>
        <w:ind w:left="0"/>
        <w:jc w:val="left"/>
      </w:pPr>
      <w:r>
        <w:br/>
      </w:r>
    </w:p>
    <w:p>
      <w:pPr>
        <w:spacing w:after="0"/>
        <w:ind w:left="0"/>
        <w:jc w:val="both"/>
      </w:pPr>
      <w:r>
        <w:rPr>
          <w:b w:val="false"/>
          <w:i w:val="false"/>
          <w:color w:val="000000"/>
          <w:sz w:val="22"/>
        </w:rPr>
        <w:t>Be an agent of division.  Do not divide to cause trouble.  But divide between truth and lies.  He is willing to give wisdom to any who ask.  But do not think that what He gives will soften your relationships in this world.
They hated Him without reason.  Do we think to gain from Him and not encounter the same?  If we speak and act according to "The Way" we will cause a division.  It is appropriate and not shameful at all.
</w:t>
      </w:r>
    </w:p>
    <w:p>
      <w:pPr>
        <w:spacing w:after="0"/>
        <w:ind w:left="0"/>
        <w:jc w:val="left"/>
      </w:pPr>
      <w:r>
        <w:br/>
      </w:r>
      <w:r>
        <w:br/>
      </w:r>
      <w:r>
        <w:rPr>
          <w:b w:val="false"/>
          <w:i w:val="false"/>
          <w:color w:val="000000"/>
          <w:sz w:val="22"/>
        </w:rPr>
        <w:t>
</w:t>
      </w:r>
    </w:p>
    <w:p>
      <w:pPr>
        <w:spacing w:after="0"/>
        <w:ind w:left="0"/>
        <w:jc w:val="left"/>
      </w:pPr>
      <w:r>
        <w:rPr>
          <w:b/>
          <w:i w:val="false"/>
          <w:color w:val="000000"/>
        </w:rPr>
        <w:t>Fishing</w:t>
      </w:r>
      <w:r>
        <w:rPr>
          <w:b/>
          <w:i w:val="false"/>
          <w:color w:val="000000"/>
        </w:rPr>
        <w:t xml:space="preserve"> - 2014-02-07 08:31</w:t>
      </w:r>
    </w:p>
    <w:p>
      <w:pPr>
        <w:spacing w:after="0"/>
        <w:ind w:left="0"/>
        <w:jc w:val="left"/>
      </w:pPr>
      <w:r>
        <w:br/>
      </w:r>
    </w:p>
    <w:p>
      <w:pPr>
        <w:spacing w:after="0"/>
        <w:ind w:left="0"/>
        <w:jc w:val="both"/>
      </w:pPr>
      <w:r>
        <w:rPr>
          <w:b w:val="false"/>
          <w:i w:val="false"/>
          <w:color w:val="000000"/>
          <w:sz w:val="22"/>
        </w:rPr>
        <w:t>I went fishing this morning.  I go every day to the sea and cast out a line.  My hooks do not have barbs nor sharp angles.  I cast out fish food and reel back to reload.
I have not caught a fish from this Sea in all my life.  But I make it my purpose to feed them for the Lord of the Sea.  Let them prosper while He whispers hope and life to them.  Let their bellies become full so that their eyes will see clearly.  There are larger fish they must avoid.  I desire them to be agile.
"Come near the shore!  There's plenty to eat.  I feel the tug as you devour what is cast for your benefit.  But your eating is hidden from me.
I do what I am called to do.  There will be no pride in this feeding.  Those who fish with barbs eat what they catch.  They laugh at me because I make no profit from my efforts.  But they do not understand.
Let my ears cease their hearing.  Let their laughter fall on stones.  My heart is filled with a purpose.  Let the Lord gain what is rightfully His.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Playing on the Freeway</w:t>
      </w:r>
      <w:r>
        <w:rPr>
          <w:b/>
          <w:i w:val="false"/>
          <w:color w:val="000000"/>
        </w:rPr>
        <w:t xml:space="preserve"> - 2014-02-09 07:25</w:t>
      </w:r>
    </w:p>
    <w:p>
      <w:pPr>
        <w:spacing w:after="0"/>
        <w:ind w:left="0"/>
        <w:jc w:val="left"/>
      </w:pPr>
      <w:r>
        <w:br/>
      </w:r>
    </w:p>
    <w:p>
      <w:pPr>
        <w:spacing w:after="0"/>
        <w:ind w:left="0"/>
        <w:jc w:val="both"/>
      </w:pPr>
      <w:r>
        <w:rPr>
          <w:b w:val="false"/>
          <w:i w:val="false"/>
          <w:color w:val="000000"/>
          <w:sz w:val="22"/>
        </w:rPr>
        <w:t>Train a monkey to act more human.  Watch him learn in isolation from other monkeys.  But place him back among his own kind and his actions will quickly revert to what it was before all you taught him began.  Be careful how much you fellowship with the unsaved.  They will certainly draw you back.   The Lord does not make the following warning without cause.
“ ‘Come out of her, my people,
so that you will not share in her sins,
so that you will not receive any of her plagues;
5 for her sins are piled up to heaven,
and God has remembered her crimes.
6 Give back to her as she has given;
pay her back double for what she has done.
Pour her a double portion from her own cup.
7 Give her as much torment and grief
as the glory and luxury she gave herself.
In her heart she boasts,
‘I sit enthroned as queen.
I am not a widow;
I will never mourn.’
8 Therefore in one day her plagues will overtake her:
death, mourning and famine.
She will be consumed by fire,
for mighty is the Lord God who judges her.  (Revelation 18)
Men think that because they do not respect God or His laws, they are not liable to His punishments.  Go ahead and play on the freeway.  Close your eyes and just have a grand ole time.  Are you sure nothing bad will happen to you?
</w:t>
      </w:r>
    </w:p>
    <w:p>
      <w:pPr>
        <w:spacing w:after="0"/>
        <w:ind w:left="0"/>
        <w:jc w:val="left"/>
      </w:pPr>
      <w:r>
        <w:br/>
      </w:r>
      <w:r>
        <w:br/>
      </w:r>
      <w:r>
        <w:rPr>
          <w:b w:val="false"/>
          <w:i w:val="false"/>
          <w:color w:val="000000"/>
          <w:sz w:val="22"/>
        </w:rPr>
        <w:t>
</w:t>
      </w:r>
    </w:p>
    <w:p>
      <w:pPr>
        <w:spacing w:after="0"/>
        <w:ind w:left="0"/>
        <w:jc w:val="left"/>
      </w:pPr>
      <w:r>
        <w:rPr>
          <w:b/>
          <w:i w:val="false"/>
          <w:color w:val="000000"/>
        </w:rPr>
        <w:t>Bridging the gap</w:t>
      </w:r>
      <w:r>
        <w:rPr>
          <w:b/>
          <w:i w:val="false"/>
          <w:color w:val="000000"/>
        </w:rPr>
        <w:t xml:space="preserve"> - 2014-02-10 20:36</w:t>
      </w:r>
    </w:p>
    <w:p>
      <w:pPr>
        <w:spacing w:after="0"/>
        <w:ind w:left="0"/>
        <w:jc w:val="left"/>
      </w:pPr>
      <w:r>
        <w:br/>
      </w:r>
    </w:p>
    <w:p>
      <w:pPr>
        <w:spacing w:after="0"/>
        <w:ind w:left="0"/>
        <w:jc w:val="both"/>
      </w:pPr>
      <w:r>
        <w:rPr>
          <w:b w:val="false"/>
          <w:i w:val="false"/>
          <w:color w:val="000000"/>
          <w:sz w:val="22"/>
        </w:rPr>
        <w:t>Theological divisions in Christianity are often murderous.  One man perceives the tail as a rope; thus the Beast is a rope.  Another sees the legs as trees; thus the Beast is a tree. It is not possible that one can agree with another.  And in Christ I cannot expect my future friends to relinquish their hold on their perception.  It is cruelty to say, "I will love you if you agreed to my perception."  But is this not the love of man?
I have found a man who is willing to love despite disagreement.  The glory is God's alone, when men are willing to cross a chasm to embrace.
I know personally, that the Lord yearns for this love to arrive.  For the love that was showered upon me at the conclusion of our conversation was deep and abiding.
Keep your pet the logical concerns.  We will not allow them to surface.  They lurk as piranha waiting to devour us both.  But come, let us share the love and awe of our God.  Surely the mysteries can be put aside.  Let us clothe ourselves as we will appear before Him.
Man has caused too great a chasm for one man to erect a bridge.  Begin on your side and I will on mine.  By His willing grace we will succeed.
Thank you Michael Hardin.
Lord, we are the children who have inherited a war.  We have tasted our own blood mixed with the blood of others, and we thought that by some means this was necessary.  We are tired Father  We are thirsty and worn out.  We are sick of the stench of blood.  And we so desire peace.  By your grace my God, what you open cannot be shut and what you shut cannot be opened.  Lead us all quietly through that magnificent door of love.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Gospel of deceit</w:t>
      </w:r>
      <w:r>
        <w:rPr>
          <w:b/>
          <w:i w:val="false"/>
          <w:color w:val="000000"/>
        </w:rPr>
        <w:t xml:space="preserve"> - 2014-02-12 09:42</w:t>
      </w:r>
    </w:p>
    <w:p>
      <w:pPr>
        <w:spacing w:after="0"/>
        <w:ind w:left="0"/>
        <w:jc w:val="left"/>
      </w:pPr>
      <w:r>
        <w:br/>
      </w:r>
    </w:p>
    <w:p>
      <w:pPr>
        <w:spacing w:after="0"/>
        <w:ind w:left="0"/>
        <w:jc w:val="both"/>
      </w:pPr>
      <w:r>
        <w:rPr>
          <w:b w:val="false"/>
          <w:i w:val="false"/>
          <w:color w:val="000000"/>
          <w:sz w:val="22"/>
        </w:rPr>
        <w:t>This post is to all the millions who do not know the fullness of the gospel of Christ.
I will not speak to you about the gospel itself in this post.  But I will say to you that we are expected to understand what the gospel means.  Whether we get that understanding from the Bible, creation itself, or from the testimony of those who know, it does not matter.  We are created to reach up to our Creator and worship Him in spirit and in truth.  He demands this from all people.  And he is willing to explain personally who he is and what he requires.
The reason for this post is that there are many who have gone out to preach a gospel that is no gospel at all.  They will tell you everything is fine, you need to do nothing but say you believe in Jesus.  If that is the sum of it then what is the reason for all the trouble Christians encounters?
A Christian is despised from every corner of humanity.  We are shunned and given a deaf ear.  We speak the fullness of the gospel and are called wicked men.  I am telling you what is true.  If this is true then what should we make of this easy path these men preach?
I encourage you with all my heart and soul to look into these things.  What I have said to you is the center of all that is life.
By His Grace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I know</w:t>
      </w:r>
      <w:r>
        <w:rPr>
          <w:b/>
          <w:i w:val="false"/>
          <w:color w:val="000000"/>
        </w:rPr>
        <w:t xml:space="preserve"> - 2014-02-12 11:12</w:t>
      </w:r>
    </w:p>
    <w:p>
      <w:pPr>
        <w:spacing w:after="0"/>
        <w:ind w:left="0"/>
        <w:jc w:val="left"/>
      </w:pPr>
      <w:r>
        <w:br/>
      </w:r>
    </w:p>
    <w:p>
      <w:pPr>
        <w:spacing w:after="0"/>
        <w:ind w:left="0"/>
        <w:jc w:val="both"/>
      </w:pPr>
      <w:r>
        <w:rPr>
          <w:b w:val="false"/>
          <w:i w:val="false"/>
          <w:color w:val="000000"/>
          <w:sz w:val="22"/>
        </w:rPr>
        <w:t>It is a deadly game, this involvement in the gospel of the Lord.  Our feet become set on a narrow path to a narrow gate.  He has set the rules in the blood of His Son.  No man is allowed to save another.  It is commanded that every man will make his own choice.
We watch them die.  We watch them flounder in their sins.  Our heart aches for them.  Still the rules apply.  We press hard against the edge.  We reach our fingers as far as we can while we remain on the path.  We will honor our God.
As I pondered these things I heard the Lord.  His gentle whisper spoke volumes.  Two words.  With his beautiful compassion he simply said, "I know".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He is there</w:t>
      </w:r>
      <w:r>
        <w:rPr>
          <w:b/>
          <w:i w:val="false"/>
          <w:color w:val="000000"/>
        </w:rPr>
        <w:t xml:space="preserve"> - 2014-02-12 15:53</w:t>
      </w:r>
    </w:p>
    <w:p>
      <w:pPr>
        <w:spacing w:after="0"/>
        <w:ind w:left="0"/>
        <w:jc w:val="left"/>
      </w:pPr>
      <w:r>
        <w:br/>
      </w:r>
    </w:p>
    <w:p>
      <w:pPr>
        <w:spacing w:after="0"/>
        <w:ind w:left="0"/>
        <w:jc w:val="both"/>
      </w:pPr>
      <w:r>
        <w:rPr>
          <w:b w:val="false"/>
          <w:i w:val="false"/>
          <w:color w:val="000000"/>
          <w:sz w:val="22"/>
        </w:rPr>
        <w:t>To mention something desperately important.  They sang in prison because they were where God intended them to be.  He was there with them.  He was crucified upside down.  His love for God drove him there.  And the Lord was with him.  They lived their lives in obscurity, shame, wracked with pain, utterly vacated by friends, all the while a feeling of uselessness surrounded them.  But there he was, with them.
I testify to his love.  He will never leave us nor forsake us.  And that no matter where we are, we are where he wants us.  He proved to Philip that hair has more uses then to cover our ears.  Therefore we are content to remain.  If he wants us somewhere else, we are not willing to resist.
By His Grace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Only sissies rub it</w:t>
      </w:r>
      <w:r>
        <w:rPr>
          <w:b/>
          <w:i w:val="false"/>
          <w:color w:val="000000"/>
        </w:rPr>
        <w:t xml:space="preserve"> - 2014-02-12 17:53</w:t>
      </w:r>
    </w:p>
    <w:p>
      <w:pPr>
        <w:spacing w:after="0"/>
        <w:ind w:left="0"/>
        <w:jc w:val="left"/>
      </w:pPr>
      <w:r>
        <w:br/>
      </w:r>
    </w:p>
    <w:p>
      <w:pPr>
        <w:spacing w:after="0"/>
        <w:ind w:left="0"/>
        <w:jc w:val="both"/>
      </w:pPr>
      <w:r>
        <w:rPr>
          <w:b w:val="false"/>
          <w:i w:val="false"/>
          <w:color w:val="000000"/>
          <w:sz w:val="22"/>
        </w:rPr>
        <w:t>It was his time.  They had come to take him home.  He invited them in for supper and to spend the night.  Before the meal he stood to pray.  His communion with the Lord was so exquisite that those who came to take him home wept.
He appeared before the doorway to his home.  A pile of dry timber greeted him.  Fear was present.  Would his key unlock the door?  Trembling fingers are useless.  But he heard encouraging words.  "Play the man Polycarp."
Yes.  Sometimes there is fear.  But it subsides with the years.  Do not let them see that weakness in your knees.  But stand ye tall and wait for him.  He does not tarry long.  Testify with patient soul.  Be steadfast in your faith!  They watch to see their wicked work appear upon your face.
Amen.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Mystery unveiled</w:t>
      </w:r>
      <w:r>
        <w:rPr>
          <w:b/>
          <w:i w:val="false"/>
          <w:color w:val="000000"/>
        </w:rPr>
        <w:t xml:space="preserve"> - 2014-02-12 18:57</w:t>
      </w:r>
    </w:p>
    <w:p>
      <w:pPr>
        <w:spacing w:after="0"/>
        <w:ind w:left="0"/>
        <w:jc w:val="left"/>
      </w:pPr>
      <w:r>
        <w:br/>
      </w:r>
    </w:p>
    <w:p>
      <w:pPr>
        <w:spacing w:after="0"/>
        <w:ind w:left="0"/>
        <w:jc w:val="both"/>
      </w:pPr>
      <w:r>
        <w:rPr>
          <w:b w:val="false"/>
          <w:i w:val="false"/>
          <w:color w:val="000000"/>
          <w:sz w:val="22"/>
        </w:rPr>
        <w:t>You set the Sun in its place.
You carved the moon from outer space.
You placed the trees upon dry land.
Gave birth to fishes with your hands.
The stars appear just where they are.
And glimmering dew like jewels from afar.
You dressed this place from Earth to sky.
And all of this so you could die.
Wonderous God, in awe am I.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Feed me!</w:t>
      </w:r>
      <w:r>
        <w:rPr>
          <w:b/>
          <w:i w:val="false"/>
          <w:color w:val="000000"/>
        </w:rPr>
        <w:t xml:space="preserve"> - 2014-02-12 20:38</w:t>
      </w:r>
    </w:p>
    <w:p>
      <w:pPr>
        <w:spacing w:after="0"/>
        <w:ind w:left="0"/>
        <w:jc w:val="left"/>
      </w:pPr>
      <w:r>
        <w:br/>
      </w:r>
    </w:p>
    <w:p>
      <w:pPr>
        <w:spacing w:after="0"/>
        <w:ind w:left="0"/>
        <w:jc w:val="both"/>
      </w:pPr>
      <w:r>
        <w:rPr>
          <w:b w:val="false"/>
          <w:i w:val="false"/>
          <w:color w:val="000000"/>
          <w:sz w:val="22"/>
        </w:rPr>
        <w:t>If the fish aren't biting there's no sense blaming the fish.  They're just not hungry.
If people don't respond well to the gospel there's no sense in blaming them.  They're just not hungry.
But take away their favored diet and they'll get to chompin.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Testify</w:t>
      </w:r>
      <w:r>
        <w:rPr>
          <w:b/>
          <w:i w:val="false"/>
          <w:color w:val="000000"/>
        </w:rPr>
        <w:t xml:space="preserve"> - 2014-02-13 06:13</w:t>
      </w:r>
    </w:p>
    <w:p>
      <w:pPr>
        <w:spacing w:after="0"/>
        <w:ind w:left="0"/>
        <w:jc w:val="left"/>
      </w:pPr>
      <w:r>
        <w:br/>
      </w:r>
    </w:p>
    <w:p>
      <w:pPr>
        <w:spacing w:after="0"/>
        <w:ind w:left="0"/>
        <w:jc w:val="both"/>
      </w:pPr>
      <w:r>
        <w:rPr>
          <w:b w:val="false"/>
          <w:i w:val="false"/>
          <w:color w:val="000000"/>
          <w:sz w:val="22"/>
        </w:rPr>
        <w:t>With threats they poise to tear.   But they are only chaotic noise.  Do not fear them. Their filthy hands cannot reach to what is good.  God is good.  
We are the children of promise.  They perceive us as but flesh.  They do not know our God nor the strength of His might among us.  Therefore do not fear them.
Testify to what He has given.  If you have received His love, then testify.  Testify as to what is written.  What is written in The Book.   What is written on your soul.  The blazing name of Jesus adorns your heart as a shining golden robe.  Out of the overflow, let your lips speak.  Do not draw back.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Hands</w:t>
      </w:r>
      <w:r>
        <w:rPr>
          <w:b/>
          <w:i w:val="false"/>
          <w:color w:val="000000"/>
        </w:rPr>
        <w:t xml:space="preserve"> - 2014-02-13 07:13</w:t>
      </w:r>
    </w:p>
    <w:p>
      <w:pPr>
        <w:spacing w:after="0"/>
        <w:ind w:left="0"/>
        <w:jc w:val="left"/>
      </w:pPr>
      <w:r>
        <w:br/>
      </w:r>
    </w:p>
    <w:p>
      <w:pPr>
        <w:spacing w:after="0"/>
        <w:ind w:left="0"/>
        <w:jc w:val="both"/>
      </w:pPr>
      <w:r>
        <w:rPr>
          <w:b w:val="false"/>
          <w:i w:val="false"/>
          <w:color w:val="000000"/>
          <w:sz w:val="22"/>
        </w:rPr>
        <w:t>May the richness of this world burn against me should I desire it.  May He strike these things from my hand.  I am His.  His rod is comfort, for it is life.
Sovereign Father, by your grace which is your lovely Son, you fill my hands with purpose; till your perfect work is done.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There is no hell?</w:t>
      </w:r>
      <w:r>
        <w:rPr>
          <w:b/>
          <w:i w:val="false"/>
          <w:color w:val="000000"/>
        </w:rPr>
        <w:t xml:space="preserve"> - 2014-02-13 20:17</w:t>
      </w:r>
    </w:p>
    <w:p>
      <w:pPr>
        <w:spacing w:after="0"/>
        <w:ind w:left="0"/>
        <w:jc w:val="left"/>
      </w:pPr>
      <w:r>
        <w:br/>
      </w:r>
    </w:p>
    <w:p>
      <w:pPr>
        <w:spacing w:after="0"/>
        <w:ind w:left="0"/>
        <w:jc w:val="both"/>
      </w:pPr>
      <w:r>
        <w:rPr>
          <w:b w:val="false"/>
          <w:i w:val="false"/>
          <w:color w:val="000000"/>
          <w:sz w:val="22"/>
        </w:rPr>
        <w:t>If we believe that God is just and will protect his people in accusations and destruction, why do some believe that God will not protect eternity from the same?  Though such people want justice for themselves, they deny that right to God.
"God is love."  They say.  There is no hell."  And so they demand a continuation of this wicked and perverse place.  How very foolish.
The Lord provides a way out now; a transformation from animal to man.  They willingly ignore righteousness, holiness, godly love, and the purity of God's right to judge.  In their freshly minds they mock the Lord.  They have the first word.  He will have the last.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Trouble Will not Knock</w:t>
      </w:r>
      <w:r>
        <w:rPr>
          <w:b/>
          <w:i w:val="false"/>
          <w:color w:val="000000"/>
        </w:rPr>
        <w:t xml:space="preserve"> - 2014-02-14 07:29</w:t>
      </w:r>
    </w:p>
    <w:p>
      <w:pPr>
        <w:spacing w:after="0"/>
        <w:ind w:left="0"/>
        <w:jc w:val="left"/>
      </w:pPr>
      <w:r>
        <w:br/>
      </w:r>
    </w:p>
    <w:p>
      <w:pPr>
        <w:spacing w:after="0"/>
        <w:ind w:left="0"/>
        <w:jc w:val="both"/>
      </w:pPr>
      <w:r>
        <w:rPr>
          <w:b w:val="false"/>
          <w:i w:val="false"/>
          <w:color w:val="000000"/>
          <w:sz w:val="22"/>
        </w:rPr>
        <w:t>Foster patience in all things.  Endure with a faith filled heart.  By the nature of this place of testing we are forced to encounter places of distastefulness.  Embrace them with vigor.  They have come to you, and more follow close behind.
Soon He will appear.  In all His Holy land there will be peace and the prosperity of God.  He has promised and cannot lie.  But for now, we set our hands to His holy work.  Allow transformation to dress you.  Trust and be at peace while trouble approaches.  "I will never leave you nor forsake you."
By His Grace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Peace Within the Bride</w:t>
      </w:r>
      <w:r>
        <w:rPr>
          <w:b/>
          <w:i w:val="false"/>
          <w:color w:val="000000"/>
        </w:rPr>
        <w:t xml:space="preserve"> - 2014-02-14 08:50</w:t>
      </w:r>
    </w:p>
    <w:p>
      <w:pPr>
        <w:spacing w:after="0"/>
        <w:ind w:left="0"/>
        <w:jc w:val="left"/>
      </w:pPr>
      <w:r>
        <w:br/>
      </w:r>
    </w:p>
    <w:p>
      <w:pPr>
        <w:spacing w:after="0"/>
        <w:ind w:left="0"/>
        <w:jc w:val="both"/>
      </w:pPr>
      <w:r>
        <w:rPr>
          <w:b w:val="false"/>
          <w:i w:val="false"/>
          <w:color w:val="000000"/>
          <w:sz w:val="22"/>
        </w:rPr>
        <w:t>We use words to speak.  And as we speak of God we strive to be careful of our words.  The words we choose indicate a definition of what is Holy.  We will falter between one another; for which of us have arrived at His majestic throne that we make a comeback and deliver perfect words?
But let us not cease trying to deliver what is good.  And let us not despise one another for our lack of knowledge.  There is One who is good.  It is our charge to encourage one another with love.
It is wise to refrain from bickering over small things.  I understand that some will consider certain issues more valid than others.  But what do we profit if we bite and devour one another while we try to explain what is Holy?
Clothe yourself with mercy even as he is merciful.  Allow room for understanding.  As we consider ourselves right today, we may well be proven wrong tomorrow.  Withhold judgement until you see him face to face.
These things are profitable and true.  Even the one who writes them is cut.  But He is among us to heal.  There is a division, make no mistake, between His people and the godless.  But let brothers in grace agree.  Petty differences, they will destroy all.
By His Grace.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As good as it gets</w:t>
      </w:r>
      <w:r>
        <w:rPr>
          <w:b/>
          <w:i w:val="false"/>
          <w:color w:val="000000"/>
        </w:rPr>
        <w:t xml:space="preserve"> - 2014-02-14 11:17</w:t>
      </w:r>
    </w:p>
    <w:p>
      <w:pPr>
        <w:spacing w:after="0"/>
        <w:ind w:left="0"/>
        <w:jc w:val="left"/>
      </w:pPr>
      <w:r>
        <w:br/>
      </w:r>
    </w:p>
    <w:p>
      <w:pPr>
        <w:spacing w:after="0"/>
        <w:ind w:left="0"/>
        <w:jc w:val="both"/>
      </w:pPr>
      <w:r>
        <w:rPr>
          <w:b w:val="false"/>
          <w:i w:val="false"/>
          <w:color w:val="000000"/>
          <w:sz w:val="22"/>
        </w:rPr>
        <w:t>Most folks like a little gossip here and there.  Maybe that's because it makes us feel good to know we are not the only stupid person in this world.  Regardless, gossip tastes pretty good.  But I hear antifreeze taste pretty good too.
People also love prophecy.  Especially if it says something about how the wicked are sure going to get theirs.  It's kind of like the man who runs like crazy to get away from bees.  The day gets pretty good if you can outrun them.  And if while you're running, someone tells you there is a cloud of DDT around the corner, that's gonna put a smile on your face.  "Let em eat this!"
But not many love prophecy when it has to do with the love of God and his call to holiness.  They consider such words mundane.  To them such prophecy is like having to be a busboy at a sand cafe in the carabean.  Drolly saying, "yeah the scenery's great ain't it."   He has completely lost appreciation for where he is.
Come on guys!  Is this as good as it gets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platypus syndrome</w:t>
      </w:r>
      <w:r>
        <w:rPr>
          <w:b/>
          <w:i w:val="false"/>
          <w:color w:val="000000"/>
        </w:rPr>
        <w:t xml:space="preserve"> - 2014-02-14 12:45</w:t>
      </w:r>
    </w:p>
    <w:p>
      <w:pPr>
        <w:spacing w:after="0"/>
        <w:ind w:left="0"/>
        <w:jc w:val="left"/>
      </w:pPr>
      <w:r>
        <w:br/>
      </w:r>
    </w:p>
    <w:p>
      <w:pPr>
        <w:spacing w:after="0"/>
        <w:ind w:left="0"/>
        <w:jc w:val="both"/>
      </w:pPr>
      <w:r>
        <w:rPr>
          <w:b w:val="false"/>
          <w:i w:val="false"/>
          <w:color w:val="000000"/>
          <w:sz w:val="22"/>
        </w:rPr>
        <w:t>A guy says, "waaaaaaaaaa!  I am of no value in my service to the Lord.  I work hard to obey but there is no fruit.  Waaaaaaaa!"
There there now.  Dry your eyes and suck up your bottom lip.  You look like a platypus in an over chlorined pool.
The Lord is faithful.  He will use your service by His wisdom.  He may provide fruit for you here.  Or he may reward you in the age to come.  Just keep on truckin.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Love your brother</w:t>
      </w:r>
      <w:r>
        <w:rPr>
          <w:b/>
          <w:i w:val="false"/>
          <w:color w:val="000000"/>
        </w:rPr>
        <w:t xml:space="preserve"> - 2014-02-14 16:11</w:t>
      </w:r>
    </w:p>
    <w:p>
      <w:pPr>
        <w:spacing w:after="0"/>
        <w:ind w:left="0"/>
        <w:jc w:val="left"/>
      </w:pPr>
      <w:r>
        <w:br/>
      </w:r>
    </w:p>
    <w:p>
      <w:pPr>
        <w:spacing w:after="0"/>
        <w:ind w:left="0"/>
        <w:jc w:val="both"/>
      </w:pPr>
      <w:r>
        <w:rPr>
          <w:b w:val="false"/>
          <w:i w:val="false"/>
          <w:color w:val="000000"/>
          <w:sz w:val="22"/>
        </w:rPr>
        <w:t>Many have heard of the love of Christ, by this they love him as they can.  Many have seen the love of Christ in a brother or sister.  By this they love him as they can.  Some have been washed with the love of Christ himself; their sins forgiven through their gushing tears and sobbing cry.  To these he has delivered his love.  And forever they will love as he has loved them.
I cannot say that the Lord disregards the first two.  For even to believe on his name is a sufficient first step.  But I testify to a place, from where it is impossible to hate your brother.
I cannot mark out a path for you to this place, for the Lord appeared unannounced.  I simply affirm that our religion in the Lord does have power.
By His Grace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Oops</w:t>
      </w:r>
      <w:r>
        <w:rPr>
          <w:b/>
          <w:i w:val="false"/>
          <w:color w:val="000000"/>
        </w:rPr>
        <w:t xml:space="preserve"> - 2014-02-14 17:28</w:t>
      </w:r>
    </w:p>
    <w:p>
      <w:pPr>
        <w:spacing w:after="0"/>
        <w:ind w:left="0"/>
        <w:jc w:val="left"/>
      </w:pPr>
      <w:r>
        <w:br/>
      </w:r>
    </w:p>
    <w:p>
      <w:pPr>
        <w:spacing w:after="0"/>
        <w:ind w:left="0"/>
        <w:jc w:val="both"/>
      </w:pPr>
      <w:r>
        <w:rPr>
          <w:b w:val="false"/>
          <w:i w:val="false"/>
          <w:color w:val="000000"/>
          <w:sz w:val="22"/>
        </w:rPr>
        <w:t>I just got an automated call from a home security company.  Anyone who knows me knows I do not own a home.  But something really funny crossed my mind.  The man promised me a free something.  If I had accepted his promise he would have turned out to be a liar.  For my home is with the Lord in heaven.  Something tells me they don't deliver there.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I did it</w:t>
      </w:r>
      <w:r>
        <w:rPr>
          <w:b/>
          <w:i w:val="false"/>
          <w:color w:val="000000"/>
        </w:rPr>
        <w:t xml:space="preserve"> - 2014-02-14 20:59</w:t>
      </w:r>
    </w:p>
    <w:p>
      <w:pPr>
        <w:spacing w:after="0"/>
        <w:ind w:left="0"/>
        <w:jc w:val="left"/>
      </w:pPr>
      <w:r>
        <w:br/>
      </w:r>
    </w:p>
    <w:p>
      <w:pPr>
        <w:spacing w:after="0"/>
        <w:ind w:left="0"/>
        <w:jc w:val="both"/>
      </w:pPr>
      <w:r>
        <w:rPr>
          <w:b w:val="false"/>
          <w:i w:val="false"/>
          <w:color w:val="000000"/>
          <w:sz w:val="22"/>
        </w:rPr>
        <w:t>I don't mind be in trouble because of the Lord.  Actually I look forward to that.  But I sure don't like it when I've been stupid on my own.  That seems to happen just about every day.  Somehow I don't think I'm alone.
I'm more than willing to make apology.  And I'll be the first one to raise my hand when someone asks, "Who did this?"  But it would be so much better if it never happened at all.  The Lord's words ring true, "Each day has enough trouble of its own."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Rock of Offence</w:t>
      </w:r>
      <w:r>
        <w:rPr>
          <w:b/>
          <w:i w:val="false"/>
          <w:color w:val="000000"/>
        </w:rPr>
        <w:t xml:space="preserve"> - 2014-02-15 07:55</w:t>
      </w:r>
    </w:p>
    <w:p>
      <w:pPr>
        <w:spacing w:after="0"/>
        <w:ind w:left="0"/>
        <w:jc w:val="left"/>
      </w:pPr>
      <w:r>
        <w:br/>
      </w:r>
    </w:p>
    <w:p>
      <w:pPr>
        <w:spacing w:after="0"/>
        <w:ind w:left="0"/>
        <w:jc w:val="both"/>
      </w:pPr>
      <w:r>
        <w:rPr>
          <w:b w:val="false"/>
          <w:i w:val="false"/>
          <w:color w:val="000000"/>
          <w:sz w:val="22"/>
        </w:rPr>
        <w:t>“This child is destined to cause the falling and rising of many in Israel, and to be a sign that will be spoken against, so that the thoughts of many hearts will be revealed."  (Luke 2: 34, 35)
God has sent His Son.  And His purpose is done.  He has sent out His purpose among all creation.  And he has glorified forever He who was sent.  God has sealed his covenant with man in the blood of His perfect One.
It is set in unmovable stone; this will of God to reap for Himself.  He will divide man according to their willingness to receive.  God himself has done this.  It is not for us to decide there is another way.  But every heart of man will be tested according to what God has done in Jesus.
Do not allow yourself to be deceived.  Every man will reap according to what he has done.  Those who sow their seed according to the flesh will reap the destruction that is according to the flesh.  But those who sow their seed according to the will of God will reap eternal life.
Shake the tree, Oh sovereign God.  Let what may fall plummet.   Yet, may what is ripe and tasty to Your purpose be harvested into your joy.  Your Son is forever first among all.  May your Holy will be done forever.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Doing good</w:t>
      </w:r>
      <w:r>
        <w:rPr>
          <w:b/>
          <w:i w:val="false"/>
          <w:color w:val="000000"/>
        </w:rPr>
        <w:t xml:space="preserve"> - 2014-02-15 09:55</w:t>
      </w:r>
    </w:p>
    <w:p>
      <w:pPr>
        <w:spacing w:after="0"/>
        <w:ind w:left="0"/>
        <w:jc w:val="left"/>
      </w:pPr>
      <w:r>
        <w:br/>
      </w:r>
    </w:p>
    <w:p>
      <w:pPr>
        <w:spacing w:after="0"/>
        <w:ind w:left="0"/>
        <w:jc w:val="both"/>
      </w:pPr>
      <w:r>
        <w:rPr>
          <w:b w:val="false"/>
          <w:i w:val="false"/>
          <w:color w:val="000000"/>
          <w:sz w:val="22"/>
        </w:rPr>
        <w:t>There is no praise necessary for doing what is good.  It is reward enough to know what is good and to do it.  
But God, in his generosity to share what is good, is also ready to reward.  "Then the King will say to those on his right, 'Come, you who are blessed by my Father; take your inheritance, the kingdom prepared for you since the creation of the world." (Mat. 25:34)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A Letter</w:t>
      </w:r>
      <w:r>
        <w:rPr>
          <w:b/>
          <w:i w:val="false"/>
          <w:color w:val="000000"/>
        </w:rPr>
        <w:t xml:space="preserve"> - 2014-02-16 05:49</w:t>
      </w:r>
    </w:p>
    <w:p>
      <w:pPr>
        <w:spacing w:after="0"/>
        <w:ind w:left="0"/>
        <w:jc w:val="left"/>
      </w:pPr>
      <w:r>
        <w:br/>
      </w:r>
    </w:p>
    <w:p>
      <w:pPr>
        <w:spacing w:after="0"/>
        <w:ind w:left="0"/>
        <w:jc w:val="both"/>
      </w:pPr>
      <w:r>
        <w:rPr>
          <w:b w:val="false"/>
          <w:i w:val="false"/>
          <w:color w:val="000000"/>
          <w:sz w:val="22"/>
        </w:rPr>
        <w:t>Dear, beautiful friends, I want you to live.  How I crave to see boldness appear from you.  I have been among you and walked as you walk.  I know you remember this when you look at me.  And now I speak with a bold openness and you are perplexed at how to respond.  While I am still among you, I see that you do not understand what has happened.  "Has his love for us diminished?"  No, it has increased.
Love has come; the Love of God has appeared in a vibrant manner.  I have communed with the Living God, by Jesus, and have been transformed.  This communion is not a passing fad within me.  It remains, and is the very reason for this post.  It is also the very reason you do not understand.
What is of this world no longer holds the same interest in me.  I live to embrace heaven.  "But what of the things we love, admire and need?  Have you no concern for our daily chores?  Where are you?  Why don't you speak like we do anymore?  We are concerned for your safety, for none of us speak like you do.  We respect the privacy and right to believe as each does regarding God.  But you seem to disrespect such things.  How can we make you return to the man you were?"
You don't understand.  I cannot return to the love of the things of this world.  What I love and admire cannot be touched or held in this place of testing.  Yes I have concern for the things necessary in this world; those things like working for our earthly provisions.  But while I work I am focused on the provisions the Lord offers.  He provides the strength to accomplish what is earthly necessity.  I know you draw a line between them.  But I can no longer do that.
I am safe.  By the very speech I use I prove that I am safe.  I know it is not your language.  But it is not an evil language.  It is the language of a man who understands the will of God.  You speak of what concerns man.  I speak of what concerns God.  How can my situation possibly be unsafe?  Even you express that safety comes from the Living God.  If I am with Him how can I be in danger?
I know you want to keep the things of God private and respect differing definitions of God.  But there is one God, not many.  Therefore I cannot respect lies.  I know that grates against your perceptions.  How can that be helped?  He calls all His people to such bold proclamations.  And we will receive ridicule and misunderstanding because of it.  So did He.
You cannot make me return.  I have seen what the world offers.  I have lived as you do and found it false.  The question should not be, how can we make you return to the man you were.  The question, my dear beautiful friends, is how can I convince you that life within Him is immeasurably better?  How can I tell you that this boldness is what is proper?  How can I relate what cannot be seen without faith?  Yet I will witness before you, by His Grace.  Perhaps He will succeed in convincing you too.  Then we will hold hands and joyfully encounter the wrath of man.  Then we will ascend the holy hill of God together.
I will not turn back at your pleadings.  I will not turn back simply because you do not understand my "leaving".  While I remain among you in body, my mind, heart, and soul has left you.  Come with me.  Catch up and dance the dance of death with me; death to the things of this world, death to self, alive before the Living God.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Incredible?</w:t>
      </w:r>
      <w:r>
        <w:rPr>
          <w:b/>
          <w:i w:val="false"/>
          <w:color w:val="000000"/>
        </w:rPr>
        <w:t xml:space="preserve"> - 2014-02-16 06:51</w:t>
      </w:r>
    </w:p>
    <w:p>
      <w:pPr>
        <w:spacing w:after="0"/>
        <w:ind w:left="0"/>
        <w:jc w:val="left"/>
      </w:pPr>
      <w:r>
        <w:br/>
      </w:r>
    </w:p>
    <w:p>
      <w:pPr>
        <w:spacing w:after="0"/>
        <w:ind w:left="0"/>
        <w:jc w:val="both"/>
      </w:pPr>
      <w:r>
        <w:rPr>
          <w:b w:val="false"/>
          <w:i w:val="false"/>
          <w:color w:val="000000"/>
          <w:sz w:val="22"/>
        </w:rPr>
        <w:t>I was pondering the holy beauty of God.  I said to Him, "You are incredible. . .".  Then I caught myself.  The word incredible has to do with validity.  Can something be believed?  Is it a lie or a falsehood?  Incredible has to do with big foot, gigantic fish, feats of super human strength, aliens and the like.
The Lord is not incredible.  It is our language that lacks understanding.  I may, by mistake, use that word again regarding Him.  But, by His Grace, I will remember to correct my thoughts.  He is not incredible.  He is marvelous, mysterious, Holy, perfect, and a love that I cannot yet comprehend.
</w:t>
      </w:r>
    </w:p>
    <w:p>
      <w:pPr>
        <w:spacing w:after="0"/>
        <w:ind w:left="0"/>
        <w:jc w:val="left"/>
      </w:pPr>
      <w:r>
        <w:br/>
      </w:r>
      <w:r>
        <w:br/>
      </w:r>
      <w:r>
        <w:rPr>
          <w:b w:val="false"/>
          <w:i w:val="false"/>
          <w:color w:val="000000"/>
          <w:sz w:val="22"/>
        </w:rPr>
        <w:t>
</w:t>
      </w:r>
    </w:p>
    <w:p>
      <w:pPr>
        <w:spacing w:after="0"/>
        <w:ind w:left="0"/>
        <w:jc w:val="left"/>
      </w:pPr>
      <w:r>
        <w:rPr>
          <w:b/>
          <w:i w:val="false"/>
          <w:color w:val="000000"/>
        </w:rPr>
        <w:t>Revelation 11, and What is Now</w:t>
      </w:r>
      <w:r>
        <w:rPr>
          <w:b/>
          <w:i w:val="false"/>
          <w:color w:val="000000"/>
        </w:rPr>
        <w:t xml:space="preserve"> - 2014-02-16 07:18</w:t>
      </w:r>
    </w:p>
    <w:p>
      <w:pPr>
        <w:spacing w:after="0"/>
        <w:ind w:left="0"/>
        <w:jc w:val="left"/>
      </w:pPr>
      <w:r>
        <w:br/>
      </w:r>
    </w:p>
    <w:p>
      <w:pPr>
        <w:spacing w:after="0"/>
        <w:ind w:left="0"/>
        <w:jc w:val="both"/>
      </w:pPr>
      <w:r>
        <w:rPr>
          <w:b w:val="false"/>
          <w:i w:val="false"/>
          <w:color w:val="000000"/>
          <w:sz w:val="22"/>
        </w:rPr>
        <w:t>The storm comes.  Men complain.  The heat comes.  Men complain.  The rains rise as floods.  Men complain.  Food spoils in the field from lack of water.  Men complain.  Desire is dashed.  Men complain.  Wonders are given.  Men complain.  Position is attained.  Men complain.
When will you cease your incessant complaints?  What is enough to satisfy you?  Patience, love, understanding, and faith elude you.  Therefore you complain.
Your complaint has reached the ears of the Lord of life.  Your unwillingness to receive with thanks is noted.  He is Lord!  He has provided all that is necessary.  Yet thanks is not first in your heart.  What is to become of you?  What shall He give to inspire your thanks?  Perhaps He could offer His Son up to death.  Would that inspire thanks in your stone cold heart?  Wait!  He already has, and you are not thankful!
Cease your complaints!  Learn to endure!
But you will yet dance and celebrate in an unholy manner once more.  Yes you will.
</w:t>
      </w:r>
      <w:r>
        <w:rPr>
          <w:b/>
          <w:i w:val="false"/>
          <w:color w:val="000000"/>
          <w:sz w:val="22"/>
        </w:rPr>
        <w:t>9"</w:t>
      </w:r>
      <w:r>
        <w:rPr>
          <w:b w:val="false"/>
          <w:i w:val="false"/>
          <w:color w:val="000000"/>
          <w:sz w:val="22"/>
        </w:rPr>
        <w:t> </w:t>
      </w:r>
      <w:r>
        <w:rPr>
          <w:b/>
          <w:i w:val="false"/>
          <w:color w:val="000000"/>
          <w:sz w:val="22"/>
        </w:rPr>
        <w:t>For three and a half days some from every people, tribe, language and nation will gaze on their bodies and refuse them burial. </w:t>
      </w:r>
      <w:r>
        <w:rPr>
          <w:b w:val="false"/>
          <w:i w:val="false"/>
          <w:color w:val="000000"/>
          <w:sz w:val="22"/>
        </w:rPr>
        <w:t> </w:t>
      </w:r>
      <w:r>
        <w:rPr>
          <w:b/>
          <w:i w:val="false"/>
          <w:color w:val="000000"/>
          <w:sz w:val="22"/>
        </w:rPr>
        <w:t>10</w:t>
      </w:r>
      <w:r>
        <w:rPr>
          <w:b w:val="false"/>
          <w:i w:val="false"/>
          <w:color w:val="000000"/>
          <w:sz w:val="22"/>
        </w:rPr>
        <w:t> </w:t>
      </w:r>
      <w:r>
        <w:rPr>
          <w:b/>
          <w:i w:val="false"/>
          <w:color w:val="000000"/>
          <w:sz w:val="22"/>
        </w:rPr>
        <w:t>The inhabitants of the earth will gloat over them and will celebrate by sending each other gifts, because these two prophets had tormented those who live on the earth."</w:t>
      </w:r>
      <w:r>
        <w:rPr>
          <w:b w:val="false"/>
          <w:i w:val="false"/>
          <w:color w:val="000000"/>
          <w:sz w:val="22"/>
        </w:rPr>
        <w:t>
Your love of dissatisfaction and complaint will rot against you.  Perhaps you should rethink your position.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Geoff Taylor
 (2014-02-17 18:30:48)</w:t>
      </w:r>
    </w:p>
    <w:p>
      <w:pPr>
        <w:spacing w:after="0"/>
        <w:ind w:left="0"/>
        <w:jc w:val="left"/>
      </w:pPr>
      <w:r>
        <w:rPr>
          <w:b w:val="false"/>
          <w:i w:val="false"/>
          <w:color w:val="000000"/>
          <w:sz w:val="22"/>
        </w:rPr>
        <w:t>It is the nature of the desert wanderer to moan, the Red Sea was insignificant, while the false ease of Egypt seduces those who wander the sands, and they fail to see the glory before them as they are too busy looking below them.
</w:t>
      </w:r>
    </w:p>
    <w:p>
      <w:pPr>
        <w:spacing w:after="0"/>
        <w:ind w:left="0"/>
        <w:jc w:val="left"/>
      </w:pPr>
      <w:r>
        <w:br/>
      </w:r>
      <w:r>
        <w:br/>
      </w:r>
      <w:r>
        <w:rPr>
          <w:b w:val="false"/>
          <w:i w:val="false"/>
          <w:color w:val="000000"/>
          <w:sz w:val="22"/>
        </w:rPr>
        <w:t>
</w:t>
      </w:r>
    </w:p>
    <w:p>
      <w:pPr>
        <w:spacing w:after="0"/>
        <w:ind w:left="0"/>
        <w:jc w:val="left"/>
      </w:pPr>
      <w:r>
        <w:rPr>
          <w:b/>
          <w:i w:val="false"/>
          <w:color w:val="000000"/>
        </w:rPr>
        <w:t>The Mighty Oak in My Eye</w:t>
      </w:r>
      <w:r>
        <w:rPr>
          <w:b/>
          <w:i w:val="false"/>
          <w:color w:val="000000"/>
        </w:rPr>
        <w:t xml:space="preserve"> - 2014-02-17 06:48</w:t>
      </w:r>
    </w:p>
    <w:p>
      <w:pPr>
        <w:spacing w:after="0"/>
        <w:ind w:left="0"/>
        <w:jc w:val="left"/>
      </w:pPr>
      <w:r>
        <w:br/>
      </w:r>
    </w:p>
    <w:p>
      <w:pPr>
        <w:spacing w:after="0"/>
        <w:ind w:left="0"/>
        <w:jc w:val="both"/>
      </w:pPr>
      <w:r>
        <w:rPr>
          <w:b w:val="false"/>
          <w:i w:val="false"/>
          <w:color w:val="000000"/>
          <w:sz w:val="22"/>
        </w:rPr>
        <w:t> 
</w:t>
      </w:r>
      <w:r>
        <w:drawing>
          <wp:inline distT="0" distB="0" distL="0" distR="0">
            <wp:extent cx="1125004" cy="6937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2"/>
                    <a:stretch>
                      <a:fillRect/>
                    </a:stretch>
                  </pic:blipFill>
                  <pic:spPr>
                    <a:xfrm>
                      <a:off x="0" y="0"/>
                      <a:ext cx="1125004" cy="693750"/>
                    </a:xfrm>
                    <a:prstGeom prst="rect">
                      <a:avLst/>
                    </a:prstGeom>
                  </pic:spPr>
                </pic:pic>
              </a:graphicData>
            </a:graphic>
          </wp:inline>
        </w:drawing>
      </w:r>
      <w:hyperlink r:id="rId13">
        <w:r>
          <w:rPr>
            <w:rStyle w:val="Hyperlink"/>
            <w:b w:val="false"/>
            <w:i w:val="false"/>
            <w:color w:val="0000ff"/>
            <w:sz w:val="22"/>
            <w:u w:val="single"/>
          </w:rPr>
          <w:t> </w:t>
        </w:r>
      </w:hyperlink>
      <w:hyperlink r:id="rId14">
        <w:r>
          <w:rPr>
            <w:rStyle w:val="Hyperlink"/>
            <w:b w:val="false"/>
            <w:i w:val="false"/>
            <w:color w:val="0000ff"/>
            <w:sz w:val="22"/>
            <w:u w:val="single"/>
          </w:rPr>
          <w:t/>
        </w:r>
        <w:r>
          <w:rPr>
            <w:b/>
            <w:i w:val="false"/>
            <w:color w:val="0000ff"/>
            <w:sz w:val="22"/>
          </w:rPr>
          <w:t>3</w:t>
        </w:r>
      </w:hyperlink>
      <w:r>
        <w:rPr>
          <w:b w:val="false"/>
          <w:i w:val="false"/>
          <w:color w:val="000000"/>
          <w:sz w:val="22"/>
        </w:rPr>
        <w:t xml:space="preserve"> “Why do you look at the speck of sawdust in your brother’s eye and pay no attention to the plank in your own eye? </w:t>
      </w:r>
      <w:r>
        <w:rPr>
          <w:b/>
          <w:i w:val="false"/>
          <w:color w:val="000000"/>
          <w:sz w:val="22"/>
        </w:rPr>
        <w:t>4</w:t>
      </w:r>
      <w:r>
        <w:rPr>
          <w:b w:val="false"/>
          <w:i w:val="false"/>
          <w:color w:val="000000"/>
          <w:sz w:val="22"/>
        </w:rPr>
        <w:t xml:space="preserve"> How can you say to your brother, ‘Let me take the speck out of your eye,’ when all the time there is a plank in your own eye? </w:t>
      </w:r>
      <w:r>
        <w:rPr>
          <w:b/>
          <w:i w:val="false"/>
          <w:color w:val="000000"/>
          <w:sz w:val="22"/>
        </w:rPr>
        <w:t>5</w:t>
      </w:r>
      <w:r>
        <w:rPr>
          <w:b w:val="false"/>
          <w:i w:val="false"/>
          <w:color w:val="000000"/>
          <w:sz w:val="22"/>
        </w:rPr>
        <w:t xml:space="preserve"> You hypocrite, first take the plank out of your own eye, and then you will see clearly to remove the speck from your brother’s eye."  (Matthew 7)
I am a hypocrite if I judge from the land of sin.  But I am not a hypocrite if I inhabit the will of God.
The world uses this scripture against God's people.  "You have no right to judge me."  And even God's people use this scripture against their brothers to keep judgment under control.  "Who made you ruler over us?"  Are they right to do so?  If the scripture is meant to keep us silent, then we would be forced to agree with humanity and the body of Christ who desire to do as they please.
But if we clean our house, dress in holy behavior, understand the will of God, and do what is right before His Holy eyes, then we have an </w:t>
      </w:r>
      <w:r>
        <w:rPr>
          <w:b/>
          <w:i w:val="false"/>
          <w:color w:val="000000"/>
          <w:sz w:val="22"/>
        </w:rPr>
        <w:t>obligation</w:t>
      </w:r>
      <w:r>
        <w:rPr>
          <w:b w:val="false"/>
          <w:i w:val="false"/>
          <w:color w:val="000000"/>
          <w:sz w:val="22"/>
        </w:rPr>
        <w:t xml:space="preserve"> to help remove the speck from our brother's eyes.  Will he hold still?  Will he understand our intent?  Will he give respect because he perceives our standing before the Holy One of Israel?  Not likely.  If we have attained the required ground before the Holy Lord, then (from there) we are commanded to share all good things with those who do not have.
There are those who will submit with an understanding of our loving intent.  But there are a majority who will consider our actions as an unwarranted, vicious, unholy and wicked attack.
I write this with vigor.  I write this with concentrated intent.  I do not write to support any sin.  Nor is this written to give validity to "self righteousness".  I write this because I have never heard anyone speak of this scripture from this perspective.  Yet, who am I?  Do my ears hear everything that has ever been said?  Have I read every writing of man in this regard?
Please don't miss the point because this has been recorded by the fingers of a man.  Consider what is true.  Then proceed with confidence, regardless your state of affairs before Him.  If we still need cleaning, submit; that we might become useful to all.  If we have attained what is expected, then speak with all the authority and love of our Lord Jesus.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Please Be Wise</w:t>
      </w:r>
      <w:r>
        <w:rPr>
          <w:b/>
          <w:i w:val="false"/>
          <w:color w:val="000000"/>
        </w:rPr>
        <w:t xml:space="preserve"> - 2014-02-17 07:40</w:t>
      </w:r>
    </w:p>
    <w:p>
      <w:pPr>
        <w:spacing w:after="0"/>
        <w:ind w:left="0"/>
        <w:jc w:val="left"/>
      </w:pPr>
      <w:r>
        <w:br/>
      </w:r>
    </w:p>
    <w:p>
      <w:pPr>
        <w:spacing w:after="0"/>
        <w:ind w:left="0"/>
        <w:jc w:val="both"/>
      </w:pPr>
      <w:r>
        <w:rPr>
          <w:b w:val="false"/>
          <w:i w:val="false"/>
          <w:color w:val="000000"/>
          <w:sz w:val="22"/>
        </w:rPr>
        <w:t>I saw what the Pastor posted.  I was insulted for his sake.  He spoke of the things of the people with kindness and inclusion.  He was showing, clearly, that he understood the call of the world to take pity on a social situation.  He has become like them.
Is the Gospel too limited that we should have time to involve ourselves in the affairs of the world?  Is there not enough material and need within our God so that we have time to waste?  Is every man, woman and child already become holy before the Lord that we can abandon our holy calling and revel with them in the perceived plights of the world?
The world will drag us away if we allow ourselves to desire their love more than the love of God.  I have never read in the Bible or heard from the Spirit of God the things that man thinks are important.  I hear, "Go!  The time is short.  There is much holy work to be done."
Withdraw from them!  Please be wise.  You attack me when I mention these things.  You say that I am cold and have no regard for the things that matter to the people.  I will stand my ground.  My mention to you was with good intent, even while it was from an insulted soul.  What you include yourself in is insulting to the Lord of Grace.  For you side with man and do not consider the word of a brother to carry any weight at all.
I do not judge you, and I will not ask the Lord to judge between us in this matter.  I assess by the rule of our Lord concerning our love of the world. </w:t>
      </w:r>
      <w:r>
        <w:rPr>
          <w:b/>
          <w:i w:val="false"/>
          <w:color w:val="000000"/>
          <w:sz w:val="22"/>
        </w:rPr>
        <w:t xml:space="preserve"> </w:t>
      </w:r>
      <w:r>
        <w:rPr>
          <w:b/>
          <w:i w:val="false"/>
          <w:color w:val="000000"/>
          <w:vertAlign w:val="superscript"/>
        </w:rPr>
        <w:t>15 "</w:t>
      </w:r>
      <w:r>
        <w:rPr>
          <w:b/>
          <w:i w:val="false"/>
          <w:color w:val="000000"/>
          <w:sz w:val="22"/>
        </w:rPr>
        <w:t xml:space="preserve">Do not love the world or the things in the world. If anyone loves the world, the love of the Father is not in him. </w:t>
      </w:r>
      <w:r>
        <w:rPr>
          <w:b/>
          <w:i w:val="false"/>
          <w:color w:val="000000"/>
          <w:vertAlign w:val="superscript"/>
        </w:rPr>
        <w:t>16 </w:t>
      </w:r>
      <w:r>
        <w:rPr>
          <w:b/>
          <w:i w:val="false"/>
          <w:color w:val="000000"/>
          <w:sz w:val="22"/>
        </w:rPr>
        <w:t xml:space="preserve">For all that </w:t>
      </w:r>
      <w:r>
        <w:rPr>
          <w:b/>
          <w:i/>
          <w:color w:val="000000"/>
          <w:sz w:val="22"/>
        </w:rPr>
        <w:t>is</w:t>
      </w:r>
      <w:r>
        <w:rPr>
          <w:b/>
          <w:i w:val="false"/>
          <w:color w:val="000000"/>
          <w:sz w:val="22"/>
        </w:rPr>
        <w:t xml:space="preserve"> in the world—the lust of the flesh, the lust of the eyes, and the pride of life—is not of the Father but is of the world. </w:t>
      </w:r>
      <w:r>
        <w:rPr>
          <w:b/>
          <w:i w:val="false"/>
          <w:color w:val="000000"/>
          <w:vertAlign w:val="superscript"/>
        </w:rPr>
        <w:t>17 </w:t>
      </w:r>
      <w:r>
        <w:rPr>
          <w:b/>
          <w:i w:val="false"/>
          <w:color w:val="000000"/>
          <w:sz w:val="22"/>
        </w:rPr>
        <w:t xml:space="preserve">And the world is passing away, and the lust of it; but he who does the will of God abides forever."  </w:t>
      </w:r>
      <w:r>
        <w:rPr>
          <w:b w:val="false"/>
          <w:i w:val="false"/>
          <w:color w:val="000000"/>
          <w:sz w:val="22"/>
        </w:rPr>
        <w:t>(1 John 2)
My brother, come away from them.  Be separate for His sake.  Do not listen to me, sir.  Listen to the Lord of Life!
</w:t>
      </w:r>
    </w:p>
    <w:p>
      <w:pPr>
        <w:spacing w:after="0"/>
        <w:ind w:left="0"/>
        <w:jc w:val="left"/>
      </w:pPr>
      <w:r>
        <w:br/>
      </w:r>
      <w:r>
        <w:br/>
      </w:r>
      <w:r>
        <w:rPr>
          <w:b w:val="false"/>
          <w:i w:val="false"/>
          <w:color w:val="000000"/>
          <w:sz w:val="22"/>
        </w:rPr>
        <w:t>
</w:t>
      </w:r>
    </w:p>
    <w:p>
      <w:pPr>
        <w:spacing w:after="0"/>
        <w:ind w:left="0"/>
        <w:jc w:val="left"/>
      </w:pPr>
      <w:r>
        <w:rPr>
          <w:b/>
          <w:i w:val="false"/>
          <w:color w:val="000000"/>
        </w:rPr>
        <w:t>Why Me</w:t>
      </w:r>
      <w:r>
        <w:rPr>
          <w:b/>
          <w:i w:val="false"/>
          <w:color w:val="000000"/>
        </w:rPr>
        <w:t xml:space="preserve"> - 2014-02-17 07:56</w:t>
      </w:r>
    </w:p>
    <w:p>
      <w:pPr>
        <w:spacing w:after="0"/>
        <w:ind w:left="0"/>
        <w:jc w:val="left"/>
      </w:pPr>
      <w:r>
        <w:br/>
      </w:r>
    </w:p>
    <w:p>
      <w:pPr>
        <w:spacing w:after="0"/>
        <w:ind w:left="0"/>
        <w:jc w:val="both"/>
      </w:pPr>
      <w:r>
        <w:rPr>
          <w:b w:val="false"/>
          <w:i w:val="false"/>
          <w:color w:val="000000"/>
          <w:sz w:val="22"/>
        </w:rPr>
        <w:t>Why me?
7 “Son of man, I have made you a watchman for the people of Israel; so hear the word I speak and give them warning from me. 8 When I say to the wicked, ‘You wicked person, you will surely die,’ and you do not speak out to dissuade them from their ways, that wicked person will die for their sin, and I will hold you accountable for their blood. 9 But if you do warn the wicked person to turn from their ways and they do not do so, they will die for their sin, though you yourself will be saved." (Ezekiel 33)
And:
"Whoever is ashamed of me and my words, the Son of Man will be ashamed of them when he comes in his glory and in the glory of the Father and of the holy angels."  (Luke 9:26)
Because:
"The Lord is not slow in keeping his promise, as some understand slowness. Instead he is patient with you, not wanting anyone to perish, but everyone to come to repentance."  (2 Peter 3:9)
I love you enough to risk it all.  We love because He first loved us.
</w:t>
      </w:r>
    </w:p>
    <w:p>
      <w:pPr>
        <w:spacing w:after="0"/>
        <w:ind w:left="0"/>
        <w:jc w:val="left"/>
      </w:pPr>
      <w:r>
        <w:br/>
      </w:r>
      <w:r>
        <w:br/>
      </w:r>
      <w:r>
        <w:rPr>
          <w:b w:val="false"/>
          <w:i w:val="false"/>
          <w:color w:val="000000"/>
          <w:sz w:val="22"/>
        </w:rPr>
        <w:t>
</w:t>
      </w:r>
    </w:p>
    <w:p>
      <w:pPr>
        <w:spacing w:after="0"/>
        <w:ind w:left="0"/>
        <w:jc w:val="left"/>
      </w:pPr>
      <w:r>
        <w:rPr>
          <w:b/>
          <w:i w:val="false"/>
          <w:color w:val="000000"/>
        </w:rPr>
        <w:t>Sleep</w:t>
      </w:r>
      <w:r>
        <w:rPr>
          <w:b/>
          <w:i w:val="false"/>
          <w:color w:val="000000"/>
        </w:rPr>
        <w:t xml:space="preserve"> - 2014-02-18 06:32</w:t>
      </w:r>
    </w:p>
    <w:p>
      <w:pPr>
        <w:spacing w:after="0"/>
        <w:ind w:left="0"/>
        <w:jc w:val="left"/>
      </w:pPr>
      <w:r>
        <w:br/>
      </w:r>
    </w:p>
    <w:p>
      <w:pPr>
        <w:spacing w:after="0"/>
        <w:ind w:left="0"/>
        <w:jc w:val="both"/>
      </w:pPr>
      <w:r>
        <w:rPr>
          <w:b w:val="false"/>
          <w:i w:val="false"/>
          <w:color w:val="000000"/>
          <w:sz w:val="22"/>
        </w:rPr>
        <w:t>There are times when the Lord's words and his company are so delectable that I cannot bear to sleep.  I am not alone.  
There was a young man mentioned in the book of Acts.  The believers had gathered in one place to listen to the Apostle Paul teach about the gospel.  Sometime during the teaching the boy fell asleep.  He had been perchd in a window, and when he fell asleep he fell out to the street below and died.
The Lord had mercy to show the believers his great glory.  He raised the boy back to life.
I am of the body, for that is where I currently reside.  There are tasks coming which will require a refreshed body.  But my soul never sleeps.
If this is the case for me while I am in the body, as it has been so for millions, what will it be for eternity?  For now we perceive as if in shadows, yet we  find our hunger so deep that we are tempted to avoid bodily necessity.   But when we arrive before his beautiful face, the only necessity will be to love Him.
Oh beautiful God, who crowns my soul, all praise is yours to be.  Your words are life and breath and hope.  I pray you bless my sleep.
"You must go."  I don't want to go.  But even these words are life; for when I am rested my service to you and they is more complete.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Do you think he's happy?</w:t>
      </w:r>
      <w:r>
        <w:rPr>
          <w:b/>
          <w:i w:val="false"/>
          <w:color w:val="000000"/>
        </w:rPr>
        <w:t xml:space="preserve"> - 2014-02-18 10:57</w:t>
      </w:r>
    </w:p>
    <w:p>
      <w:pPr>
        <w:spacing w:after="0"/>
        <w:ind w:left="0"/>
        <w:jc w:val="left"/>
      </w:pPr>
      <w:r>
        <w:br/>
      </w:r>
    </w:p>
    <w:p>
      <w:pPr>
        <w:spacing w:after="0"/>
        <w:ind w:left="0"/>
        <w:jc w:val="both"/>
      </w:pPr>
      <w:r>
        <w:rPr>
          <w:b w:val="false"/>
          <w:i w:val="false"/>
          <w:color w:val="000000"/>
          <w:sz w:val="22"/>
        </w:rPr>
        <w:t>His desire was to be given to another.  He was not fit to retain his post.  He has walked in the holiest of places and the memory remains within him.  Now he treads in a land of sweat, with the promise of far worse to come.  Do you think he's happy?
Once, with all of heaven in his grasp he walked where he pleased.  Praise adorned him for the beauty God has given him.  Mystery was revealed.  And love was showered.  Then he was happy.  But he was not satisfied with what was given.
Now he is darkness in a land of darkness.  His name is equal to all that is stench.  He has heard his condemnation and it weighs upon his mind.  Do you think he is happy?
He is the father of lies.  What should his children think of the name they inherit?   His house is desolate; no warmth or shiny objects.  Do you think he's happy?
He will reach out in the severest of anger.  All who submit to His wiles will suffer intensely.  His own will be gathered together with him.  And destruction will be his crown.  Do you think he's happy?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From death to birth</w:t>
      </w:r>
      <w:r>
        <w:rPr>
          <w:b/>
          <w:i w:val="false"/>
          <w:color w:val="000000"/>
        </w:rPr>
        <w:t xml:space="preserve"> - 2014-02-18 12:42</w:t>
      </w:r>
    </w:p>
    <w:p>
      <w:pPr>
        <w:spacing w:after="0"/>
        <w:ind w:left="0"/>
        <w:jc w:val="left"/>
      </w:pPr>
      <w:r>
        <w:br/>
      </w:r>
    </w:p>
    <w:p>
      <w:pPr>
        <w:spacing w:after="0"/>
        <w:ind w:left="0"/>
        <w:jc w:val="both"/>
      </w:pPr>
      <w:r>
        <w:rPr>
          <w:b w:val="false"/>
          <w:i w:val="false"/>
          <w:color w:val="000000"/>
          <w:sz w:val="22"/>
        </w:rPr>
        <w:t>The Lord is utterly unlike man.  There is an "other" who is the inverse of the living God.  If God is not utterly unlike man, yet has spoken that his son will be the Son of Man, what is the disparity between the living God and this "other"?
It is true that the Lord's children have once known this "other".  But in the way of producing the fruit of children, we know him no longer.  Now we produce the fruit of children that honors the One who has purchased.  We say, with proof in our souls, "I may know of him, but I no longer know him."
" Flesh gives birth to flesh.  But the Spirit gives birth to spirit."
</w:t>
      </w:r>
      <w:r>
        <w:rPr>
          <w:b w:val="false"/>
          <w:i w:val="false"/>
          <w:color w:val="000000"/>
          <w:sz w:val="22"/>
        </w:rPr>
        <w:t>By His Grace</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hiwaychristian
 (2014-02-24 10:20:24)</w:t>
      </w:r>
    </w:p>
    <w:p>
      <w:pPr>
        <w:spacing w:after="0"/>
        <w:ind w:left="0"/>
        <w:jc w:val="left"/>
      </w:pPr>
      <w:r>
        <w:rPr>
          <w:b w:val="false"/>
          <w:i w:val="false"/>
          <w:color w:val="000000"/>
          <w:sz w:val="22"/>
        </w:rPr>
        <w:t>Thank you brother.  I encourage this message to be sent out among the brothers.  If there is an error with in it, I prefer counsel rather than pride.  Yet if there is no air it is good that the brothers should own the Lord's words.
</w:t>
      </w:r>
    </w:p>
    <w:p>
      <w:pPr>
        <w:spacing w:after="0"/>
        <w:ind w:left="0"/>
        <w:jc w:val="left"/>
      </w:pPr>
      <w:r>
        <w:rPr>
          <w:b w:val="false"/>
          <w:i w:val="false"/>
          <w:color w:val="000000"/>
          <w:sz w:val="22"/>
        </w:rPr>
        <w:t>hp proliant
 (2014-02-24 08:01:02)</w:t>
      </w:r>
    </w:p>
    <w:p>
      <w:pPr>
        <w:spacing w:after="0"/>
        <w:ind w:left="0"/>
        <w:jc w:val="left"/>
      </w:pPr>
      <w:r>
        <w:rPr>
          <w:b w:val="false"/>
          <w:i w:val="false"/>
          <w:color w:val="000000"/>
          <w:sz w:val="22"/>
        </w:rPr>
        <w:t>It’s difficult to find educated people for this subject, however, you sound like you know what you’re talking
about! Thanks
</w:t>
      </w:r>
    </w:p>
    <w:p>
      <w:pPr>
        <w:spacing w:after="0"/>
        <w:ind w:left="0"/>
        <w:jc w:val="left"/>
      </w:pPr>
      <w:r>
        <w:br/>
      </w:r>
      <w:r>
        <w:br/>
      </w:r>
      <w:r>
        <w:rPr>
          <w:b w:val="false"/>
          <w:i w:val="false"/>
          <w:color w:val="000000"/>
          <w:sz w:val="22"/>
        </w:rPr>
        <w:t>
</w:t>
      </w:r>
    </w:p>
    <w:p>
      <w:pPr>
        <w:spacing w:after="0"/>
        <w:ind w:left="0"/>
        <w:jc w:val="left"/>
      </w:pPr>
      <w:r>
        <w:rPr>
          <w:b/>
          <w:i w:val="false"/>
          <w:color w:val="000000"/>
        </w:rPr>
        <w:t>A bump in the land</w:t>
      </w:r>
      <w:r>
        <w:rPr>
          <w:b/>
          <w:i w:val="false"/>
          <w:color w:val="000000"/>
        </w:rPr>
        <w:t xml:space="preserve"> - 2014-02-18 13:52</w:t>
      </w:r>
    </w:p>
    <w:p>
      <w:pPr>
        <w:spacing w:after="0"/>
        <w:ind w:left="0"/>
        <w:jc w:val="left"/>
      </w:pPr>
      <w:r>
        <w:br/>
      </w:r>
    </w:p>
    <w:p>
      <w:pPr>
        <w:spacing w:after="0"/>
        <w:ind w:left="0"/>
        <w:jc w:val="both"/>
      </w:pPr>
      <w:r>
        <w:rPr>
          <w:b w:val="false"/>
          <w:i w:val="false"/>
          <w:color w:val="000000"/>
          <w:sz w:val="22"/>
        </w:rPr>
        <w:t>Let us gather together to build a mound.  Let us amass all our knowledge regarding God.  Summon all the men who have understood, to be gathered together and place what they know, to build this mound.  Let us reach to antiquity and to the coming of our Lord.  Gather all that is cherished.
When the mound is complete let us put on golden shining cross atop it.  Then let us retreat for 30 miles, that we may appreciate the size of our understanding.  
Would it be impressive?  Yes.  But all the knowledge of man in regard to the living God is nothing more than a bump of sand in the Sahara Desert.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Now</w:t>
      </w:r>
      <w:r>
        <w:rPr>
          <w:b/>
          <w:i w:val="false"/>
          <w:color w:val="000000"/>
        </w:rPr>
        <w:t xml:space="preserve"> - 2014-02-19 08:37</w:t>
      </w:r>
    </w:p>
    <w:p>
      <w:pPr>
        <w:spacing w:after="0"/>
        <w:ind w:left="0"/>
        <w:jc w:val="left"/>
      </w:pPr>
      <w:r>
        <w:br/>
      </w:r>
    </w:p>
    <w:p>
      <w:pPr>
        <w:spacing w:after="0"/>
        <w:ind w:left="0"/>
        <w:jc w:val="both"/>
      </w:pPr>
      <w:r>
        <w:rPr>
          <w:b w:val="false"/>
          <w:i w:val="false"/>
          <w:color w:val="000000"/>
          <w:sz w:val="22"/>
        </w:rPr>
        <w:t>I have seen it in others.  I have seen it in myself.  God grants success in a situation and we come to believe that the means he used is sufficient for every day.
So we contrive a framework to put his means on display.  We say,  "This is what is prescribed for every condition."   Thus the I AM is placed in a tiny box in a tiny room for tiny people to worship.
How easily we forget the meaning of his name.  He is not I WAS, though he was there.  He is not I WILL BE, though his promises are sure and dependable.  He is I AM.
He alone knows the remedy for every moment.  It is pompous and lazy of us to ascribe to Him the remedy for a moment past.  
There is no faith needed for what is already known.  But he has called us to be a people of faith.  Let us rise up and join him in the now.
By His Grace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Apparent Folly</w:t>
      </w:r>
      <w:r>
        <w:rPr>
          <w:b/>
          <w:i w:val="false"/>
          <w:color w:val="000000"/>
        </w:rPr>
        <w:t xml:space="preserve"> - 2014-02-19 09:24</w:t>
      </w:r>
    </w:p>
    <w:p>
      <w:pPr>
        <w:spacing w:after="0"/>
        <w:ind w:left="0"/>
        <w:jc w:val="left"/>
      </w:pPr>
      <w:r>
        <w:br/>
      </w:r>
    </w:p>
    <w:p>
      <w:pPr>
        <w:spacing w:after="0"/>
        <w:ind w:left="0"/>
        <w:jc w:val="both"/>
      </w:pPr>
      <w:r>
        <w:rPr>
          <w:b w:val="false"/>
          <w:i w:val="false"/>
          <w:color w:val="000000"/>
          <w:sz w:val="22"/>
        </w:rPr>
        <w:t>8 "Again, the devil took him to a very high mountain and showed him all the kingdoms of the world and their splendor. 9 “All this I will give you,” he said, “if you will bow down and worship me."
He thought to himself, "he is weak I will corrupt him."  But he did not know the strength the Father.  Nor did he know the strength of the Son.  Immediately it was made plain to him.
Really, is this truly the best you can offer?  You offer the son of God the creation of his Father?  It is obvious, it was not yours to give.  But you are the father of lies.
You waited for your time.  You had thousands of years to prepare.  And this is your best?  Is this the best you will offer us?  
I am given great strength at your apparent folly.  For the Son of Man is sufficient to please the living God.  By His strength we stand and we will not falter.  He has promised to uphold his own.  He is everything that is true.  He is the very word of the living God!
Come, you who would beckon the Lord's people to the meal you now eat.  Come and make your appeal.  By His holy strength you will see we have no interest!  We have food to eat that you know nothing of.  Instead we beckon you.  Come and taste that the Lord is good.  He is mercy and food for life!
By His Grace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God Does See</w:t>
      </w:r>
      <w:r>
        <w:rPr>
          <w:b/>
          <w:i w:val="false"/>
          <w:color w:val="000000"/>
        </w:rPr>
        <w:t xml:space="preserve"> - 2014-02-20 04:58</w:t>
      </w:r>
    </w:p>
    <w:p>
      <w:pPr>
        <w:spacing w:after="0"/>
        <w:ind w:left="0"/>
        <w:jc w:val="left"/>
      </w:pPr>
      <w:r>
        <w:br/>
      </w:r>
    </w:p>
    <w:p>
      <w:pPr>
        <w:spacing w:after="0"/>
        <w:ind w:left="0"/>
        <w:jc w:val="both"/>
      </w:pPr>
      <w:r>
        <w:rPr>
          <w:b w:val="false"/>
          <w:i w:val="false"/>
          <w:color w:val="000000"/>
          <w:sz w:val="22"/>
        </w:rPr>
        <w:t>We teach the child to tell the truth.  Later we will punish him for speaking too loudly about the only One who is true.  How very curious.   
We send the child to church to learn to do what is right, while we sit at home nursing a hangover.  How very curious.
Do we think the Holy One doesn't see because we do not hear Him yell out our three names?  "Paul Stanley Horton!  If you don't stop that I'm going to. . .!"
But isn't that what the child learns well?  Because God is hated, ignored, silenced, and made fun of, it becomes useless to go to church.  Behold!  An adult comes of age!
God DOES see.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False Religion</w:t>
      </w:r>
      <w:r>
        <w:rPr>
          <w:b/>
          <w:i w:val="false"/>
          <w:color w:val="000000"/>
        </w:rPr>
        <w:t xml:space="preserve"> - 2014-02-20 05:37</w:t>
      </w:r>
    </w:p>
    <w:p>
      <w:pPr>
        <w:spacing w:after="0"/>
        <w:ind w:left="0"/>
        <w:jc w:val="left"/>
      </w:pPr>
      <w:r>
        <w:br/>
      </w:r>
    </w:p>
    <w:p>
      <w:pPr>
        <w:spacing w:after="0"/>
        <w:ind w:left="0"/>
        <w:jc w:val="both"/>
      </w:pPr>
      <w:r>
        <w:rPr>
          <w:b w:val="false"/>
          <w:i w:val="false"/>
          <w:color w:val="000000"/>
          <w:sz w:val="22"/>
        </w:rPr>
        <w:t>False religion does not necessarily omit the name of Jesus.  Nor does it necessarily toss away the Holy Bible.
Rather than meet the Holy Lord in this life, most men will gladly receive a likeness of His fruit in His people.  They call them holy doings.  They call His words holy words.  But they often only speak and act as if they are trained animals.
All the while the Lord's promise stands true and sure.  If we will diligently seek His ways, abandon our shame, and seek his beautiful face, he will see from heaven and turn and make us human.
In this promised humanity is godliness.  But in the false religion of mimicking,  there is only lie; a mocking of what the Lord is willing to provide.
That is why it is written, "They will have a form of religion but deny the power of it."  
Such practices ignore what the Lord said himself, "39 You study the Scriptures diligently because you think that in them you have eternal life. These are the very Scriptures that testify about me, 40 yet you refuse to come to me to have life."  
They have not escaped the coming wrath.  They have only invented their own salvation.  The Lord is not blind.  "The Way" is not obscured because they do not search for it.
Be wise and hear these things.  He who is of God honors Him and does what is of God.  He who is of man dishonors God and does what pleases man.  Flesh gives birth to flesh.  But the Spirit gives birth to spirit.
Holy Father in heaven, I will honor You with what You have given me.  These words I have written before Your Holy Face are true.  No man has unless he has received.  
Your compassion is endlessly great.  I testify to Your willingness to share what is good.  Be honored by Your words.  Accompany them with great strength and promise.  You are the Living God in Jesus your Holy Son.  By Your grace alone, in this you are glorified.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Humble Proclaimers</w:t>
      </w:r>
      <w:r>
        <w:rPr>
          <w:b/>
          <w:i w:val="false"/>
          <w:color w:val="000000"/>
        </w:rPr>
        <w:t xml:space="preserve"> - 2014-02-20 07:32</w:t>
      </w:r>
    </w:p>
    <w:p>
      <w:pPr>
        <w:spacing w:after="0"/>
        <w:ind w:left="0"/>
        <w:jc w:val="left"/>
      </w:pPr>
      <w:r>
        <w:br/>
      </w:r>
    </w:p>
    <w:p>
      <w:pPr>
        <w:spacing w:after="0"/>
        <w:ind w:left="0"/>
        <w:jc w:val="both"/>
      </w:pPr>
      <w:r>
        <w:rPr>
          <w:b w:val="false"/>
          <w:i w:val="false"/>
          <w:color w:val="000000"/>
          <w:sz w:val="22"/>
        </w:rPr>
        <w:t>9“As the heavens are higher than the earth,
so are my ways higher than your ways
and my thoughts than your thoughts.
10 As the rain and the snow
come down from heaven,
and do not return to it
without watering the earth
and making it bud and flourish,
so that it yields seed for the sower and bread for the eater,
11 so is my word that goes out from my mouth:
It will not return to me empty,
but will accomplish what I desire
and achieve the purpose for which I sent it."  (Isaiah 55)
Let us be careful not to despise His word, even if our ears should hear it from the mouth of a man in earthly humble position.  For the Gospel has been, ". . .once for all entrusted to God’s holy people."
Thus the hearts of men are tested.  Where is the humble heart?  Where are those who crave understanding?   Where is he who is willing to become a fool for the sake of his God?
A miraculous WILL has appeared among the people in this place of testing.  God has spoken His Holy demand that the very same people who have received His Word will now proclaim it to others.  Therefore do not allow despising to fill your heart, but hear, believe and be saved.
By His Grace.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Begin at the Place of Beginning?</w:t>
      </w:r>
      <w:r>
        <w:rPr>
          <w:b/>
          <w:i w:val="false"/>
          <w:color w:val="000000"/>
        </w:rPr>
        <w:t xml:space="preserve"> - 2014-02-22 09:34</w:t>
      </w:r>
    </w:p>
    <w:p>
      <w:pPr>
        <w:spacing w:after="0"/>
        <w:ind w:left="0"/>
        <w:jc w:val="left"/>
      </w:pPr>
      <w:r>
        <w:br/>
      </w:r>
    </w:p>
    <w:p>
      <w:pPr>
        <w:spacing w:after="0"/>
        <w:ind w:left="0"/>
        <w:jc w:val="both"/>
      </w:pPr>
      <w:r>
        <w:rPr>
          <w:b w:val="false"/>
          <w:i w:val="false"/>
          <w:color w:val="000000"/>
          <w:sz w:val="22"/>
        </w:rPr>
        <w:t>This morning, while I prepared for the day's demands, I listened to what they had to say on the morning "news".  I considered what they said regarding the glory of man to accomplish.  I listened to what they called "good".  Then I began to consider how to reach those who adore the language I heard.  Desire raised up within me to reach them with what is true.  It was then that I heard what the Lord had to say concerning this.
"There is no room in them to appeal.  There is no place or door through which to enter.  They have closed out the truth of God with vigor."  As long as the body is the focus, there is no room for introduction of the Spirit of God.  It is when the lack of strength appears that man realizes the falsehoods of this world.
Desire remains in me, and within the Lord who bought me, to share what is true.  I am His servant.  His desire is to share what is Good.  But what place will appear for the Glorious One to grasp?  All day long, what is man reigns supreme.  All day long lies take the place of the One who made us all.  Where will a beginning begin?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Toward the Pasture</w:t>
      </w:r>
      <w:r>
        <w:rPr>
          <w:b/>
          <w:i w:val="false"/>
          <w:color w:val="000000"/>
        </w:rPr>
        <w:t xml:space="preserve"> - 2014-02-23 08:11</w:t>
      </w:r>
    </w:p>
    <w:p>
      <w:pPr>
        <w:spacing w:after="0"/>
        <w:ind w:left="0"/>
        <w:jc w:val="left"/>
      </w:pPr>
      <w:r>
        <w:br/>
      </w:r>
    </w:p>
    <w:p>
      <w:pPr>
        <w:spacing w:after="0"/>
        <w:ind w:left="0"/>
        <w:jc w:val="both"/>
      </w:pPr>
      <w:r>
        <w:rPr>
          <w:b w:val="false"/>
          <w:i w:val="false"/>
          <w:color w:val="000000"/>
          <w:sz w:val="22"/>
        </w:rPr>
        <w:t>If I tend animals, I fence them in.  If I want to herd them, I must go to where they are.  If I travel by foot there might appear a fence I must cross.  To cross the fence is not enough.  I must continue on to my destination.
Where is the threshold of salvation?  For the thief on the cross, it was his confession.  For Stephen, it was a life lived in the fullness of the Spirit.  Let us not reflect on the threshold.  Let us not rest, either atop nor just the other side of the fence.  Far too many consider minimum sufficient.  Few pursue the fullness of their calling.
Let each man consider his own journey in the Lord.  How far have you traveled from the moment of your own salvation?  How far are you willing to travel still?  When we reach the end, we will have reached the end.  Will you truly be satisfied at the distance you were willing to travel for His sake?
I present this so that we all might consider the cost.  We do not consider the cost once and then endure.   It is a continual and daily considering that provokes a fruitful tree for the Lord.  Is He worthy of such "upward movement"?  Judge for yourself, this journey you've been taking.  Look to the end and consider His testimony of the work you allowed Him to accomplish within you.  How much more can be done by Him if you are simply willing to travel a little further?
 </w:t>
      </w:r>
    </w:p>
    <w:p>
      <w:pPr>
        <w:spacing w:after="0"/>
        <w:ind w:left="0"/>
        <w:jc w:val="left"/>
      </w:pPr>
      <w:r>
        <w:br/>
      </w:r>
      <w:r>
        <w:br/>
      </w:r>
      <w:r>
        <w:rPr>
          <w:b w:val="false"/>
          <w:i w:val="false"/>
          <w:color w:val="000000"/>
          <w:sz w:val="22"/>
        </w:rPr>
        <w:t>
</w:t>
      </w:r>
    </w:p>
    <w:p>
      <w:pPr>
        <w:spacing w:after="0"/>
        <w:ind w:left="0"/>
        <w:jc w:val="left"/>
      </w:pPr>
      <w:r>
        <w:rPr>
          <w:b/>
          <w:i w:val="false"/>
          <w:color w:val="000000"/>
        </w:rPr>
        <w:t>Why do You Despise?</w:t>
      </w:r>
      <w:r>
        <w:rPr>
          <w:b/>
          <w:i w:val="false"/>
          <w:color w:val="000000"/>
        </w:rPr>
        <w:t xml:space="preserve"> - 2014-02-23 19:20</w:t>
      </w:r>
    </w:p>
    <w:p>
      <w:pPr>
        <w:spacing w:after="0"/>
        <w:ind w:left="0"/>
        <w:jc w:val="left"/>
      </w:pPr>
      <w:r>
        <w:br/>
      </w:r>
    </w:p>
    <w:p>
      <w:pPr>
        <w:spacing w:after="0"/>
        <w:ind w:left="0"/>
        <w:jc w:val="both"/>
      </w:pPr>
      <w:r>
        <w:rPr>
          <w:b w:val="false"/>
          <w:i w:val="false"/>
          <w:color w:val="000000"/>
          <w:sz w:val="22"/>
        </w:rPr>
        <w:t>Men and women who love what is wicked;  you who see no difference between what is the Righteousness of God among men and the wicked things you adore.  Why do you refuse to look into the things of righteousness?
Not one of us is "Righteous".  There is One who is Righteous alone.  There is none Good but God.  Yet you despise your fellow-men who desire to imitate what is good.  You despise those who appeal to God day and night.  They are not like you, so you despise them.  You love them well enough when they offer you peace.  Why won't you love them when they explain the full message of God?
I do not speak for myself.  Nor will those who have found the river of Righteousness that flows from the Lord.  We do not condemn you, for we were once like you.  We too condemned those who love the words of God.  But we found no reason for our folly.  Thus we succumbed to the will of God that we might learn.
Since I do not condemn you, let me ask the question again.  Why do despise those who seek and speak of the Righteousness of God?  What have we done to you but to point out what God has already spoken regarding the wicked things in this world?  Is this what offends you; that we should willingly give the warning we are conscripted by love to proclaim?
We mean you no harm.  Nor does the Righteous God mean you any harm.  He has not come among us to take away our pleasure.  He has come to give us the greatest possible pleasure: Righteousness, Peace, Fearlessness, Hope, and Eternal Life.  If you could be sure to have those would you drop your despising?
Ask and we will share.  Come taste and see that the Lord is Good.  The offer is to all who will be bold enough to look past the trinkets of this world.  The offer is to all who will humble themselves before the Living God and receive.  His name is Jesus, for the Living God has ordained Him as High Priest to all who accept His offer of peace.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advent of gods</w:t>
      </w:r>
      <w:r>
        <w:rPr>
          <w:b/>
          <w:i w:val="false"/>
          <w:color w:val="000000"/>
        </w:rPr>
        <w:t xml:space="preserve"> - 2014-02-24 08:12</w:t>
      </w:r>
    </w:p>
    <w:p>
      <w:pPr>
        <w:spacing w:after="0"/>
        <w:ind w:left="0"/>
        <w:jc w:val="left"/>
      </w:pPr>
      <w:r>
        <w:br/>
      </w:r>
    </w:p>
    <w:p>
      <w:pPr>
        <w:spacing w:after="0"/>
        <w:ind w:left="0"/>
        <w:jc w:val="both"/>
      </w:pPr>
      <w:r>
        <w:rPr>
          <w:b w:val="false"/>
          <w:i w:val="false"/>
          <w:color w:val="000000"/>
          <w:sz w:val="22"/>
        </w:rPr>
        <w:t>What is more important?  To understand all mysteries among men?  To be able to see the trajectory of man's accomplishments?  To see what is hidden behind the deceit of power?  Or to know the God who has created and allowed all these things?
Without question, to know the God who made us is supreme.  To understand His Holy judgment is best.   Men will twist and misuse the life they are given.  But to know the life that God holds his hand for all man is better.
This was brought to mind this morning as I considered the nature of things around me.  Men are excited about free internet for every person in the world.  But their excitement raised an alarm within my soul.  Where men are excited about the things of men suspicion comes like a dark cloud.
Immediately I understood.  What men propose is man's version of prayer.  There are men who would be gods.  What they have lacked is a means to complete control.  With the advent of Internet in every household these men achieve their desire for control.
They, as men who are of supreme power, will speak to the masses.  And there will be expectation of obedience and praise.  Only they who are fools will speak against it.
Man will not relinquish  the works of his hands.  This is what God has fore told.  It is the greatest of sins to desire to replace the living God.  But is this not their intent?
I will not be a fool in their eyes because I reject their desire.  I will be a fool in their eyes because I support the living God.  This is as it should be for all men.  And it is this place that, by His grace, I will inhabit with his wisdom.  Come join me.
By His Grace.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Misunderstood</w:t>
      </w:r>
      <w:r>
        <w:rPr>
          <w:b/>
          <w:i w:val="false"/>
          <w:color w:val="000000"/>
        </w:rPr>
        <w:t xml:space="preserve"> - 2014-02-24 09:19</w:t>
      </w:r>
    </w:p>
    <w:p>
      <w:pPr>
        <w:spacing w:after="0"/>
        <w:ind w:left="0"/>
        <w:jc w:val="left"/>
      </w:pPr>
      <w:r>
        <w:br/>
      </w:r>
    </w:p>
    <w:p>
      <w:pPr>
        <w:spacing w:after="0"/>
        <w:ind w:left="0"/>
        <w:jc w:val="both"/>
      </w:pPr>
      <w:r>
        <w:rPr>
          <w:b w:val="false"/>
          <w:i w:val="false"/>
          <w:color w:val="000000"/>
          <w:sz w:val="22"/>
        </w:rPr>
        <w:t>Narrow path the Lord has us to walk is as narrow as to be almost single file.  It is hard enough for a brother to understand a brother along The Way.  How then, with any common sense, can we expect the world to understand us, when they the vigorously ignore the path itself?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insanity of spring</w:t>
      </w:r>
      <w:r>
        <w:rPr>
          <w:b/>
          <w:i w:val="false"/>
          <w:color w:val="000000"/>
        </w:rPr>
        <w:t xml:space="preserve"> - 2014-02-24 16:57</w:t>
      </w:r>
    </w:p>
    <w:p>
      <w:pPr>
        <w:spacing w:after="0"/>
        <w:ind w:left="0"/>
        <w:jc w:val="left"/>
      </w:pPr>
      <w:r>
        <w:br/>
      </w:r>
    </w:p>
    <w:p>
      <w:pPr>
        <w:spacing w:after="0"/>
        <w:ind w:left="0"/>
        <w:jc w:val="both"/>
      </w:pPr>
      <w:r>
        <w:rPr>
          <w:b w:val="false"/>
          <w:i w:val="false"/>
          <w:color w:val="000000"/>
          <w:sz w:val="22"/>
        </w:rPr>
        <w:t>Spring is nearly here.  The time of year that brings out the crazy in all of us.  Many of us don't have much crazy left, but we give it our best shot.
This post is for the young drivers who have not lived long enough to let life whip the insanity of spring out of their soul.
A fully loaded semi truck can weigh nearly 80,000 pounds.  Your car weighs about 2,000 pounds.
If you want to meet the Lord Jesus, go ahead and play games with trucks.  If you'd rather stick around here and learn how to serve him let this word of wisdom penetrate.
Let Spring drive you crazy.  Have fun within the bounds of what is right.  But do not let the insanity of spring make your loved ones cry.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Impetuous child</w:t>
      </w:r>
      <w:r>
        <w:rPr>
          <w:b/>
          <w:i w:val="false"/>
          <w:color w:val="000000"/>
        </w:rPr>
        <w:t xml:space="preserve"> - 2014-02-25 02:06</w:t>
      </w:r>
    </w:p>
    <w:p>
      <w:pPr>
        <w:spacing w:after="0"/>
        <w:ind w:left="0"/>
        <w:jc w:val="left"/>
      </w:pPr>
      <w:r>
        <w:br/>
      </w:r>
    </w:p>
    <w:p>
      <w:pPr>
        <w:spacing w:after="0"/>
        <w:ind w:left="0"/>
        <w:jc w:val="both"/>
      </w:pPr>
      <w:r>
        <w:rPr>
          <w:b w:val="false"/>
          <w:i w:val="false"/>
          <w:color w:val="000000"/>
          <w:sz w:val="22"/>
        </w:rPr>
        <w:t>He has had what is his.  And this is the only promise of substance to him.  He watches as others come to use what belongs to him.  And in the using, his house becomes more desolate.
Toys are taken.  What he thought was his is ransacked.  I have written the question, "Do you think he's happy?".  I tell you, he is not.
By rule of law he plays against the Lord's people.  For the sake of righteousness he is allowed to stomp his feet.  Be wary of your response.  If we use what belongs to him to destroy his house we cannot expect to do so without retribution.
We have two promises in our hand.  One is of peace and eternal life.  The other is of trouble in this world.  Do not, then, be surprised at these things as they appear. There are tauntings, but of what value?   He will have what the Holy One has determined to allow.  And we must play by holy rules.
Holy Father in heaven.  Let my life be a message of what is good.  You alone are true and strength and promise.  May your will be done forever, through your Son and through  his bride.  Amen.
By His Grace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At the crossroads</w:t>
      </w:r>
      <w:r>
        <w:rPr>
          <w:b/>
          <w:i w:val="false"/>
          <w:color w:val="000000"/>
        </w:rPr>
        <w:t xml:space="preserve"> - 2014-02-25 03:52</w:t>
      </w:r>
    </w:p>
    <w:p>
      <w:pPr>
        <w:spacing w:after="0"/>
        <w:ind w:left="0"/>
        <w:jc w:val="left"/>
      </w:pPr>
      <w:r>
        <w:br/>
      </w:r>
    </w:p>
    <w:p>
      <w:pPr>
        <w:spacing w:after="0"/>
        <w:ind w:left="0"/>
        <w:jc w:val="both"/>
      </w:pPr>
      <w:r>
        <w:rPr>
          <w:b w:val="false"/>
          <w:i w:val="false"/>
          <w:color w:val="000000"/>
          <w:sz w:val="22"/>
        </w:rPr>
        <w:t>There was a man who was given a message of hope and strength.  He was told to go to a crossroad.  There he would speak the message without ceasing.  Between his hours of necessary sleep he faithfully spoke the message.
Throughout his days of Proclamation hundreds of thousands of people passed by.  At the end of each proclamation, he was told to tell the people to carry this message to those they knew.  In all the land there were only six who obeyed.
Within two weeks of his death, the message dwindled away.  Therefore another was called to take his place.  As it was for the first so it was for the succeeding hundreds.  As was the response at first so it was for the succeeding.
The Lords truth is like a river never ending.  It does not depend on the receiving.  His compassion and patience are endless in this day of proclamation and trial.
But this place will not last forever.  His patience does have an end.  It will appear at the moment of your death.  And it will appear all at once for all men.
How vital then to share what we have heard.  And what should we suspect will come of those who willingly remain mute?
With faithful boldness his servants have stood at the crossroads of humanity and spoken what they were commanded to speak.  They have not asked for reward from those who heard.  But who has heard?  Who has understood?  Who has obeyed?  Who was sent out?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Bulwark</w:t>
      </w:r>
      <w:r>
        <w:rPr>
          <w:b/>
          <w:i w:val="false"/>
          <w:color w:val="000000"/>
        </w:rPr>
        <w:t xml:space="preserve"> - 2014-02-25 05:47</w:t>
      </w:r>
    </w:p>
    <w:p>
      <w:pPr>
        <w:spacing w:after="0"/>
        <w:ind w:left="0"/>
        <w:jc w:val="left"/>
      </w:pPr>
      <w:r>
        <w:br/>
      </w:r>
    </w:p>
    <w:p>
      <w:pPr>
        <w:spacing w:after="0"/>
        <w:ind w:left="0"/>
        <w:jc w:val="both"/>
      </w:pPr>
      <w:r>
        <w:rPr>
          <w:b w:val="false"/>
          <w:i w:val="false"/>
          <w:color w:val="000000"/>
          <w:sz w:val="22"/>
        </w:rPr>
        <w:t>1.  A mighty fortress is our God, 
        a bulwark never failing; 
        our helper he amid the flood 
        of mortal ills prevaling.  
        For still our ancient foe 
        doth seek to work us woe; 
        his craft and power are great, 
        and armed with cruel hate, 
        on earth is not his equal.
2.      Did we in our own strength confide, 
        our striving would be losing, 
        were not the right man on our side, 
        the man of God's own choosing.
        Dost ask who that may be?  
        Christ Jesus, it is he; 
        Lord Sabaoth, his name, 
        from age to age the same, 
        and he must win the battle.
3.      And though this world, with devils filled, 
        should threaten to undo us, 
        we will not fear, for God hath willed 
        his truth to triumph through us.  
        The Prince of Darkness grim, 
        we tremble not for him; 
        his rage we can endure, 
        for lo, his doom is sure; 
        one little word shall fell him.
4.      That word above all earthly powers, 
        no thanks to them, abideth; 
        the Spirit and the gifts are ours, 
        thru him who with us sideth.  
        Let goods and kindred go, 
        this mortal life also; 
        the body they may kill; 
        God's truth abideth still; 
        his kingdom is forever.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To the stump</w:t>
      </w:r>
      <w:r>
        <w:rPr>
          <w:b/>
          <w:i w:val="false"/>
          <w:color w:val="000000"/>
        </w:rPr>
        <w:t xml:space="preserve"> - 2014-02-25 21:01</w:t>
      </w:r>
    </w:p>
    <w:p>
      <w:pPr>
        <w:spacing w:after="0"/>
        <w:ind w:left="0"/>
        <w:jc w:val="left"/>
      </w:pPr>
      <w:r>
        <w:br/>
      </w:r>
    </w:p>
    <w:p>
      <w:pPr>
        <w:spacing w:after="0"/>
        <w:ind w:left="0"/>
        <w:jc w:val="both"/>
      </w:pPr>
      <w:r>
        <w:rPr>
          <w:b w:val="false"/>
          <w:i w:val="false"/>
          <w:color w:val="000000"/>
          <w:sz w:val="22"/>
        </w:rPr>
        <w:t>Many catch the fire.  They find the nearest stump, with a :-) and Grim eyes, they leap atop the stump and proclaim what they have heard.  For a little while there is interest.  But when they find themselves preaching to the squirrels, they quietly slink down from the stump.
With head hung low, they wait until nightfall to make their way home.  Having learned their lesson well, in their heart they whisper, "I don't think I'll do that again."
The morning comes and as the Sun rises, they find a curious forgiveness among their friends.  "We understand buddy.  There's a lot of folk who make that mistake.  But we can see you love us more than that.  Long as it don't happen again, we'll gladly forget."
But he won't.  He put his hand on the plow and looked back.  It will haunt his mind for the rest of his days.  And as his time grows short,  it will become more than a vague hunting.  It will turn to a palpable fear.
Where would we be if the Lord Jesus had done the same thing?  What if Moses had decided to slink off the stump?  What if Billy Graham thought,  "The love of friends is better."  And with all this in mind, can you see why we dare not turn back?
</w:t>
      </w:r>
      <w:r>
        <w:rPr>
          <w:b w:val="false"/>
          <w:i w:val="false"/>
          <w:color w:val="000000"/>
          <w:sz w:val="22"/>
        </w:rPr>
        <w:t>By His Grace</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Writers needed to preach to non-believers | Stepping Toes
 (2014-11-01 14:16:12)</w:t>
      </w:r>
    </w:p>
    <w:p>
      <w:pPr>
        <w:spacing w:after="0"/>
        <w:ind w:left="0"/>
        <w:jc w:val="left"/>
      </w:pPr>
      <w:r>
        <w:rPr>
          <w:b w:val="false"/>
          <w:i w:val="false"/>
          <w:color w:val="000000"/>
          <w:sz w:val="22"/>
        </w:rPr>
        <w:t>[…] To the stump […]
</w:t>
      </w:r>
    </w:p>
    <w:p>
      <w:pPr>
        <w:spacing w:after="0"/>
        <w:ind w:left="0"/>
        <w:jc w:val="left"/>
      </w:pPr>
      <w:r>
        <w:br/>
      </w:r>
      <w:r>
        <w:br/>
      </w:r>
      <w:r>
        <w:rPr>
          <w:b w:val="false"/>
          <w:i w:val="false"/>
          <w:color w:val="000000"/>
          <w:sz w:val="22"/>
        </w:rPr>
        <w:t>
</w:t>
      </w:r>
    </w:p>
    <w:p>
      <w:pPr>
        <w:spacing w:after="0"/>
        <w:ind w:left="0"/>
        <w:jc w:val="left"/>
      </w:pPr>
      <w:r>
        <w:rPr>
          <w:b/>
          <w:i w:val="false"/>
          <w:color w:val="000000"/>
        </w:rPr>
        <w:t>Little Bible</w:t>
      </w:r>
      <w:r>
        <w:rPr>
          <w:b/>
          <w:i w:val="false"/>
          <w:color w:val="000000"/>
        </w:rPr>
        <w:t xml:space="preserve"> - 2014-02-26 00:08</w:t>
      </w:r>
    </w:p>
    <w:p>
      <w:pPr>
        <w:spacing w:after="0"/>
        <w:ind w:left="0"/>
        <w:jc w:val="left"/>
      </w:pPr>
      <w:r>
        <w:br/>
      </w:r>
    </w:p>
    <w:p>
      <w:pPr>
        <w:spacing w:after="0"/>
        <w:ind w:left="0"/>
        <w:jc w:val="both"/>
      </w:pPr>
      <w:r>
        <w:rPr>
          <w:b w:val="false"/>
          <w:i w:val="false"/>
          <w:color w:val="000000"/>
          <w:sz w:val="22"/>
        </w:rPr>
        <w:t>O' little Bible do not worry.  The Holy Lord has seen your plight.  
You sit undisturbed, your pages unturned, they just pass you by day and night.
You've been made to bring glory to a people in darkness.  And how your words yearn to go home.
But other than dusting for the sake of appearance, they pretty much leave you alone.
But God has raised, with his glorious hand, many hearts from the rocks in the cold.
He gave them a mouth and instilled them with strength, to utter your words; oh so bold!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Truth</w:t>
      </w:r>
      <w:r>
        <w:rPr>
          <w:b/>
          <w:i w:val="false"/>
          <w:color w:val="000000"/>
        </w:rPr>
        <w:t xml:space="preserve"> - 2014-02-26 10:22</w:t>
      </w:r>
    </w:p>
    <w:p>
      <w:pPr>
        <w:spacing w:after="0"/>
        <w:ind w:left="0"/>
        <w:jc w:val="left"/>
      </w:pPr>
      <w:r>
        <w:br/>
      </w:r>
    </w:p>
    <w:p>
      <w:pPr>
        <w:spacing w:after="0"/>
        <w:ind w:left="0"/>
        <w:jc w:val="both"/>
      </w:pPr>
      <w:r>
        <w:rPr>
          <w:b w:val="false"/>
          <w:i w:val="false"/>
          <w:color w:val="000000"/>
          <w:sz w:val="22"/>
        </w:rPr>
        <w:t>To sit and scratch on the wall of a cave.  To mutter good words and listen to the echo.  Who will read? God.  Who will listen?  God.  Who will promote?  God.  Who will reward?  God.
If we write for the sake of publication we enter in to a realm of pride.  Here they pay with money or flattery, or worse upon worse with neglect.  The one who writes for the sake of publication puts himself before a firing squad.  They will either kill you with pride, wound you with money, or tear you to pieces with neglect.
But the one who writes on the wall of his cave, for the glory of the One who gives him life, writes with a pure heart.  He does not seek the rewards of this world; money, pride and neglect.  
He writes for the sake of the day when he appears before the majestic Lord of life.  All that can be gained will be a crown tossed at the feet of the Holy One.  The cave scratcher learns these things.  And he finds himself free to tell the truth.
</w:t>
      </w:r>
    </w:p>
    <w:p>
      <w:pPr>
        <w:spacing w:after="0"/>
        <w:ind w:left="0"/>
        <w:jc w:val="left"/>
      </w:pPr>
      <w:r>
        <w:br/>
      </w:r>
      <w:r>
        <w:br/>
      </w:r>
      <w:r>
        <w:rPr>
          <w:b w:val="false"/>
          <w:i w:val="false"/>
          <w:color w:val="000000"/>
          <w:sz w:val="22"/>
        </w:rPr>
        <w:t>
</w:t>
      </w:r>
    </w:p>
    <w:p>
      <w:pPr>
        <w:spacing w:after="0"/>
        <w:ind w:left="0"/>
        <w:jc w:val="left"/>
      </w:pPr>
      <w:r>
        <w:rPr>
          <w:b/>
          <w:i w:val="false"/>
          <w:color w:val="000000"/>
        </w:rPr>
        <w:t>Three places along the way</w:t>
      </w:r>
      <w:r>
        <w:rPr>
          <w:b/>
          <w:i w:val="false"/>
          <w:color w:val="000000"/>
        </w:rPr>
        <w:t xml:space="preserve"> - 2014-02-26 14:04</w:t>
      </w:r>
    </w:p>
    <w:p>
      <w:pPr>
        <w:spacing w:after="0"/>
        <w:ind w:left="0"/>
        <w:jc w:val="left"/>
      </w:pPr>
      <w:r>
        <w:br/>
      </w:r>
    </w:p>
    <w:p>
      <w:pPr>
        <w:spacing w:after="0"/>
        <w:ind w:left="0"/>
        <w:jc w:val="both"/>
      </w:pPr>
      <w:r>
        <w:rPr>
          <w:b w:val="false"/>
          <w:i w:val="false"/>
          <w:color w:val="000000"/>
          <w:sz w:val="22"/>
        </w:rPr>
        <w:t>Way too many people play far too close to the fence.  There is open pasture to inherit and the Holy mountain to climb.
There are those who like the idea of being thought of as a Christian.  But they refuse to make any commitment at all.  These love to wear the label while they live freely in the world.  They stay by the fence but they will not cross it.
There are those who have made a commitment to a body of professed believers.  But they refuse to go any farther toward the sovereign God.  They have crossed the fence but they will not part company with it.  Their folly will be evident by their lack of fruit.
The Lord teaches his people to head out into the pasture.  There is plenty of nourishing food and light.  It is a place of health.  Here a man may wrestle with what is true and what is false.
If one travels far enough, he will perceive the rocky crags.  Here a man is stripped of himself.  For no burden of self can climb the mountain of God.  ". . .if even an animal touches it it must be stoned to death or shot with arrows."  Of this place there is little written.  For those who ascend rarely descend.  Not to mention that the language spoken on the mountain is not a familiar language to man.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Numbers 12 1 through 15</w:t>
      </w:r>
      <w:r>
        <w:rPr>
          <w:b/>
          <w:i w:val="false"/>
          <w:color w:val="000000"/>
        </w:rPr>
        <w:t xml:space="preserve"> - 2014-02-26 18:52</w:t>
      </w:r>
    </w:p>
    <w:p>
      <w:pPr>
        <w:spacing w:after="0"/>
        <w:ind w:left="0"/>
        <w:jc w:val="left"/>
      </w:pPr>
      <w:r>
        <w:br/>
      </w:r>
    </w:p>
    <w:p>
      <w:pPr>
        <w:spacing w:after="0"/>
        <w:ind w:left="0"/>
        <w:jc w:val="both"/>
      </w:pPr>
      <w:r>
        <w:rPr>
          <w:b w:val="false"/>
          <w:i w:val="false"/>
          <w:color w:val="000000"/>
          <w:sz w:val="22"/>
        </w:rPr>
        <w:t>Fear the Lord.  It is not wise to take him lightly.  And it is not wise to think of ourselves more highly then we ought.  Kiss the Son last He be angry.  His compassion is great.  But it is supported by Holiness.
"To whom much is given much will be expected."
______________
1 Miriam and Aaron began to talk against Moses because of his Cushite wife, for he had married a Cushite. 2 “Has the Lord spoken only through Moses?” they asked. “Hasn’t he also spoken through us?” And the Lord heard this.
3 (Now Moses was a very humble man, more humble than anyone else on the face of the earth.)
4 At once the Lord said to Moses, Aaron and Miriam, “Come out to the tent of meeting, all three of you.” So the three of them went out. 5 Then the Lord came down in a pillar of cloud; he stood at the entrance to the tent and summoned Aaron and Miriam. When the two of them stepped forward, 6 he said, “Listen to my words:
“When there is a prophet among you,
    I, the Lord, reveal myself to them in visions,
    I speak to them in dreams.
7 But this is not true of my servant Moses;
    he is faithful in all my house.
8 With him I speak face to face,
    clearly and not in riddles;
    he sees the form of the Lord.
Why then were you not afraid
    to speak against my servant Moses?”
9 The anger of the Lord burned against them, and he left them.
10 When the cloud lifted from above the tent, Miriam’s skin was leprous[a]—it became as white as snow. Aaron turned toward her and saw that she had a defiling skin disease, 11 and he said to Moses, “Please, my lord, I ask you not to hold against us the sin we have so foolishly committed. 12 Do not let her be like a stillborn infant coming from its mother’s womb with its flesh half eaten away.”
13 So Moses cried out to the Lord, “Please, God, heal her!”
14 The Lord replied to Moses, “If her father had spit in her face, would she not have been in disgrace for seven days? Confine her outside the camp for seven days; after that she can be brought back.” 15 So Miriam was confined outside the camp for seven days, and the people did not move on till she was brought back.  (Numbers  12)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Question</w:t>
      </w:r>
      <w:r>
        <w:rPr>
          <w:b/>
          <w:i w:val="false"/>
          <w:color w:val="000000"/>
        </w:rPr>
        <w:t xml:space="preserve"> - 2014-02-27 10:27</w:t>
      </w:r>
    </w:p>
    <w:p>
      <w:pPr>
        <w:spacing w:after="0"/>
        <w:ind w:left="0"/>
        <w:jc w:val="left"/>
      </w:pPr>
      <w:r>
        <w:br/>
      </w:r>
    </w:p>
    <w:p>
      <w:pPr>
        <w:spacing w:after="0"/>
        <w:ind w:left="0"/>
        <w:jc w:val="both"/>
      </w:pPr>
      <w:r>
        <w:rPr>
          <w:b w:val="false"/>
          <w:i w:val="false"/>
          <w:color w:val="000000"/>
          <w:sz w:val="22"/>
        </w:rPr>
        <w:t xml:space="preserve">The odds of it happening are a million to one.  But there is a possibility that someone should ask me, "What's it like to be a Christian?"  I ponder what to reply.  I could site the difficulties within society, but to what avail?   The differences are well known.  And it's very likely the questioner would know many aspects related to society.
I could site the hope we have in the Lord's promises.   But these too are fairly well known.  The punishment and rewards are spoken of daily.  Both are even used in the world's joking.  What answer could that be?
But one aspect of Christianity that is not clearly related, even within the "body" of Christ, is that of our "schooling" from the Lord.  He is the Master.  We are His pupils.  What happens in the classroom of everyday experience is not often related with much clarity.  So to this I will </w:t>
      </w:r>
      <w:r>
        <w:rPr>
          <w:b/>
          <w:i w:val="false"/>
          <w:color w:val="000000"/>
          <w:sz w:val="22"/>
        </w:rPr>
        <w:t>attempt</w:t>
      </w:r>
      <w:r>
        <w:rPr>
          <w:b w:val="false"/>
          <w:i w:val="false"/>
          <w:color w:val="000000"/>
          <w:sz w:val="22"/>
        </w:rPr>
        <w:t xml:space="preserve"> an answer.
Christianity is all about God.  Our learning is coming to grips with two very different problems.  The first problem is language.  It's not the actual words that give us difficulty.  It is that God's Kingdom is so utterly unlike anything we've ever known.  To top that off, He expects His people to grasp His meaning as fast as possible.  If He is to teach, we must learn the foreign language of perfection and Holiness.
The other problem is that of rebellion.  From our birth to our death, we are locked in a body that literally hates the Lord.  I know that you won't understand that unless you've encountered the Holy Lord of Life in an intensely personal way.  But I'm trying hard to relate what is true.
He will teach one aspect of His nature and expectations.  We receive the truth He imparts with our version of humility.  Once understanding comes the flesh rises up to defend its turf.  Now we are set to a battle.  Do we cave to the incessant pleadings of the filthy nature we have lived in?  Or do we war against those urges and apply what we have come to understand.
There is Grace among all this learning.  But there is also a place where we reach our end of willingness.  There are two means the Lord will apply to get us through our unwillingness.  Depending on our desire to obey, the Lord may use soft coaching or a seriously hard encounter to rectify our plight.  Every Christian who is earnest in his commitment to God will testify to their own experiences with both means.  And it must be said that, that even in His "wrath" the compassion of the Lord is intense.
The Christian is reminded, often and clearly that God is Love.  He is taught to trust regardless "what is".  And this brings up the last aspect I can think of that may be useful.
When we have learned what the Lord has taught, expectation is placed on us to retain that learning and apply it continually.  It's not like school or college, or even a work environment.  From those you can go home and live as you please.  You can even choose to change your direction or job.  But Christianity is a Holy experience that will culminate in eternity.  What He teaches here remains upon us even after death.   We are learning to "become".  We are not learning the rules of His society.
When we side step our learning, we quickly learn of His stern nature.  Our eyes widen and our hearts skip a beat.  He comes to correct.  For we have willingly forgotten what He knows full well we understand.  These are vastly unpleasant times.  But every earnest Christian will encounter them.
Is it all worth it?  A categorical YES is in order.  We are the wicked ones.  He is the PURE One.  What a privilege it is that He should be patient yet stern with us!  What an honor to learn His Holy language.  Even a "beating" from the Lord is to be preferred to what we were.  And the further we go from what we were, the more we come to respect, love and desire His presence.
I have not talked about the experience of coming before His Holy Throne.  But that would be a matter between earnest Christians.  For even to mention the Holy things of God among non-believers would not provoke understanding within them.  And we should not think to bring what is Holy into disrepair.  It's not that I don't desire to share.  It is that He is so beautiful we desire to shield His beauty from ridicule.  If you enter into His Holy Service, He may show you what I'm talking about here.  It is always at His wise discretion to share such things.
 </w:t>
      </w:r>
    </w:p>
    <w:p>
      <w:pPr>
        <w:spacing w:after="0"/>
        <w:ind w:left="0"/>
        <w:jc w:val="left"/>
      </w:pPr>
      <w:r>
        <w:br/>
      </w:r>
      <w:r>
        <w:br/>
      </w:r>
      <w:r>
        <w:rPr>
          <w:b w:val="false"/>
          <w:i w:val="false"/>
          <w:color w:val="000000"/>
          <w:sz w:val="22"/>
        </w:rPr>
        <w:t>
</w:t>
      </w:r>
    </w:p>
    <w:p>
      <w:pPr>
        <w:spacing w:after="0"/>
        <w:ind w:left="0"/>
        <w:jc w:val="left"/>
      </w:pPr>
      <w:r>
        <w:rPr>
          <w:b/>
          <w:i w:val="false"/>
          <w:color w:val="000000"/>
        </w:rPr>
        <w:t>Keep Your Heads Low</w:t>
      </w:r>
      <w:r>
        <w:rPr>
          <w:b/>
          <w:i w:val="false"/>
          <w:color w:val="000000"/>
        </w:rPr>
        <w:t xml:space="preserve"> - 2014-02-28 07:24</w:t>
      </w:r>
    </w:p>
    <w:p>
      <w:pPr>
        <w:spacing w:after="0"/>
        <w:ind w:left="0"/>
        <w:jc w:val="left"/>
      </w:pPr>
      <w:r>
        <w:br/>
      </w:r>
    </w:p>
    <w:p>
      <w:pPr>
        <w:spacing w:after="0"/>
        <w:ind w:left="0"/>
        <w:jc w:val="both"/>
      </w:pPr>
      <w:r>
        <w:rPr>
          <w:b w:val="false"/>
          <w:i w:val="false"/>
          <w:color w:val="000000"/>
          <w:sz w:val="22"/>
        </w:rPr>
        <w:t>"Keep your heads low!"  The commander commands from His place of Advantage.  Above the battle He commands.  What enemy enters His Holy Throne Room?
He has redeemed a people for Himself from among the throng.  He has set them in place to receive the onslaught.  He will draw out the enemy's intent.  He will know the hearts of all.
"Keep your heads low!" Came the command from eternity.  Do not let pride become the rule by which you measure your salvation.  What you have received has been given.  No man owns anything good.  But raise your head in pride and it will risk the neck that holds it up.
"Keep your heads low!"  The harvest is afoot!  The sickle is swung at the will of He who is sent to harvest.  Let pride lift your head and you may well fall victim to the unyielding will of God.  In prayer we bow.  In service to the Holy One, our eyes are cast down before His Glory.  It is He who works among the throng.  A man is lifted according to the swing of death.  He rises at the will of God to perform The Enticing Beauty of God among men.
"Keep your heads low!"
</w:t>
      </w:r>
    </w:p>
    <w:p>
      <w:pPr>
        <w:spacing w:after="0"/>
        <w:ind w:left="0"/>
        <w:jc w:val="left"/>
      </w:pPr>
      <w:r>
        <w:br/>
      </w:r>
      <w:r>
        <w:br/>
      </w:r>
      <w:r>
        <w:rPr>
          <w:b w:val="false"/>
          <w:i w:val="false"/>
          <w:color w:val="000000"/>
          <w:sz w:val="22"/>
        </w:rPr>
        <w:t>
</w:t>
      </w:r>
    </w:p>
    <w:p>
      <w:pPr>
        <w:spacing w:after="0"/>
        <w:ind w:left="0"/>
        <w:jc w:val="left"/>
      </w:pPr>
      <w:r>
        <w:rPr>
          <w:b/>
          <w:i w:val="false"/>
          <w:color w:val="000000"/>
        </w:rPr>
        <w:t>The Torch</w:t>
      </w:r>
      <w:r>
        <w:rPr>
          <w:b/>
          <w:i w:val="false"/>
          <w:color w:val="000000"/>
        </w:rPr>
        <w:t xml:space="preserve"> - 2014-02-28 07:40</w:t>
      </w:r>
    </w:p>
    <w:p>
      <w:pPr>
        <w:spacing w:after="0"/>
        <w:ind w:left="0"/>
        <w:jc w:val="left"/>
      </w:pPr>
      <w:r>
        <w:br/>
      </w:r>
    </w:p>
    <w:p>
      <w:pPr>
        <w:spacing w:after="0"/>
        <w:ind w:left="0"/>
        <w:jc w:val="both"/>
      </w:pPr>
      <w:r>
        <w:rPr>
          <w:b w:val="false"/>
          <w:i w:val="false"/>
          <w:color w:val="000000"/>
          <w:sz w:val="22"/>
        </w:rPr>
        <w:t>The runner runs as command has been issued.  In his hand he carries a torch.  Vibrant fire atop the brilliant base; a blazing, living fire.  Within the flame are every color, dancing in Holy rhythm according to the holy command of He who has sent.
"Do not be entranced by what you carry.  Do not stop your stride to admire what was sent.  Run without ceasing.  Run without pause.  You are sent among the darkness to deliver what the Holy Lord has commanded be displayed before dark souls in a dark place.  He who stops to admire what is sent is like he who ceases planting to admire his planting.  How shall his work continue while pause attends his feet?"
We are given a Holy charge from He who is Holy.  May those who run, by His Grace, run with agile stride.  May His command be encouragement to our desire to serve.  What we carry did not come from us.  We did not invent the Gospel.  We did not help Him shed His Holy blood.  He is King, and rightly so.  Eternity and its work among creation belongs to Him.  May understanding attend our hearts.
</w:t>
      </w:r>
    </w:p>
    <w:p>
      <w:pPr>
        <w:spacing w:after="0"/>
        <w:ind w:left="0"/>
        <w:jc w:val="left"/>
      </w:pPr>
      <w:r>
        <w:br/>
      </w:r>
      <w:r>
        <w:br/>
      </w:r>
      <w:r>
        <w:rPr>
          <w:b w:val="false"/>
          <w:i w:val="false"/>
          <w:color w:val="000000"/>
          <w:sz w:val="22"/>
        </w:rPr>
        <w:t>
</w:t>
      </w:r>
    </w:p>
    <w:p>
      <w:pPr>
        <w:spacing w:after="0"/>
        <w:ind w:left="0"/>
        <w:jc w:val="left"/>
      </w:pPr>
      <w:r>
        <w:rPr>
          <w:b/>
          <w:i w:val="false"/>
          <w:color w:val="000000"/>
        </w:rPr>
        <w:t>Fearless Movement</w:t>
      </w:r>
      <w:r>
        <w:rPr>
          <w:b/>
          <w:i w:val="false"/>
          <w:color w:val="000000"/>
        </w:rPr>
        <w:t xml:space="preserve"> - 2014-02-28 09:32</w:t>
      </w:r>
    </w:p>
    <w:p>
      <w:pPr>
        <w:spacing w:after="0"/>
        <w:ind w:left="0"/>
        <w:jc w:val="left"/>
      </w:pPr>
      <w:r>
        <w:br/>
      </w:r>
    </w:p>
    <w:p>
      <w:pPr>
        <w:spacing w:after="0"/>
        <w:ind w:left="0"/>
        <w:jc w:val="both"/>
      </w:pPr>
      <w:r>
        <w:rPr>
          <w:b/>
          <w:i w:val="false"/>
          <w:color w:val="000000"/>
          <w:sz w:val="22"/>
        </w:rPr>
        <w:t>13</w:t>
      </w:r>
      <w:r>
        <w:rPr>
          <w:b w:val="false"/>
          <w:i w:val="false"/>
          <w:color w:val="000000"/>
          <w:sz w:val="22"/>
        </w:rPr>
        <w:t xml:space="preserve"> A sluggard says, “There’s a lion in the road,
a fierce lion roaming the streets!”
14 As a door turns on its hinges,
so a sluggard turns on his bed.
__________________
The spider bites and no flesh is there.  The Lord has already caused you to move.  Gather wood without fear, for it is the Lord who gives strength.
The snake dashes forward to injure its prey.  But the Lord has already given you stride.  Before he strikes, you foot is already in motion.  It is the Lord who gives His servant strength.
"There is no fear in </w:t>
      </w:r>
      <w:r>
        <w:rPr>
          <w:b w:val="false"/>
          <w:i/>
          <w:color w:val="000000"/>
          <w:sz w:val="22"/>
        </w:rPr>
        <w:t>love</w:t>
      </w:r>
      <w:r>
        <w:rPr>
          <w:b w:val="false"/>
          <w:i w:val="false"/>
          <w:color w:val="000000"/>
          <w:sz w:val="22"/>
        </w:rPr>
        <w:t xml:space="preserve">, but </w:t>
      </w:r>
      <w:r>
        <w:rPr>
          <w:b w:val="false"/>
          <w:i/>
          <w:color w:val="000000"/>
          <w:sz w:val="22"/>
        </w:rPr>
        <w:t>perfect love</w:t>
      </w:r>
      <w:r>
        <w:rPr>
          <w:b w:val="false"/>
          <w:i w:val="false"/>
          <w:color w:val="000000"/>
          <w:sz w:val="22"/>
        </w:rPr>
        <w:t xml:space="preserve"> drives out fear, because fear expects punishment.  The person who is afraid has </w:t>
      </w:r>
      <w:r>
        <w:rPr>
          <w:b w:val="false"/>
          <w:i/>
          <w:color w:val="000000"/>
          <w:sz w:val="22"/>
        </w:rPr>
        <w:t>not</w:t>
      </w:r>
      <w:r>
        <w:rPr>
          <w:b w:val="false"/>
          <w:i w:val="false"/>
          <w:color w:val="000000"/>
          <w:sz w:val="22"/>
        </w:rPr>
        <w:t xml:space="preserve"> been </w:t>
      </w:r>
      <w:r>
        <w:rPr>
          <w:b w:val="false"/>
          <w:i/>
          <w:color w:val="000000"/>
          <w:sz w:val="22"/>
        </w:rPr>
        <w:t>made perfect in love</w:t>
      </w:r>
      <w:r>
        <w:rPr>
          <w:b w:val="false"/>
          <w:i w:val="false"/>
          <w:color w:val="000000"/>
          <w:sz w:val="22"/>
        </w:rPr>
        <w:t>."  (1 John 4:18)
</w:t>
      </w:r>
    </w:p>
    <w:p>
      <w:pPr>
        <w:spacing w:after="0"/>
        <w:ind w:left="0"/>
        <w:jc w:val="left"/>
      </w:pPr>
      <w:r>
        <w:br/>
      </w:r>
      <w:r>
        <w:br/>
      </w:r>
      <w:r>
        <w:rPr>
          <w:b w:val="false"/>
          <w:i w:val="false"/>
          <w:color w:val="000000"/>
          <w:sz w:val="22"/>
        </w:rPr>
        <w:t>
</w:t>
      </w:r>
    </w:p>
    <w:p>
      <w:pPr>
        <w:spacing w:after="0"/>
        <w:ind w:left="0"/>
        <w:jc w:val="left"/>
      </w:pPr>
      <w:r>
        <w:rPr>
          <w:b/>
          <w:i w:val="false"/>
          <w:color w:val="000000"/>
        </w:rPr>
        <w:t>2014 - 03</w:t>
      </w:r>
    </w:p>
    <w:p>
      <w:pPr>
        <w:spacing w:after="0"/>
        <w:ind w:left="0"/>
        <w:jc w:val="left"/>
      </w:pPr>
      <w:r>
        <w:rPr>
          <w:b/>
          <w:i w:val="false"/>
          <w:color w:val="000000"/>
        </w:rPr>
        <w:t>God Will Redeem</w:t>
      </w:r>
      <w:r>
        <w:rPr>
          <w:b/>
          <w:i w:val="false"/>
          <w:color w:val="000000"/>
        </w:rPr>
        <w:t xml:space="preserve"> - 2014-03-01 07:42</w:t>
      </w:r>
    </w:p>
    <w:p>
      <w:pPr>
        <w:spacing w:after="0"/>
        <w:ind w:left="0"/>
        <w:jc w:val="left"/>
      </w:pPr>
      <w:r>
        <w:br/>
      </w:r>
    </w:p>
    <w:p>
      <w:pPr>
        <w:spacing w:after="0"/>
        <w:ind w:left="0"/>
        <w:jc w:val="both"/>
      </w:pPr>
      <w:r>
        <w:rPr>
          <w:b w:val="false"/>
          <w:i w:val="false"/>
          <w:color w:val="000000"/>
          <w:sz w:val="22"/>
        </w:rPr>
        <w:t>Awake!  He has sent a word for you.  Listen as you sit on the edge of your bed.  Pause and get your bearings.  It is He who will guide your mind and heart.  Even your feet and hands will find direction as they swing from fore to aft.
He has loosed the mooring ropes.  He has set you adrift in the harbor of humanity.  He will teach you to lift sail.  He Himself has vowed to be your compass.
Windless days, violent storms, favorable winds or contrary, they shall not cause you fear.  He will show you what it means to have faith.  He will take you through the impossible.  He will allow violence and calm to come against you as pleases Him.
Wisdom attends His Holy love for you.   You will dance before Him as does a blanket on a clothes line.  The Breeze of God will drive you forward.
Fear will leave you.  You will come to know that He is God!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"I Know Love"</w:t>
      </w:r>
      <w:r>
        <w:rPr>
          <w:b/>
          <w:i w:val="false"/>
          <w:color w:val="000000"/>
        </w:rPr>
        <w:t xml:space="preserve"> - 2014-03-02 06:43</w:t>
      </w:r>
    </w:p>
    <w:p>
      <w:pPr>
        <w:spacing w:after="0"/>
        <w:ind w:left="0"/>
        <w:jc w:val="left"/>
      </w:pPr>
      <w:r>
        <w:br/>
      </w:r>
    </w:p>
    <w:p>
      <w:pPr>
        <w:spacing w:after="0"/>
        <w:ind w:left="0"/>
        <w:jc w:val="both"/>
      </w:pPr>
      <w:r>
        <w:rPr>
          <w:b w:val="false"/>
          <w:i w:val="false"/>
          <w:color w:val="000000"/>
          <w:sz w:val="22"/>
        </w:rPr>
        <w:t>Men and women say, "I have understood.  There is no truth but what I have understood.  And if I have not understood the entirety of truth, how can I be blamed?"</w:t>
      </w:r>
    </w:p>
    <w:p>
      <w:pPr>
        <w:spacing w:after="0"/>
        <w:ind w:left="0"/>
        <w:jc w:val="both"/>
      </w:pPr>
      <w:r>
        <w:rPr>
          <w:b w:val="false"/>
          <w:i w:val="false"/>
          <w:color w:val="000000"/>
          <w:sz w:val="22"/>
        </w:rPr>
        <w:t>Have you approached God?  Have you asked for understanding?  Or did you simply accept your own wisdom as the sum of possibilities?   You live in a land of lies.  Yet God has provided truth among men.  There will be absolutely no excuse given to anyone.</w:t>
      </w:r>
    </w:p>
    <w:p>
      <w:pPr>
        <w:spacing w:after="0"/>
        <w:ind w:left="0"/>
        <w:jc w:val="both"/>
      </w:pPr>
      <w:r>
        <w:rPr>
          <w:b w:val="false"/>
          <w:i w:val="false"/>
          <w:color w:val="000000"/>
          <w:sz w:val="22"/>
        </w:rPr>
        <w:t>"I understand love as I have understood it and this is sufficient.  I have dressed myself in what is acceptable among men.  I will find mercy for the coming day of God.  I will be acceptable, for I have gained what can be gained among men."</w:t>
      </w:r>
    </w:p>
    <w:p>
      <w:pPr>
        <w:spacing w:after="0"/>
        <w:ind w:left="0"/>
        <w:jc w:val="both"/>
      </w:pPr>
      <w:r>
        <w:rPr>
          <w:b w:val="false"/>
          <w:i w:val="false"/>
          <w:color w:val="000000"/>
          <w:sz w:val="22"/>
        </w:rPr>
        <w:t>God is Holy.  He has not created us to be unholy.  He is complete and righteousness never ending.  We are called to join Him in this eternal Righteousness.  But you do not even ask.  How will you be acceptable before His Holy fire of purity?</w:t>
      </w:r>
    </w:p>
    <w:p>
      <w:pPr>
        <w:spacing w:after="0"/>
        <w:ind w:left="0"/>
        <w:jc w:val="both"/>
      </w:pPr>
      <w:r>
        <w:rPr>
          <w:b w:val="false"/>
          <w:i w:val="false"/>
          <w:color w:val="000000"/>
          <w:sz w:val="22"/>
        </w:rPr>
        <w:t>"Love is but an emotion and desire of the body.  My soul, as you might call it, craves to be fulfilled.  That craving is sufficient.  I will feed it until it is healthy and vibrant.  My craving is the measure of what is good for me."</w:t>
      </w:r>
    </w:p>
    <w:p>
      <w:pPr>
        <w:spacing w:after="0"/>
        <w:ind w:left="0"/>
        <w:jc w:val="both"/>
      </w:pPr>
      <w:r>
        <w:rPr>
          <w:b w:val="false"/>
          <w:i w:val="false"/>
          <w:color w:val="000000"/>
          <w:sz w:val="22"/>
        </w:rPr>
        <w:t>You crave what is of the body.  But God is eternal Spirit.  You crave what is filthy.  But God is pure and Holy.  You do not fight against the bodily lusts.  You feed them.  You do not even question your understanding.  How will willful ignorance be acceptable before God, who is so willing to share what is true and unshakable?</w:t>
      </w:r>
    </w:p>
    <w:p>
      <w:pPr>
        <w:spacing w:after="0"/>
        <w:ind w:left="0"/>
        <w:jc w:val="both"/>
      </w:pPr>
      <w:r>
        <w:rPr>
          <w:b w:val="false"/>
          <w:i w:val="false"/>
          <w:color w:val="000000"/>
          <w:sz w:val="22"/>
        </w:rPr>
        <w:t>There is a place of calling.  All men are called, compelled, to appear before God.  It will surely come that you will enter into His Holy presence.  If you will not do it here, you will surely do it on that day of judgment.  There will be no lying lips to hide behind.  There will be no clothing, arranging of hair, makeup, expensive trinkets, money, fame, position, or blindness to hide behind.  His Holy fire of purity will bathe all in truth.  What is shakable will be shaken.  Nothing impure will endure His blazing test. </w:t>
      </w:r>
    </w:p>
    <w:p>
      <w:pPr>
        <w:spacing w:after="0"/>
        <w:ind w:left="0"/>
        <w:jc w:val="both"/>
      </w:pPr>
      <w:r>
        <w:rPr>
          <w:b w:val="false"/>
          <w:i w:val="false"/>
          <w:color w:val="000000"/>
          <w:sz w:val="22"/>
        </w:rPr>
        <w:t>Regardless whether you believe these words or not, you will surely appear before Him.</w:t>
      </w:r>
    </w:p>
    <w:p>
      <w:pPr>
        <w:spacing w:after="0"/>
        <w:ind w:left="0"/>
        <w:jc w:val="both"/>
      </w:pPr>
      <w:r>
        <w:rPr>
          <w:b w:val="false"/>
          <w:i w:val="false"/>
          <w:color w:val="000000"/>
          <w:sz w:val="22"/>
        </w:rPr>
        <w:t>Jesus has been sent among us to provide the help we need to leave these foolish lusts and become acceptable before His Father.  But you have not even inquired into this ready help.  How will you be acceptable?  You accept the validity of the lies of man before you will consider these words valid.  How shall you be acceptable?</w:t>
      </w:r>
    </w:p>
    <w:p>
      <w:pPr>
        <w:spacing w:after="0"/>
        <w:ind w:left="0"/>
        <w:jc w:val="both"/>
      </w:pP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Tree Decides?</w:t>
      </w:r>
      <w:r>
        <w:rPr>
          <w:b/>
          <w:i w:val="false"/>
          <w:color w:val="000000"/>
        </w:rPr>
        <w:t xml:space="preserve"> - 2014-03-03 07:15</w:t>
      </w:r>
    </w:p>
    <w:p>
      <w:pPr>
        <w:spacing w:after="0"/>
        <w:ind w:left="0"/>
        <w:jc w:val="left"/>
      </w:pPr>
      <w:r>
        <w:br/>
      </w:r>
    </w:p>
    <w:p>
      <w:pPr>
        <w:spacing w:after="0"/>
        <w:ind w:left="0"/>
        <w:jc w:val="both"/>
      </w:pPr>
      <w:r>
        <w:rPr>
          <w:b w:val="false"/>
          <w:i w:val="false"/>
          <w:color w:val="000000"/>
          <w:sz w:val="22"/>
        </w:rPr>
        <w:t>I did not put in a special request before I was born.  Life appears before us and we endure what we are born into.  The Lord has established the nature of things in this place of testing.  We are the ones who do not understand.  He has set things in motion long before our life began.  Wisdom from God reveals these things.  The flesh will think it is the beginning of all life.  But the Spirit of God teaches otherwise.
One tree is cut down in its prime.  It was destined for lumber.  A mansion was to be built by the owner of the land.  The tree has no more rights to question than do we.  Another tree is allowed to grow until it is nearly dead from age or blight.  It is cut down to provide heat within that mansion.  Who are we to question our life?
Both trees belong to the One who has owned the land, planted the trees and harvested them for His purpose.  Let us be wise and consider these things with sobriety.  One kind of tree for fruit.  One for shade.  One for lumber.  One for heat.  How shall the trees change the mind of the One who planted them?  He has done so for His own purposes.
The trees grow according to their kind.  They do not consider their life.  They endure without fret or concern.  They are provided for a purpose.  What will come of any one tree?  It does not think.  It is man who considers these things.  What animal considers the purpose of its life?  It is man alone who ponders these things.  Either he will let wisdom speak to his heart and mind, or he will provide his own answers.   What then is man?
</w:t>
      </w:r>
      <w:r>
        <w:rPr>
          <w:b/>
          <w:i w:val="false"/>
          <w:color w:val="000000"/>
          <w:sz w:val="22"/>
        </w:rPr>
        <w:t>4  "What is man that You are mindful of him, And the son of man that You visit him?</w:t>
      </w:r>
      <w:r>
        <w:rPr>
          <w:b w:val="false"/>
          <w:i w:val="false"/>
          <w:color w:val="000000"/>
          <w:sz w:val="22"/>
        </w:rPr>
        <w:t>
</w:t>
      </w:r>
      <w:r>
        <w:rPr>
          <w:b/>
          <w:i w:val="false"/>
          <w:color w:val="000000"/>
          <w:sz w:val="22"/>
        </w:rPr>
        <w:t> </w:t>
      </w:r>
      <w:r>
        <w:rPr>
          <w:b/>
          <w:i w:val="false"/>
          <w:color w:val="000000"/>
          <w:vertAlign w:val="superscript"/>
        </w:rPr>
        <w:t xml:space="preserve">5 </w:t>
      </w:r>
      <w:r>
        <w:rPr>
          <w:b/>
          <w:i w:val="false"/>
          <w:color w:val="000000"/>
          <w:sz w:val="22"/>
        </w:rPr>
        <w:t>For You have made him a little lower than the angels,</w:t>
      </w:r>
      <w:r>
        <w:rPr>
          <w:b/>
          <w:i w:val="false"/>
          <w:color w:val="000000"/>
          <w:vertAlign w:val="superscript"/>
        </w:rPr>
        <w:t xml:space="preserve">  </w:t>
      </w:r>
      <w:r>
        <w:rPr>
          <w:b/>
          <w:i w:val="false"/>
          <w:color w:val="000000"/>
          <w:sz w:val="22"/>
        </w:rPr>
        <w:t>And You have crowned him with glory and honor.</w:t>
      </w:r>
      <w:r>
        <w:rPr>
          <w:b w:val="false"/>
          <w:i w:val="false"/>
          <w:color w:val="000000"/>
          <w:sz w:val="22"/>
        </w:rPr>
        <w:t>
</w:t>
      </w:r>
    </w:p>
    <w:p>
      <w:pPr>
        <w:spacing w:after="0"/>
        <w:ind w:left="0"/>
        <w:jc w:val="both"/>
      </w:pPr>
      <w:r>
        <w:rPr>
          <w:b w:val="false"/>
          <w:i w:val="false"/>
          <w:color w:val="000000"/>
          <w:sz w:val="22"/>
        </w:rPr>
        <w:t>
</w:t>
      </w:r>
      <w:r>
        <w:rPr>
          <w:b/>
          <w:i w:val="false"/>
          <w:color w:val="000000"/>
          <w:vertAlign w:val="superscript"/>
        </w:rPr>
        <w:t>6 </w:t>
      </w:r>
      <w:r>
        <w:rPr>
          <w:b/>
          <w:i w:val="false"/>
          <w:color w:val="000000"/>
          <w:sz w:val="22"/>
        </w:rPr>
        <w:t>You have made him to have dominion over the works of Your hands; You have put all things under his feet,</w:t>
      </w:r>
      <w:r>
        <w:rPr>
          <w:b w:val="false"/>
          <w:i w:val="false"/>
          <w:color w:val="000000"/>
          <w:sz w:val="22"/>
        </w:rPr>
        <w:t>
</w:t>
      </w:r>
      <w:r>
        <w:rPr>
          <w:b/>
          <w:i w:val="false"/>
          <w:color w:val="000000"/>
          <w:sz w:val="22"/>
        </w:rPr>
        <w:t xml:space="preserve"> </w:t>
      </w:r>
      <w:r>
        <w:rPr>
          <w:b/>
          <w:i w:val="false"/>
          <w:color w:val="000000"/>
          <w:vertAlign w:val="superscript"/>
        </w:rPr>
        <w:t>7 </w:t>
      </w:r>
      <w:r>
        <w:rPr>
          <w:b/>
          <w:i w:val="false"/>
          <w:color w:val="000000"/>
          <w:sz w:val="22"/>
        </w:rPr>
        <w:t xml:space="preserve">All sheep and oxen— Even the beasts of the field, </w:t>
      </w:r>
      <w:r>
        <w:rPr>
          <w:b w:val="false"/>
          <w:i w:val="false"/>
          <w:color w:val="000000"/>
          <w:sz w:val="22"/>
        </w:rPr>
        <w:t>
</w:t>
      </w:r>
      <w:r>
        <w:rPr>
          <w:b/>
          <w:i w:val="false"/>
          <w:color w:val="000000"/>
          <w:vertAlign w:val="superscript"/>
        </w:rPr>
        <w:t>8 </w:t>
      </w:r>
      <w:r>
        <w:rPr>
          <w:b/>
          <w:i w:val="false"/>
          <w:color w:val="000000"/>
          <w:sz w:val="22"/>
        </w:rPr>
        <w:t>The birds of the air, And the fish of the sea That pass through the paths of the seas."</w:t>
      </w:r>
      <w:r>
        <w:rPr>
          <w:b w:val="false"/>
          <w:i w:val="false"/>
          <w:color w:val="000000"/>
          <w:sz w:val="22"/>
        </w:rPr>
        <w:t>  (Psalms 8)
This is the mystery which confronts every one of us.  When we sleep or rise, we perform a great mystery.  Thus, God alone is Good.
</w:t>
      </w:r>
    </w:p>
    <w:p>
      <w:pPr>
        <w:spacing w:after="0"/>
        <w:ind w:left="0"/>
        <w:jc w:val="both"/>
      </w:pPr>
      <w:r>
        <w:rPr>
          <w:b w:val="false"/>
          <w:i w:val="false"/>
          <w:color w:val="000000"/>
          <w:sz w:val="22"/>
        </w:rPr>
        <w: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Shaking</w:t>
      </w:r>
      <w:r>
        <w:rPr>
          <w:b/>
          <w:i w:val="false"/>
          <w:color w:val="000000"/>
        </w:rPr>
        <w:t xml:space="preserve"> - 2014-03-03 08:52</w:t>
      </w:r>
    </w:p>
    <w:p>
      <w:pPr>
        <w:spacing w:after="0"/>
        <w:ind w:left="0"/>
        <w:jc w:val="left"/>
      </w:pPr>
      <w:r>
        <w:br/>
      </w:r>
    </w:p>
    <w:p>
      <w:pPr>
        <w:spacing w:after="0"/>
        <w:ind w:left="0"/>
        <w:jc w:val="both"/>
      </w:pPr>
      <w:r>
        <w:rPr>
          <w:b w:val="false"/>
          <w:i w:val="false"/>
          <w:color w:val="000000"/>
          <w:sz w:val="22"/>
        </w:rPr>
        <w:t>Mistakes are made by even the best intentioned, yes.  Sin abounds in this corrupt place of testing, yes.  But even these serve the Lord's purpose.  Relax.  Rest and know that the Lord is God.   For in the "Shaking", hearts are tested.  "Who will love Me?  Who will not?"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Deficiencies</w:t>
      </w:r>
      <w:r>
        <w:rPr>
          <w:b/>
          <w:i w:val="false"/>
          <w:color w:val="000000"/>
        </w:rPr>
        <w:t xml:space="preserve"> - 2014-03-03 10:48</w:t>
      </w:r>
    </w:p>
    <w:p>
      <w:pPr>
        <w:spacing w:after="0"/>
        <w:ind w:left="0"/>
        <w:jc w:val="left"/>
      </w:pPr>
      <w:r>
        <w:br/>
      </w:r>
    </w:p>
    <w:p>
      <w:pPr>
        <w:spacing w:after="0"/>
        <w:ind w:left="0"/>
        <w:jc w:val="both"/>
      </w:pPr>
      <w:r>
        <w:rPr>
          <w:b w:val="false"/>
          <w:i w:val="false"/>
          <w:color w:val="000000"/>
          <w:sz w:val="22"/>
        </w:rPr>
        <w:t>In the production of building materials, regardless of their use or chemical characteristics, a refinement process is required.  If the producer is slack in his application of refinement the product will fail.  The negligence of the producer will be painfully obvious, and quite often at the most inopportune moment.  
We are the producers of our own character.  The blame and shame of our own failure belongs to us.  What is hidden will be made known, despite our ingenuity to sell a defective product.
The diligence to pursue holiness is a mutual work between God's willingness to give and our willingness to receive.  "Do not be deceived.  A man reaps what he sows."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Betrayal unto death</w:t>
      </w:r>
      <w:r>
        <w:rPr>
          <w:b/>
          <w:i w:val="false"/>
          <w:color w:val="000000"/>
        </w:rPr>
        <w:t xml:space="preserve"> - 2014-03-03 18:45</w:t>
      </w:r>
    </w:p>
    <w:p>
      <w:pPr>
        <w:spacing w:after="0"/>
        <w:ind w:left="0"/>
        <w:jc w:val="left"/>
      </w:pPr>
      <w:r>
        <w:br/>
      </w:r>
    </w:p>
    <w:p>
      <w:pPr>
        <w:spacing w:after="0"/>
        <w:ind w:left="0"/>
        <w:jc w:val="both"/>
      </w:pPr>
      <w:r>
        <w:rPr>
          <w:b w:val="false"/>
          <w:i w:val="false"/>
          <w:color w:val="000000"/>
          <w:sz w:val="22"/>
        </w:rPr>
        <w:t>Hundreds of millions, if not billions, have not heard the word of Christ.  And many who have heard have not understood by virtue of a disingenuous delivery.  Still hundreds and thousands of Christians keep her mouth closed and their lives ruffled up by sin.
We are told today is a work day.  What is our work?  To do the will of our Father in heaven.  There are many who would question what that work is.  Since there is no such thing as a stupid question, I'm more than willing to answer with sincerity.
The will of God is that all men should believe on the name of His one and only Holy Son.  The name is far more than a few simple letters pronounced Jesus.  He is the direct power of God to draw all men unto a life of holiness.
The other part of our work is the one that many will shirk without question.  We are to testify freely and boldly, before all men, the very gospel of Christ Jesus.
Without any portion of holiness there is no reason to testify; what then would we have more than men?  But isn't this the reason why so many do not enter the work?
Perhaps they may say, "The work is arduous, dangerous and isolating.  Let us leave such things to those who are gifted to endure."   But by saying such things they betray the Lord they say they love.  Has he not promised us His Holy Spirit?  And by this promise he has not given us a spirit of timidity.  Rather the Spirit of God is boldness, a fearless strength and holiness.
Many teach a doctrine that is favorable to family and friends.  They teach a Christianity which is acceptable before all men.  By this they remove the stumbling block.  By this they remove the natural enmity  between God and sin.
Accept such teachings if it pleases your heart to do so.  Simply be honest enough to understand, that as you accept what is pleasurable to you, millions die without knowledge.
By saying these harsh things I am not judging anyone.  The truth in this matter stands glaringly in the face of all who would teach otherwise.  As by now the army of Christ on this earth ought to be a formidable force.  It has become, for the most part, pathetic window dressing.
By His Grace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BELIEVE!</w:t>
      </w:r>
      <w:r>
        <w:rPr>
          <w:b/>
          <w:i w:val="false"/>
          <w:color w:val="000000"/>
        </w:rPr>
        <w:t xml:space="preserve"> - 2014-03-04 09:00</w:t>
      </w:r>
    </w:p>
    <w:p>
      <w:pPr>
        <w:spacing w:after="0"/>
        <w:ind w:left="0"/>
        <w:jc w:val="left"/>
      </w:pPr>
      <w:r>
        <w:br/>
      </w:r>
    </w:p>
    <w:p>
      <w:pPr>
        <w:spacing w:after="0"/>
        <w:ind w:left="0"/>
        <w:jc w:val="both"/>
      </w:pPr>
      <w:r>
        <w:rPr>
          <w:b w:val="false"/>
          <w:i w:val="false"/>
          <w:color w:val="000000"/>
          <w:sz w:val="22"/>
        </w:rPr>
        <w:t>Work hard to make sure that your confidence in the Lord is real.  The reality and substance of our confidence is not a product of our imagination.  And it does not need miraculous intervention to exist.  It is a rock solid trust in our God who cannot lie.
</w:t>
      </w:r>
      <w:r>
        <w:rPr>
          <w:b/>
          <w:i w:val="false"/>
          <w:color w:val="000000"/>
          <w:sz w:val="22"/>
        </w:rPr>
        <w:t xml:space="preserve">"Have I not commanded you? Be strong and courageous. Do not be afraid; do not be discouraged, for the Lord your God will be with you wherever you go.” </w:t>
      </w:r>
      <w:r>
        <w:rPr>
          <w:b w:val="false"/>
          <w:i w:val="false"/>
          <w:color w:val="000000"/>
          <w:sz w:val="22"/>
        </w:rPr>
        <w:t xml:space="preserve"> (Joshua 1:9)
I am struck by the word "commanded".  I was taught that we are to have faith in the Lord.  By having faith people meant to hope strongly.  But by using the word "commanded", God has solidified how we should stand before Him.  Our hope is not as if a wish.  It is a very duty we perform before the Most High God.  To lack faith is to consider the words of God as less than perfect.
We are at peace because our God cannot lie.  And every word that comes from the mouth of God is true and life.  What does that mean except that we believe unto life?  And we do not believe as the world may believe in fairy tales.  Our hope and faith has substance!
By His Grace.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test of flesh</w:t>
      </w:r>
      <w:r>
        <w:rPr>
          <w:b/>
          <w:i w:val="false"/>
          <w:color w:val="000000"/>
        </w:rPr>
        <w:t xml:space="preserve"> - 2014-03-04 11:15</w:t>
      </w:r>
    </w:p>
    <w:p>
      <w:pPr>
        <w:spacing w:after="0"/>
        <w:ind w:left="0"/>
        <w:jc w:val="left"/>
      </w:pPr>
      <w:r>
        <w:br/>
      </w:r>
    </w:p>
    <w:p>
      <w:pPr>
        <w:spacing w:after="0"/>
        <w:ind w:left="0"/>
        <w:jc w:val="both"/>
      </w:pPr>
      <w:r>
        <w:rPr>
          <w:b w:val="false"/>
          <w:i w:val="false"/>
          <w:color w:val="000000"/>
          <w:sz w:val="22"/>
        </w:rPr>
        <w:t>It is God's pleasure to deliver his words to men.  For in this he tests the heart of every man.  What is holy and good is holy and good regardless who carries it.
Yet even in the Lord Jesus we see a dynamic take place.  For the sake of his body his words were rejected.  Though he raised the dead and healed various illnesses few believed.  Listen to our own testimony.  "Who are you that we should hear your words?"
The majority of believers have appeared after the body was put aside.  While in this place of testing a man's body is a detriment to his testimony.  It is not reasonable that we should witness a great harvest.
If they will not listen to your words do not be discouraged.  If it was so for the Holy Lord Christ how shall it be different for his servants?  
By this God's pleasure is evident.  He who believes does so due to his humble heart.  By our testimony in flesh pride is put aside.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Trustworthy</w:t>
      </w:r>
      <w:r>
        <w:rPr>
          <w:b/>
          <w:i w:val="false"/>
          <w:color w:val="000000"/>
        </w:rPr>
        <w:t xml:space="preserve"> - 2014-03-05 07:44</w:t>
      </w:r>
    </w:p>
    <w:p>
      <w:pPr>
        <w:spacing w:after="0"/>
        <w:ind w:left="0"/>
        <w:jc w:val="left"/>
      </w:pPr>
      <w:r>
        <w:br/>
      </w:r>
    </w:p>
    <w:p>
      <w:pPr>
        <w:spacing w:after="0"/>
        <w:ind w:left="0"/>
        <w:jc w:val="both"/>
      </w:pPr>
      <w:r>
        <w:drawing>
          <wp:inline distT="0" distB="0" distL="0" distR="0">
            <wp:extent cx="5191125" cy="38957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5"/>
                    <a:stretch>
                      <a:fillRect/>
                    </a:stretch>
                  </pic:blipFill>
                  <pic:spPr>
                    <a:xfrm>
                      <a:off x="0" y="0"/>
                      <a:ext cx="5191125" cy="3895725"/>
                    </a:xfrm>
                    <a:prstGeom prst="rect">
                      <a:avLst/>
                    </a:prstGeom>
                  </pic:spPr>
                </pic:pic>
              </a:graphicData>
            </a:graphic>
          </wp:inline>
        </w:drawing>
      </w:r>
      <w:hyperlink r:id="rId16">
        <w:r>
          <w:rPr>
            <w:rStyle w:val="Hyperlink"/>
            <w:b w:val="false"/>
            <w:i w:val="false"/>
            <w:color w:val="0000ff"/>
            <w:sz w:val="22"/>
            <w:u w:val="single"/>
          </w:rPr>
          <w:t> </w:t>
        </w:r>
      </w:hyperlink>
    </w:p>
    <w:p>
      <w:pPr>
        <w:spacing w:after="0"/>
        <w:ind w:left="0"/>
        <w:jc w:val="left"/>
      </w:pPr>
      <w:r>
        <w:br/>
      </w:r>
      <w:r>
        <w:br/>
      </w:r>
      <w:r>
        <w:rPr>
          <w:b w:val="false"/>
          <w:i w:val="false"/>
          <w:color w:val="000000"/>
          <w:sz w:val="22"/>
        </w:rPr>
        <w:t>
</w:t>
      </w:r>
    </w:p>
    <w:p>
      <w:pPr>
        <w:spacing w:after="0"/>
        <w:ind w:left="0"/>
        <w:jc w:val="left"/>
      </w:pPr>
      <w:r>
        <w:rPr>
          <w:b/>
          <w:i w:val="false"/>
          <w:color w:val="000000"/>
        </w:rPr>
        <w:t>Forever</w:t>
      </w:r>
      <w:r>
        <w:rPr>
          <w:b/>
          <w:i w:val="false"/>
          <w:color w:val="000000"/>
        </w:rPr>
        <w:t xml:space="preserve"> - 2014-03-05 14:20</w:t>
      </w:r>
    </w:p>
    <w:p>
      <w:pPr>
        <w:spacing w:after="0"/>
        <w:ind w:left="0"/>
        <w:jc w:val="left"/>
      </w:pPr>
      <w:r>
        <w:br/>
      </w:r>
    </w:p>
    <w:p>
      <w:pPr>
        <w:spacing w:after="0"/>
        <w:ind w:left="0"/>
        <w:jc w:val="both"/>
      </w:pPr>
      <w:r>
        <w:rPr>
          <w:b w:val="false"/>
          <w:i w:val="false"/>
          <w:color w:val="000000"/>
          <w:sz w:val="22"/>
        </w:rPr>
        <w:t>Look forward with great anticipation.
Forever in the presence of Christ Jesus!  
Forever bathed  completely in His loving kindness!  
A place forever void of contrary thoughts or actions; a place where acceptance is never questioned.
Full forever, to overflowing, with the will and the knowledge to obey.
Forever surrounded by peace both outside and in.
Forever discovering the richly variegated wisdom of God.
Forever inhabiting  a peaceful land; a place void of danger and filled with joy.
Forever praying without ceasing; never caught up in sin, doubt or sleep.
Forever filled; never again hungry, naked, thirsty, lonely or poor in any way.
Look forward with great anticipation!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You are the evil you are seeking</w:t>
      </w:r>
      <w:r>
        <w:rPr>
          <w:b/>
          <w:i w:val="false"/>
          <w:color w:val="000000"/>
        </w:rPr>
        <w:t xml:space="preserve"> - 2014-03-05 19:48</w:t>
      </w:r>
    </w:p>
    <w:p>
      <w:pPr>
        <w:spacing w:after="0"/>
        <w:ind w:left="0"/>
        <w:jc w:val="left"/>
      </w:pPr>
      <w:r>
        <w:br/>
      </w:r>
    </w:p>
    <w:p>
      <w:pPr>
        <w:spacing w:after="0"/>
        <w:ind w:left="0"/>
        <w:jc w:val="both"/>
      </w:pPr>
      <w:r>
        <w:rPr>
          <w:b w:val="false"/>
          <w:i w:val="false"/>
          <w:color w:val="000000"/>
          <w:sz w:val="22"/>
        </w:rPr>
        <w:t>Men say that there is good within every man.   All we need is determination and training to bring it out.  The Bible speaks of no such thing.  In fact the Bible says that our greatest good deeds are as filthy rags ( indicating a menstral rag) .  But what the Bible says has no appeal to the pride of man.  Nor does the Holy Lord of life respect the pride of men.
Since they believe that man is basically a good creature, men find themselves looking forward to the manifestation of some evil creature who will do damage to the human race.
My brothers and sisters of flesh, I tell you he is already here.  We belong to him and will do his bidding unless we turn ourselves over to the Lord Jesus Christ.  If you have not received the gift of God in His Holy Son, you will be the ones to usher in your own destruction.
There will be no arrival of evil.  It is already here among you.  You study prophecy to no avail.  You make movies about evil spiritual creatures but to no avail.  You hunt with all your might to explain the evil that you yourself embody, but to no avail.
Until you humble yourself and request God's salvation, you belong to God's enemy.
There are likely another million ways to say this.  And, by His grace, I will continue to try.  If you do not believe what I have written or cannot understand my words I will write this again in some other way some other day.
By His Grace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work of man's hands</w:t>
      </w:r>
      <w:r>
        <w:rPr>
          <w:b/>
          <w:i w:val="false"/>
          <w:color w:val="000000"/>
        </w:rPr>
        <w:t xml:space="preserve"> - 2014-03-06 08:47</w:t>
      </w:r>
    </w:p>
    <w:p>
      <w:pPr>
        <w:spacing w:after="0"/>
        <w:ind w:left="0"/>
        <w:jc w:val="left"/>
      </w:pPr>
      <w:r>
        <w:br/>
      </w:r>
    </w:p>
    <w:p>
      <w:pPr>
        <w:spacing w:after="0"/>
        <w:ind w:left="0"/>
        <w:jc w:val="both"/>
      </w:pPr>
      <w:r>
        <w:rPr>
          <w:b w:val="false"/>
          <w:i w:val="false"/>
          <w:color w:val="000000"/>
          <w:sz w:val="22"/>
        </w:rPr>
        <w:t>Were the Lord to act among us and raise the dead they would not believe.  They would say, "It is nothing but an anomaly.  We have seen it before.  Life is unpredictable and we admit we do not understand all things.  But with our little paddles we can restart a dead heart.  With the work of our own hands we can raise the dead."  By the testimony of their own mouth they condemn the works of their hands.
Listen to the uproar.  "Together we are strong we have no need of God.  United we stand!"  they stand united in a singular revolt against the Most High God.
But there is a day when no one will work.  No secret place left.  No materials to fashion.  No more inventing.  They will stand before the Lord naked and helpless.
They know this for they witnesse death all day long.  But instead of preparing to meet the Holy One they continue the works of their hands, and they will not relent.  The Lord Himself has sent this strong delusion; that they may be thoroughly immersed in their own lies.
They have made a god of their own flesh.  They consider that their way will never fail.  Instead of admitting their ignorance in humility and seeking the help of God, they see it as provocation  to move farther.  Build, invent, contrive and prosper, all of this with arrogant spite for the Holy One.
Everyday, one by one, they are ushered involuntarily into eternity.  Yet those who remain in this place of testing continue their work without regard.   As one cow is slaughtered in the field, so the others keep on eating.
Do not join them!  Use what tools you must according to the requirements placed upon you.  But do not worship the work of man's hands.  This abomination before God will dissipate in the wind of Fire.  Be wise and consider the outcome of their work.
    ". . . but Moab will be trampled in their land
    as straw is trampled down in the manure.
11 They will stretch out their hands in it,
    as swimmers stretch out their hands to swim.
God will bring down their pride
    despite the cleverness of their hands.
12 He will bring down your high fortified walls
    and lay them low;
he will bring them down to the ground,
    to the very dust." (Isaiah 25)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More</w:t>
      </w:r>
      <w:r>
        <w:rPr>
          <w:b/>
          <w:i w:val="false"/>
          <w:color w:val="000000"/>
        </w:rPr>
        <w:t xml:space="preserve"> - 2014-03-06 20:13</w:t>
      </w:r>
    </w:p>
    <w:p>
      <w:pPr>
        <w:spacing w:after="0"/>
        <w:ind w:left="0"/>
        <w:jc w:val="left"/>
      </w:pPr>
      <w:r>
        <w:br/>
      </w:r>
    </w:p>
    <w:p>
      <w:pPr>
        <w:spacing w:after="0"/>
        <w:ind w:left="0"/>
        <w:jc w:val="both"/>
      </w:pPr>
      <w:r>
        <w:rPr>
          <w:b w:val="false"/>
          <w:i w:val="false"/>
          <w:color w:val="000000"/>
          <w:sz w:val="22"/>
        </w:rPr>
        <w:t>When you accept the Lord Jesus you get a whole lot more than hope.  Though  his promise of heaven is on the horizon, there are promises you can have now.
He will cause you to desire him.  You will desire a clean life.  And with that desire comes his ever present help to guide you.  There is cleanliness among men, then there is cleanliness before the Most High God.
He will teach you his Father's will.  And you will take note of a change in your prayers.  As your life is cleaned up greater things are shown.  You will experience what has been said, "Who will ascend the hill of the Lord but he who has clean hands and a pure heart.
The greatest reward in this world is to have confidence before the Sovereign God; to know that your prayers are heard.
You will find yourself asking for prayer less and less.  And it will come to you that you are the one who has the ear of the Lord.
We tell you about the beauties of the Lord Jesus.  But if you accept him and work according to His will, you will find yourself giving the same testimony to others without fear.
If you have considered yourself a Christian for a long time and have never experienced these things, you will find that what I have said is true if you will spend more time approaching your Lord.  To be near him is to become like Him; to love him.  The more you are near him and the further away from the world you drift, the more of his beauty you will see.
By His Grace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Thoughts</w:t>
      </w:r>
      <w:r>
        <w:rPr>
          <w:b/>
          <w:i w:val="false"/>
          <w:color w:val="000000"/>
        </w:rPr>
        <w:t xml:space="preserve"> - 2014-03-07 09:05</w:t>
      </w:r>
    </w:p>
    <w:p>
      <w:pPr>
        <w:spacing w:after="0"/>
        <w:ind w:left="0"/>
        <w:jc w:val="left"/>
      </w:pPr>
      <w:r>
        <w:br/>
      </w:r>
    </w:p>
    <w:p>
      <w:pPr>
        <w:spacing w:after="0"/>
        <w:ind w:left="0"/>
        <w:jc w:val="both"/>
      </w:pPr>
      <w:r>
        <w:rPr>
          <w:b w:val="false"/>
          <w:i w:val="false"/>
          <w:color w:val="000000"/>
          <w:sz w:val="22"/>
        </w:rPr>
        <w:t>Do you think you would do "that" freely if you stood before the throne of the Most High God?  Do you believe that thought would be acceptable as you stood there and let Him inspect your very being?  Has the awe of God's Holiness struck you like a lightning bolt?  Do you conceive the nature of pure purity?
If you want to grow in Christ then submit everything that you are and have to Him.  Tell Him that you want Him to weed out the things in your life that are not His.  Then stand as strongly as you can as you see things ripped away.  He will take you at your word and begin.
We cannot grow in Christ if we love the things of this world more than service to Him.  Along that vein comes another aspect of great importance.  The Apostle Paul pointed it out in 2nd Corinthians 10:5.  ". . . and we take captive every thought to make it obedient to Christ." 
Among the things we own let us not forget our mind.  Every man is full of thoughts that are inappropriate before the Holy Lord's throne.  As surely as the Lord is willing to clean up our things, He is also willing to clean up our thoughts.
Listen to what you are thinking.  Not only when you are in prayer but throughout every hour of every day.  Compare it to the gospel of Christ Jesus.  If what you are thinking is not aligned with what you have read, take it to Him.  Let Him inspect it.  Let Him help you get your thoughts under control.
What a man believes determines what he does.  As we allow ourselves to think, so we are.
The man of God can expect to become of "sound mind".  This is a promise from the Lord.  It is also a sign of fruit from the Holy Spirit.
The purity of the Lord Jesus is far above the purity of man.  Yet He is willing, even anxious, to witness His ways appear within His people.
I have written this for encouragement sake.  We do not need to be like a fish who is left on the sand of the beach.  We no longer need to flounder about without hope.  We are pulled from the sea of men so that we can walk as true men.
Apply these things and you will prove His willingness to love you.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Thank you Holy Father!</w:t>
      </w:r>
      <w:r>
        <w:rPr>
          <w:b/>
          <w:i w:val="false"/>
          <w:color w:val="000000"/>
        </w:rPr>
        <w:t xml:space="preserve"> - 2014-03-07 10:19</w:t>
      </w:r>
    </w:p>
    <w:p>
      <w:pPr>
        <w:spacing w:after="0"/>
        <w:ind w:left="0"/>
        <w:jc w:val="left"/>
      </w:pPr>
      <w:r>
        <w:br/>
      </w:r>
    </w:p>
    <w:p>
      <w:pPr>
        <w:spacing w:after="0"/>
        <w:ind w:left="0"/>
        <w:jc w:val="both"/>
      </w:pPr>
      <w:r>
        <w:rPr>
          <w:b w:val="false"/>
          <w:i w:val="false"/>
          <w:color w:val="000000"/>
          <w:sz w:val="22"/>
        </w:rPr>
        <w:t>Sovereign Father, we give you praise for your astounding wisdom.
You invented this place in all its richness.  It was not, then by your command, it is!  From nothing it has appeared!  And by your Holy wisdom your Son has become king of all.
You cause us to enter this place that we may gather.  But you have set a wall between here and eternity.  Where by, no thing we gather from here can be taken through that wall.
But even more importantly, you are willing to give us the things that can be useful to both this place and your Holy eternity .  
May we learn from your display of Awesome wisdom.  May, by your Son Jesus, we learn to gather the things that last.
All this you have done that you may gather to yourself companions for eternity.  Who can take it all in?  We simply thank you, by virtue of your Holy Son's faithfulness.
May understanding bless our thanks.
Amen.
By His Grace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Don't be cruel</w:t>
      </w:r>
      <w:r>
        <w:rPr>
          <w:b/>
          <w:i w:val="false"/>
          <w:color w:val="000000"/>
        </w:rPr>
        <w:t xml:space="preserve"> - 2014-03-07 13:58</w:t>
      </w:r>
    </w:p>
    <w:p>
      <w:pPr>
        <w:spacing w:after="0"/>
        <w:ind w:left="0"/>
        <w:jc w:val="left"/>
      </w:pPr>
      <w:r>
        <w:br/>
      </w:r>
    </w:p>
    <w:p>
      <w:pPr>
        <w:spacing w:after="0"/>
        <w:ind w:left="0"/>
        <w:jc w:val="both"/>
      </w:pPr>
      <w:r>
        <w:rPr>
          <w:b w:val="false"/>
          <w:i w:val="false"/>
          <w:color w:val="000000"/>
          <w:sz w:val="22"/>
        </w:rPr>
        <w:t>If you love your loved ones, secure your soul.  At your passing from this world they will shed tears of loss.  Do not compound their trouble by causing doubt.  A cruel action indeed!
Give everything you have to secure your place in Christ Jesus.  Then make it known to them so they will not doubt.  That way, when you leave this place. You will leave behind you peace and joy.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Faith Ponders</w:t>
      </w:r>
      <w:r>
        <w:rPr>
          <w:b/>
          <w:i w:val="false"/>
          <w:color w:val="000000"/>
        </w:rPr>
        <w:t xml:space="preserve"> - 2014-03-08 06:22</w:t>
      </w:r>
    </w:p>
    <w:p>
      <w:pPr>
        <w:spacing w:after="0"/>
        <w:ind w:left="0"/>
        <w:jc w:val="left"/>
      </w:pPr>
      <w:r>
        <w:br/>
      </w:r>
    </w:p>
    <w:p>
      <w:pPr>
        <w:spacing w:after="0"/>
        <w:ind w:left="0"/>
        <w:jc w:val="both"/>
      </w:pPr>
      <w:r>
        <w:rPr>
          <w:b w:val="false"/>
          <w:i w:val="false"/>
          <w:color w:val="000000"/>
          <w:sz w:val="22"/>
        </w:rPr>
        <w:t>Faith sits and ponders.  It looks at the plight of the wicked.  Listen to their moaning.  Watch the quivering agony.
They struggle against righteousness.  For in their life they have abandoned their place.  They sought after all that was pleasing to them.  But they forsook the demands of holiness.  Faith sits and ponders.
All day long faith holds out its hand to the wicked.  "Come this way."  Faith says.  "Avoid the end of your ways, for you will not find peace."  Wickedness has no ears to hear.  And their stone hearts can not conceive the meaning of the words.
Faith sits and ponders the plight of the faithless.
The Rich Man and Lazarus
19 “There was a rich man who was dressed in purple and fine linen and lived in luxury every day. 20 At his gate was laid a beggar named Lazarus, covered with sores 21 and longing to eat what fell from the rich man’s table. Even the dogs came and licked his sores.
22 “The time came when the beggar died and the angels carried him to Abraham’s side. The rich man also died and was buried. 23 In Hades, where he was in torment, he looked up and saw Abraham far away, with Lazarus by his side. 24 So he called to him, ‘Father Abraham, have pity on me and send Lazarus to dip the tip of his finger in water and cool my tongue, because I am in agony in this fire.’
25 “But Abraham replied, ‘Son, remember that in your lifetime you received your good things, while Lazarus received bad things, but now he is comforted here and you are in agony. 26 And besides all this, between us and you a great chasm has been set in place, so that those who want to go from here to you cannot, nor can anyone cross over from there to us.’
27 “He answered, ‘Then I beg you, father, send Lazarus to my family, 28 for I have five brothers. Let him warn them, so that they will not also come to this place of torment.’
29 “Abraham replied, ‘They have Moses and the Prophets; let them listen to them.’
30 “‘No, father Abraham,’ he said, ‘but if someone from the dead goes to them, they will repent.’
31 “He said to him, ‘If they do not listen to Moses and the Prophets, they will not be convinced even if someone rises from the dead.’” (Luke 16)
</w:t>
      </w:r>
    </w:p>
    <w:p>
      <w:pPr>
        <w:spacing w:after="0"/>
        <w:ind w:left="0"/>
        <w:jc w:val="left"/>
      </w:pPr>
      <w:r>
        <w:br/>
      </w:r>
      <w:r>
        <w:br/>
      </w:r>
      <w:r>
        <w:rPr>
          <w:b w:val="false"/>
          <w:i w:val="false"/>
          <w:color w:val="000000"/>
          <w:sz w:val="22"/>
        </w:rPr>
        <w:t>
</w:t>
      </w:r>
    </w:p>
    <w:p>
      <w:pPr>
        <w:spacing w:after="0"/>
        <w:ind w:left="0"/>
        <w:jc w:val="left"/>
      </w:pPr>
      <w:r>
        <w:rPr>
          <w:b/>
          <w:i w:val="false"/>
          <w:color w:val="000000"/>
        </w:rPr>
        <w:t>They see me coming</w:t>
      </w:r>
      <w:r>
        <w:rPr>
          <w:b/>
          <w:i w:val="false"/>
          <w:color w:val="000000"/>
        </w:rPr>
        <w:t xml:space="preserve"> - 2014-03-08 06:58</w:t>
      </w:r>
    </w:p>
    <w:p>
      <w:pPr>
        <w:spacing w:after="0"/>
        <w:ind w:left="0"/>
        <w:jc w:val="left"/>
      </w:pPr>
      <w:r>
        <w:br/>
      </w:r>
    </w:p>
    <w:p>
      <w:pPr>
        <w:spacing w:after="0"/>
        <w:ind w:left="0"/>
        <w:jc w:val="both"/>
      </w:pPr>
      <w:r>
        <w:rPr>
          <w:b w:val="false"/>
          <w:i w:val="false"/>
          <w:color w:val="000000"/>
          <w:sz w:val="22"/>
        </w:rPr>
        <w:t>They see me coming and turn their face.  A disease has overtaken me they say.  "There is no cure among men for what ails him.  He is in love with what is not from us.  He is a traitor to his own kind for he testifies against us.  Even the emblem he wears is a testimony against our unity."  And so they turn their face away from me.
But I will not turn my face away from you.  My God has given even his Holy Son unto death for our sake.  Even while your empty hatred seaths toward Him, he gives command to his people to testify for your salvation. 
It is right that you should turn your face away from me.  While wickedness thrives happily in your heart you have no obligation to embrace me.  We belong to two different camps.  I am your enemy but you are not mine.
And you were right to turn your face away from me while the testimony runs from my mouth like a river.  For the testimony He gives his people condemns all live in your camp.
What is the testimony?  "Become a traitor to the camp in which you now live, for with them you will surely die.  There is One who is endlessly stronger and He will win.  For now the door is wide open.   Come see and taste that the Lord is good.  Come into our camp and live with us. There is no death among us, only life.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Stand firm, not reviling</w:t>
      </w:r>
      <w:r>
        <w:rPr>
          <w:b/>
          <w:i w:val="false"/>
          <w:color w:val="000000"/>
        </w:rPr>
        <w:t xml:space="preserve"> - 2014-03-08 10:01</w:t>
      </w:r>
    </w:p>
    <w:p>
      <w:pPr>
        <w:spacing w:after="0"/>
        <w:ind w:left="0"/>
        <w:jc w:val="left"/>
      </w:pPr>
      <w:r>
        <w:br/>
      </w:r>
    </w:p>
    <w:p>
      <w:pPr>
        <w:spacing w:after="0"/>
        <w:ind w:left="0"/>
        <w:jc w:val="both"/>
      </w:pPr>
      <w:r>
        <w:rPr>
          <w:b w:val="false"/>
          <w:i w:val="false"/>
          <w:color w:val="000000"/>
          <w:sz w:val="22"/>
        </w:rPr>
        <w:t>You have heard it said, "The next time the devil reminds you of your sin, remind him of his fate."  But the Lord did not call us slander celestial beings without knowledge.  
Instead, we ought to remember the Lord's words through his servants.  "Resist the devil, standing firm in your faith, and he will flee from you." 
By standing firm in our faith we are set free from accusation.  There is no need to even to address temptations.
Do not be drunk on the power of Christ within you.  Rather, be filled with the Holy Spirit. 
Remember that even the Ark Angel Michael did not dare to bring an accusation against Satan in a dispute over the body of Moses.  But simply left room for God's judgment when he said, "May the Lord rebuke you."
By His Grace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What to do</w:t>
      </w:r>
      <w:r>
        <w:rPr>
          <w:b/>
          <w:i w:val="false"/>
          <w:color w:val="000000"/>
        </w:rPr>
        <w:t xml:space="preserve"> - 2014-03-08 18:08</w:t>
      </w:r>
    </w:p>
    <w:p>
      <w:pPr>
        <w:spacing w:after="0"/>
        <w:ind w:left="0"/>
        <w:jc w:val="left"/>
      </w:pPr>
      <w:r>
        <w:br/>
      </w:r>
    </w:p>
    <w:p>
      <w:pPr>
        <w:spacing w:after="0"/>
        <w:ind w:left="0"/>
        <w:jc w:val="both"/>
      </w:pPr>
      <w:r>
        <w:rPr>
          <w:b w:val="false"/>
          <w:i w:val="false"/>
          <w:color w:val="000000"/>
          <w:sz w:val="22"/>
        </w:rPr>
        <w:t>I have been told many times to,  "pay attention to what is."  One type of servant is a gatherer.  He has much territory for that is his work.  Another is a guide.  This one is tethered to his people.  He only needs the territory they hold.  Still another provides maintenance.  He tends to specific places.  The only territory he needs is what fills his hands.
I am learning to stay where I am.  If the Lord wants me somewhere else he will pick me up by my hair and put me there.  In all things he is God.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craftsman</w:t>
      </w:r>
      <w:r>
        <w:rPr>
          <w:b/>
          <w:i w:val="false"/>
          <w:color w:val="000000"/>
        </w:rPr>
        <w:t xml:space="preserve"> - 2014-03-08 20:33</w:t>
      </w:r>
    </w:p>
    <w:p>
      <w:pPr>
        <w:spacing w:after="0"/>
        <w:ind w:left="0"/>
        <w:jc w:val="left"/>
      </w:pPr>
      <w:r>
        <w:br/>
      </w:r>
    </w:p>
    <w:p>
      <w:pPr>
        <w:spacing w:after="0"/>
        <w:ind w:left="0"/>
        <w:jc w:val="both"/>
      </w:pPr>
      <w:r>
        <w:rPr>
          <w:b w:val="false"/>
          <w:i w:val="false"/>
          <w:color w:val="000000"/>
          <w:sz w:val="22"/>
        </w:rPr>
        <w:t>The Craftsman was given lumber.  "Build a room in this place.  Make it solid to stand against the wind.  There will be but one door; the door will be three feet wide and seven feet tall.  There will be no windows.
You will stay in this room and produce for me.  I will provide for your needs.  You are only to open the door when a portion of your project is complete.  I will send a messenger to take the project from you.  
When your time is complete I will take you to my house and there you will finish your days.  I will pay you what is right.  You have my promise."
The Craftsman looked down at the ground.  He thought deeply about what he was told to do.  The master stood patiently and waited for his answer.
After some time the Craftsman looked up with a smile.  " I will do as you say sir."  The craftsman's voice was soft and full of love.  "You are an honorable man.  You are such a man as can be trusted with my life."
And so the Craftsman built with integrity, all was done according to his master's request.  When it was finished his master came in to inspect.  "All is well.  Here is what I want you to make."
He handed the Craftsman a large book of over 2000 pages.  After putting it down gently on a table, the Craftsman turn and bowed low.  Without a word the master put his hand on the craftsman's shoulder.  After a gentle and lengthy touch the master turned and left.
Day after day, month after month.  And year after year.  The Craftsman completed each task.  As was prescribed, a messenger would come and knock on the door.  With a happy smile the Craftsman would hand over each project.
Decades passed.  And when the Craftsman eyes would no longer help him, the master came to fulfill his promise.
With all the love and gentleness the master could muster he took his friend to his house.  They arrived at the master's house together.  A beautiful place has been arranged and a great feast was in progress. There were several thousand guests in attendance.
The Craftsman was happy to see that his master had so many beautiful friends.  "Master I am happy to be here with you to share the joy of your life.  Where shall I stay sir, while you enjoy your beautiful splendor?  I am by no means worthy to attend such a royal feast."
The master turned to his craftsman with surprise in his eyes.  Loving tears whelmed up in his eyes as he said, "My dear honorable friend, this feast is not for me.  You, my loved one, are the royal master of this house.  These people have come because of your work.  They have loved you from a distance.  As I have promised you so it now is.  You will never again lack for anything."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Peace filled water</w:t>
      </w:r>
      <w:r>
        <w:rPr>
          <w:b/>
          <w:i w:val="false"/>
          <w:color w:val="000000"/>
        </w:rPr>
        <w:t xml:space="preserve"> - 2014-03-09 09:40</w:t>
      </w:r>
    </w:p>
    <w:p>
      <w:pPr>
        <w:spacing w:after="0"/>
        <w:ind w:left="0"/>
        <w:jc w:val="left"/>
      </w:pPr>
      <w:r>
        <w:br/>
      </w:r>
    </w:p>
    <w:p>
      <w:pPr>
        <w:spacing w:after="0"/>
        <w:ind w:left="0"/>
        <w:jc w:val="both"/>
      </w:pPr>
      <w:r>
        <w:rPr>
          <w:b w:val="false"/>
          <w:i w:val="false"/>
          <w:color w:val="000000"/>
          <w:sz w:val="22"/>
        </w:rPr>
        <w:t>It is good to sit quietly by the water's edge.  
Listen to the onslaught of peaceful sounds.
In it are traceable things to ponder.
For the beautiful voice of Jesus resounds.
His voice is like that of many rivers;
Speaking pictures, concepts and truth.
Not a moment is silent as we sit here and ponder.
His beauty is Fire diverse.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Jeremiah 29</w:t>
      </w:r>
      <w:r>
        <w:rPr>
          <w:b/>
          <w:i w:val="false"/>
          <w:color w:val="000000"/>
        </w:rPr>
        <w:t xml:space="preserve"> - 2014-03-09 10:54</w:t>
      </w:r>
    </w:p>
    <w:p>
      <w:pPr>
        <w:spacing w:after="0"/>
        <w:ind w:left="0"/>
        <w:jc w:val="left"/>
      </w:pPr>
      <w:r>
        <w:br/>
      </w:r>
    </w:p>
    <w:p>
      <w:pPr>
        <w:spacing w:after="0"/>
        <w:ind w:left="0"/>
        <w:jc w:val="both"/>
      </w:pPr>
      <w:r>
        <w:rPr>
          <w:b w:val="false"/>
          <w:i w:val="false"/>
          <w:color w:val="000000"/>
          <w:sz w:val="22"/>
        </w:rPr>
        <w:t>10 This is what the Lord says: “When seventy years are completed for Babylon, I will come to you and fulfill my good promise to bring you back to this place. 11 For I know the plans I have for you,” declares the Lord, “plans to prosper you and not to harm you, plans to give you hope and a future. 12 Then you will call on me and come and pray to me, and I will listen to you. 13 You will seek me and find me when you seek me with all your heart. 14 I will be found by you,” declares the Lord, “and will bring you back from captivity.[b] I will gather you from all the nations and places where I have banished you,” declares the Lord, “and will bring you back to the place from which I carried you into exile.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Deliciously bitter</w:t>
      </w:r>
      <w:r>
        <w:rPr>
          <w:b/>
          <w:i w:val="false"/>
          <w:color w:val="000000"/>
        </w:rPr>
        <w:t xml:space="preserve"> - 2014-03-09 11:10</w:t>
      </w:r>
    </w:p>
    <w:p>
      <w:pPr>
        <w:spacing w:after="0"/>
        <w:ind w:left="0"/>
        <w:jc w:val="left"/>
      </w:pPr>
      <w:r>
        <w:br/>
      </w:r>
    </w:p>
    <w:p>
      <w:pPr>
        <w:spacing w:after="0"/>
        <w:ind w:left="0"/>
        <w:jc w:val="both"/>
      </w:pPr>
      <w:r>
        <w:rPr>
          <w:b w:val="false"/>
          <w:i w:val="false"/>
          <w:color w:val="000000"/>
          <w:sz w:val="22"/>
        </w:rPr>
        <w:t>Take away from before you that plate of delicious food.  Though it sustains for a moment it is rotten and useless.  You have been taught to teach your tongue.  But your tongue has been taught in error.
Place before you the things you consider bitter.  Force your tongue to learn.  In time you will consider what was before delicious as if it is rotten and putrid. 
The taste of delicacies in this world of sin is an abomination at the Lord's table.  From childhood we are taught, from without and within, to enjoy this banquet of corruption and rebellion.  Pleasure is sweet and the aroma captivates the soul.  But this food is rancid it will make you horribly sick;  even unto death.
What is bitter to the flesh is a delicacy of God.  The one who trains himself to enjoy what is good is wise.  There is a banquet table being prepared from which the pleasure seekers will revolt.  Only those who love Him will attend.  And their joy will never end.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I Set Sail</w:t>
      </w:r>
      <w:r>
        <w:rPr>
          <w:b/>
          <w:i w:val="false"/>
          <w:color w:val="000000"/>
        </w:rPr>
        <w:t xml:space="preserve"> - 2014-03-10 05:00</w:t>
      </w:r>
    </w:p>
    <w:p>
      <w:pPr>
        <w:spacing w:after="0"/>
        <w:ind w:left="0"/>
        <w:jc w:val="left"/>
      </w:pPr>
      <w:r>
        <w:br/>
      </w:r>
    </w:p>
    <w:p>
      <w:pPr>
        <w:spacing w:after="0"/>
        <w:ind w:left="0"/>
        <w:jc w:val="both"/>
      </w:pPr>
      <w:r>
        <w:rPr>
          <w:b w:val="false"/>
          <w:i w:val="false"/>
          <w:color w:val="000000"/>
          <w:sz w:val="22"/>
        </w:rPr>
        <w:t>I stood on the shore.  A boat with sail was there.  Anxiety was upon me and I looked for escape.
Into the boat I lept.  With all my strength and quickness I raised the sail.  With knowledge of direction I headed out.
But I did not go toward Tarshish.  I sailed for three miles out.  Let the sound of crashing waves dim the onslaught.  Let their sound not reach me.  Let no bug or bird see me.  I have had my fill.
I pulled the sail down.  Let the great current pull me.  My knees slammed to the bottom of the boat.  And my soul set sail for God.
_______________
Back on shore I write these things.  Refreshed and strong for battle.  But now perceiving the war is not mine.  The Holy One of Israel is my shield.
In him we live and move and have our being.  What then is assailed at us?   It is he who protects.  It is he whom they hate.  Who am I to stop my ears?
From atop the sea 
His wisdom found me.
And all my anxiety
Has proved not but folly.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What is to be lost?</w:t>
      </w:r>
      <w:r>
        <w:rPr>
          <w:b/>
          <w:i w:val="false"/>
          <w:color w:val="000000"/>
        </w:rPr>
        <w:t xml:space="preserve"> - 2014-03-10 10:08</w:t>
      </w:r>
    </w:p>
    <w:p>
      <w:pPr>
        <w:spacing w:after="0"/>
        <w:ind w:left="0"/>
        <w:jc w:val="left"/>
      </w:pPr>
      <w:r>
        <w:br/>
      </w:r>
    </w:p>
    <w:p>
      <w:pPr>
        <w:spacing w:after="0"/>
        <w:ind w:left="0"/>
        <w:jc w:val="both"/>
      </w:pPr>
      <w:r>
        <w:rPr>
          <w:b w:val="false"/>
          <w:i w:val="false"/>
          <w:color w:val="000000"/>
          <w:sz w:val="22"/>
        </w:rPr>
        <w:t>He stood there with the rarest of coins in his hand at last.  Years of research and bartering have finally produced fruit.  Destitute and homeless he now held in his hand 7 million dollars worth of gold.
For the next five years he wandered from city to city searching for some way to claw himself back to prosperity and the warmth of his own house.  He stayed in city missions.  He slept under countless bridges.  He ate what he could find.  And he gathered clothing from whatever source was free.  Still he held his wealth with a vague hope that he could not articulate.
Though his manner was usually joyful, suspicion was the rule among men.  The focused greed he had used to obtain his wealth was the very filter through which he saw all men.  Free to do as he chose he chose to be a prisoner of his wealth.
Day six of the year six, a generous man spotted him sleeping in a bus stop.  He approached the sleeping man with an open heart.  With a tender hand he reached out to the sleeping man's shoulder.  But the touch did not wake the man to conversation.
Years of suspicion found their place.  A knife glinted in the light.  Fast and accurate steel plunged into the generous man's heart.  The sleeping man was no longer asleep.  But now he would be called by a different name.
For thirty years more the man slept in a bed that was not his own.  No longer free and his riches taken, he was now a prisoner of his own folly.  Steel and chaos surrounded him.
No compassion carried him there.  No justice appeared to relieve him.  No friends or loved ones to console him. Thoughts of fatherless children and a widow haunted him everyday.  And dreams of prosperity became nightmares.
____________
What do we hold that will keep us from the glorious promise of God?  Is it truly worth you're very life?
You have scratched hard against the rocks of this world to produce the things you love.  All the while your soul has been homeless, destitute and nameless.  In your present condition you will bear an entirely different name when you appear before Him.
Go!  Speak to Him and ask.  Justice and mercy are in His hand.  Why would you hold that which is not from God?  All the while everything you could possibly desire is offered to you freely.
"Unless the Lord builds a house the builder builds in vain."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Last Facebook post</w:t>
      </w:r>
      <w:r>
        <w:rPr>
          <w:b/>
          <w:i w:val="false"/>
          <w:color w:val="000000"/>
        </w:rPr>
        <w:t xml:space="preserve"> - 2014-03-10 21:28</w:t>
      </w:r>
    </w:p>
    <w:p>
      <w:pPr>
        <w:spacing w:after="0"/>
        <w:ind w:left="0"/>
        <w:jc w:val="left"/>
      </w:pPr>
      <w:r>
        <w:br/>
      </w:r>
    </w:p>
    <w:p>
      <w:pPr>
        <w:spacing w:after="0"/>
        <w:ind w:left="0"/>
        <w:jc w:val="both"/>
      </w:pPr>
      <w:r>
        <w:rPr>
          <w:b w:val="false"/>
          <w:i w:val="false"/>
          <w:color w:val="000000"/>
          <w:sz w:val="22"/>
        </w:rPr>
        <w:t>This will be my last post on Facebook.  And I would not have left one if there wasn't good news.
I have kept that blog for over 3 years and averaged 2 or 3 visitors a day.  As of now there have been 62 visits today.  They visited from Puerto Rico, the Philippines, Brazil and the United States.
Today is also rather monumental for another reason.  This morning I posted post number 1400.
All these things the Lord has given me.  And all these things belong to him.  I am but the penmen.  The Lord Jesus is the author.
If anybody wants a window cleaned or a floor scrubbed you know where to find me.  Oh, I'm not too shabby at pushing a grocery cart around either.  But that is the extent of my skills without him.
Thank you for your loving support.
By His Grace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things of this world aren't precious</w:t>
      </w:r>
      <w:r>
        <w:rPr>
          <w:b/>
          <w:i w:val="false"/>
          <w:color w:val="000000"/>
        </w:rPr>
        <w:t xml:space="preserve"> - 2014-03-10 22:06</w:t>
      </w:r>
    </w:p>
    <w:p>
      <w:pPr>
        <w:spacing w:after="0"/>
        <w:ind w:left="0"/>
        <w:jc w:val="left"/>
      </w:pPr>
      <w:r>
        <w:br/>
      </w:r>
    </w:p>
    <w:p>
      <w:pPr>
        <w:spacing w:after="0"/>
        <w:ind w:left="0"/>
        <w:jc w:val="both"/>
      </w:pPr>
      <w:r>
        <w:rPr>
          <w:b w:val="false"/>
          <w:i w:val="false"/>
          <w:color w:val="000000"/>
          <w:sz w:val="22"/>
        </w:rPr>
        <w:t>The more rich, powerful, good looking, socially refined or affluent a person is, the more corrupted he is likely to be.  If this is not so, then why did Jesus warns us that it is harder for a rich man to enter into the kingdom of heaven then for a camel to go through the eye of a needle?  Those who have a plentiful bounty of the goods of this world are far less likely to have the good from God within them.
Close your ears and eyes when the world demands your presence in its class room.  Throughout the length of every session you will be taught that the sum of the worlds wealth is more precious then anything else.  But they can't tell you why the sum of humanity is a corrupt and futile mass.  
The gospel of Christ Jesus is laid out in perfection.  You can trust the Lord when he tells you anything.  But if the world tells you something you ought  to be highly suspicious.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Great students</w:t>
      </w:r>
      <w:r>
        <w:rPr>
          <w:b/>
          <w:i w:val="false"/>
          <w:color w:val="000000"/>
        </w:rPr>
        <w:t xml:space="preserve"> - 2014-03-10 22:36</w:t>
      </w:r>
    </w:p>
    <w:p>
      <w:pPr>
        <w:spacing w:after="0"/>
        <w:ind w:left="0"/>
        <w:jc w:val="left"/>
      </w:pPr>
      <w:r>
        <w:br/>
      </w:r>
    </w:p>
    <w:p>
      <w:pPr>
        <w:spacing w:after="0"/>
        <w:ind w:left="0"/>
        <w:jc w:val="both"/>
      </w:pPr>
      <w:r>
        <w:rPr>
          <w:b w:val="false"/>
          <w:i w:val="false"/>
          <w:color w:val="000000"/>
          <w:sz w:val="22"/>
        </w:rPr>
        <w:t>If a man is not fully in love with righteousness it does no good to give him a "to do list".  Sooner or later he will revert to impulsive behavior.
But this idea is at the root of the gospel.  If we will spend time with the Lord Jesus, he will change our earthly desires to Heavenly ones.  Instead of a heart of stone, over time, he builds within us a heart of flesh.
Serving the Ten Commandments as if law does nothing to the heart.  Learning to love as God loves produces a righteous heart.  But how should you learn if you do not spend time with him?  He is the great teacher.  Are you willing to be a great student?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Greed swamps their boat</w:t>
      </w:r>
      <w:r>
        <w:rPr>
          <w:b/>
          <w:i w:val="false"/>
          <w:color w:val="000000"/>
        </w:rPr>
        <w:t xml:space="preserve"> - 2014-03-11 10:29</w:t>
      </w:r>
    </w:p>
    <w:p>
      <w:pPr>
        <w:spacing w:after="0"/>
        <w:ind w:left="0"/>
        <w:jc w:val="left"/>
      </w:pPr>
      <w:r>
        <w:br/>
      </w:r>
    </w:p>
    <w:p>
      <w:pPr>
        <w:spacing w:after="0"/>
        <w:ind w:left="0"/>
        <w:jc w:val="both"/>
      </w:pPr>
      <w:r>
        <w:rPr>
          <w:b w:val="false"/>
          <w:i w:val="false"/>
          <w:color w:val="000000"/>
          <w:sz w:val="22"/>
        </w:rPr>
        <w:t>To all men in America who love their freedom to do as they please:
You do not understand your desire.  You cannot understand why anyone would want to come and take away your freedom.  You think you are righteous in your anger.  And many of you are willing to fight to the death to keep what you have.
But you do not consider the proof that stands against you.  The world abhors freedom!  The more free a man is the greater the world hates him.  For they cannot find a way to monetize a free man.
Consider the Lord Jesus.  Being the Holy Son of God He was, and forever will be, completely free of this world's demands.  In drawing thousands to Himself, His freedom ushered in their murderous actions.  If this is how the world reacts to perfect freedom, how do you expect to escape their wrath?  
But your excitement to retain your freedom is without knowledge.  Your zeal is not to blame if you do not understand.  However wisdom has been removed from you; because you have not understood the gospel of Christ Jesus.  And you have neglected to consider how the world has treated His people.
I will not tell you to lay down your arms.  It is folly to try and restrain a madman.  But your freedom will be crushed.  You will lose what is precious to you.  And they will force you and your children to obey their unlawful laws.
As surely as the Sun rises on this dark world, they will exercise their strength.  They brandish weapons of death and they will use them for their gain.
You waste your time defending your freedom.  Your time would be far better spent gaining the freedom of Christ.  For when they come to take what they think belongs to them, they will then overlook your true freedom.
Few will understand what has been written here.  And many who understand will spit on these words.  Nevertheless, it is given to God's enemy to remove freedom from this land.  Those who stand against this will lose all.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Spread the word, please</w:t>
      </w:r>
      <w:r>
        <w:rPr>
          <w:b/>
          <w:i w:val="false"/>
          <w:color w:val="000000"/>
        </w:rPr>
        <w:t xml:space="preserve"> - 2014-03-11 11:00</w:t>
      </w:r>
    </w:p>
    <w:p>
      <w:pPr>
        <w:spacing w:after="0"/>
        <w:ind w:left="0"/>
        <w:jc w:val="left"/>
      </w:pPr>
      <w:r>
        <w:br/>
      </w:r>
    </w:p>
    <w:p>
      <w:pPr>
        <w:spacing w:after="0"/>
        <w:ind w:left="0"/>
        <w:jc w:val="both"/>
      </w:pPr>
      <w:r>
        <w:rPr>
          <w:b w:val="false"/>
          <w:i w:val="false"/>
          <w:color w:val="000000"/>
          <w:sz w:val="22"/>
        </w:rPr>
        <w:t>I will make no attempt to disguise this post.  I make no claims to a title in our Lord.  I am only a servant as are you.
It has been given to me to write words from our Lord Jesus regarding His Father's will.  Judge for yourself according to the content of this place.
I am a single man among you.  It is given me only to write.  The spreading of what is written belongs to others.
Therefore I appeal to you to spread this place abroad.  I do not ask this so that I may be affluent or an important man in this world.  What is written here is in the language of the people.  Please spread this place as far as you can.  Let all men taste what the Lord has sent.
I cannot compel.  The Lord Himself loves a cheerful giver.  As I am in his service to do this work, please join me in spreading what He has given.
I thank you, by His grace, in advance.  For I rest in knowing that you desire the work of God.  We will all share in an inheritance.  Our diligence and willingness to serve will receive the appropriate reward.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A possible seed</w:t>
      </w:r>
      <w:r>
        <w:rPr>
          <w:b/>
          <w:i w:val="false"/>
          <w:color w:val="000000"/>
        </w:rPr>
        <w:t xml:space="preserve"> - 2014-03-11 14:38</w:t>
      </w:r>
    </w:p>
    <w:p>
      <w:pPr>
        <w:spacing w:after="0"/>
        <w:ind w:left="0"/>
        <w:jc w:val="left"/>
      </w:pPr>
      <w:r>
        <w:br/>
      </w:r>
    </w:p>
    <w:p>
      <w:pPr>
        <w:spacing w:after="0"/>
        <w:ind w:left="0"/>
        <w:jc w:val="both"/>
      </w:pPr>
      <w:r>
        <w:rPr>
          <w:b w:val="false"/>
          <w:i w:val="false"/>
          <w:color w:val="000000"/>
          <w:sz w:val="22"/>
        </w:rPr>
        <w:t>On the side of a passing a semi, is the silhouette of a woman in wicked pose.  My soul is disgusted at the misuse of God's creation.
"You are not of my family."  I muttered to the driver.  He could not hear me, but there was Someone who did.
"Of my clan", was the unspoken understanding.  "We must be careful when we speak without knowledge." His instruction was heard and understood.
Can any man point to the threshold of salvation?  Can any man say, "Here it is.  It begins here for all men!  And if there are things in a man's life that are not in accordance with perfection then he cannot be saved!  Such men are void of grace."
The man who says such things shows he is misled and ignorant of the truth.  God plants underground.  It is not till later that we see the green sprout.  But even at that appearing there is maturity to gain.
Let us then be willing.  Let us learn from my former lack of knowledge; my own ignorance.  Let us pursue and encounter men with respect and understanding.  Who knows what a man will become?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Follow Him</w:t>
      </w:r>
      <w:r>
        <w:rPr>
          <w:b/>
          <w:i w:val="false"/>
          <w:color w:val="000000"/>
        </w:rPr>
        <w:t xml:space="preserve"> - 2014-03-12 09:20</w:t>
      </w:r>
    </w:p>
    <w:p>
      <w:pPr>
        <w:spacing w:after="0"/>
        <w:ind w:left="0"/>
        <w:jc w:val="left"/>
      </w:pPr>
      <w:r>
        <w:br/>
      </w:r>
    </w:p>
    <w:p>
      <w:pPr>
        <w:spacing w:after="0"/>
        <w:ind w:left="0"/>
        <w:jc w:val="both"/>
      </w:pPr>
      <w:r>
        <w:rPr>
          <w:b w:val="false"/>
          <w:i w:val="false"/>
          <w:color w:val="000000"/>
          <w:sz w:val="22"/>
        </w:rPr>
        <w:t>You are blessed among the nations, oh sweet garden Israel.  And those who are grafted among you are the sweet aroma of the Holy Son of God.
Your roots spread throughout the earth.  The crop waves beautifully in the wind of His Holy Spirit.  Indescribably lovely is the faith the Lord has placed upon you.  His will is encouraged among men by your delicate prayers.
Oh sweet Israel, he who wrestles with God, He knows you one by one.  In His hand He holds your reward.  And those who trust in their Lord will never be put to shame.
Rise up with strength for the Lord is calling you, you blessed of God the Father.  Brush of the wicked dust from your holy robe.  
Come, present yourself before Him that he may inspect your heart.  Let His Holy understanding roam freely within your soul.  Only then will your testimony before men be strong and solidly placed on the foundation that is Christ your Lord.
Let trials and testing purge you.  Endure patiently and quietly as a lamb before the shears.  He has gone before you.  Be of good courage, follow Him.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Utopia</w:t>
      </w:r>
      <w:r>
        <w:rPr>
          <w:b/>
          <w:i w:val="false"/>
          <w:color w:val="000000"/>
        </w:rPr>
        <w:t xml:space="preserve"> - 2014-03-12 20:20</w:t>
      </w:r>
    </w:p>
    <w:p>
      <w:pPr>
        <w:spacing w:after="0"/>
        <w:ind w:left="0"/>
        <w:jc w:val="left"/>
      </w:pPr>
      <w:r>
        <w:br/>
      </w:r>
    </w:p>
    <w:p>
      <w:pPr>
        <w:spacing w:after="0"/>
        <w:ind w:left="0"/>
        <w:jc w:val="both"/>
      </w:pPr>
      <w:r>
        <w:rPr>
          <w:b w:val="false"/>
          <w:i w:val="false"/>
          <w:color w:val="000000"/>
          <w:sz w:val="22"/>
        </w:rPr>
        <w:t>There is a place among men.  It was not.  Then it came.  Once it arrived it has stayed among us.  This place hides in plain sight.  But few consider to look for it.  And of the few who search, even fewer find it.  Now of those who have searched and found it there are fewer yet who a can live there.  Yet those who thrive in that place testify of magnificent beauty, prosperity and peace.
If it is such a lovely place then why do more not seek it out?  Let us look to the testimony of those who live there.
"I came here not knowing what I would find.  I had heard there was and ultimate life to live.  Having lived in poverty and hopelessness I desired this place with all my being.  I now live in a beautiful, prosperous and promising place.  
There is poverty here.  But it is not weighty.  There is starvation, but my belly is always full.  No filth clings to my clothing, yet you would not perceive it for the number of times I go to the river.
I live in an extraordinary house.  No roof. no walls, no floor, no furniture, and nothing to provide for myself.  But my house is built of the finest materials.  And nothing in my house needs repair.  I neither suffer for the cold, or the heat, or the drenching rains, or the storms, or the drought.
The plot of land that is mine was purchased for the paltry sum of all I owned.  I could not estimate its value.  For it was purchased on my behalf by the richest one ever to live.  There is no further cost to me.
As long as I live here I am promised prosperity.  But if I were to cross my borders, abject poverty would be my reward.  Therefore I gladly remain on my property.  Lacking nothing there is no reason to leave."
If this offer seems good to you, I can show you where it is.   But take a moment before you read what comes next.  Remember the testimony of he who lives there; "it has cost me the paltry sum of everything I owned."  If you are ready to purchase then read on my friend.  But if you will hold back, you will become like the many.  Therefore consider yourself with sobriety.
_________________
Here is the map to the place these words describe.  If you think you have the strength to risk it all, then speed on your way.  I will however warn you one more time.  You will not arrive if you intend to hold any of your belongings.
</w:t>
      </w:r>
      <w:r>
        <w:rPr>
          <w:b/>
          <w:i w:val="false"/>
          <w:color w:val="000000"/>
          <w:sz w:val="22"/>
        </w:rPr>
        <w:t>Deuteronomy chapter 28</w:t>
      </w:r>
      <w:r>
        <w:rPr>
          <w:b w:val="false"/>
          <w:i w:val="false"/>
          <w:color w:val="000000"/>
          <w:sz w:val="22"/>
        </w:rPr>
        <w: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You Say</w:t>
      </w:r>
      <w:r>
        <w:rPr>
          <w:b/>
          <w:i w:val="false"/>
          <w:color w:val="000000"/>
        </w:rPr>
        <w:t xml:space="preserve"> - 2014-03-13 09:00</w:t>
      </w:r>
    </w:p>
    <w:p>
      <w:pPr>
        <w:spacing w:after="0"/>
        <w:ind w:left="0"/>
        <w:jc w:val="left"/>
      </w:pPr>
      <w:r>
        <w:br/>
      </w:r>
    </w:p>
    <w:p>
      <w:pPr>
        <w:spacing w:after="0"/>
        <w:ind w:left="0"/>
        <w:jc w:val="both"/>
      </w:pPr>
      <w:r>
        <w:rPr>
          <w:b w:val="false"/>
          <w:i w:val="false"/>
          <w:color w:val="000000"/>
          <w:sz w:val="22"/>
        </w:rPr>
        <w:t>I know that you have said, "The people of former times have warned us to serve God.  They told us that all manner of evil would assail us and our children.  They warned us of what they, called hell after our hell on earth was finished.  And they told us that to serve God is better while they themselves suffered in starvation and torment every day of their life.  With smiles or frown you warned.  But where is the fruit of your warning?
We look among us and we do not see their prophecy coming true.  Instead we see prosperity come to fruit; abundant prosperity and endless resource.  What we lack we can create with our own hands from the very place we live.  All the while we prosper, their warnings have come to nothing.  Still you add to your number of stupid men; calling yourself blessed.
We do not see the appearance of plagues that we, ourselves, cannot subdue.  In time what we lack will come to our mind and we will create our own place of peace.  We will unite our minds, our hearts and our resources and we will survive as a people without you.
Where is this god you say is real?  Where are the horrors you said would be ours?  Since you were fruitless in your warnings here, you turn to warn us of a place you say will come up on all men.  You will give us no peace in this life, and you cause us concern after death.  You rip the hope from our children.  You stifle our potential.  And everyday is a celebration among us when one of you dies. Is it any wonder we ignore your words and count you as I hated enemy!"
______________
You have heard the message of warning.  But you have ignored the message of peace.  You do not believe, because God is invisible.  You choose to remain in disbelief because you desire pleasure, honor to your pride, richness, chaos, power and wealth, more than you desire righteousness.
You count us as an enemy while you say you are tolerant.  You say, "Peace!  Peace to all men!"  All the while your mouth waters to see us die.  You begin with a lie and you are pleased at your work.  You are blind to your own folly and double minded love.
You speak against us with the crafty mind of a wicked, slimy snake.  You speak words of violence.  There is never peace in your voice toward us.  If your words are fruitless you infiltrate our ranks.  In all things you wake and sleep to destroy God's people.  Is this your version of peace?  Then the proof of your work shows that you are liars!  Judge for yourself, who do you trust a liar or a man who tells the truth and does it?  Even you testify against yourself.
The things of warning will appear when God is ready to send them.  For now he uses your pride.  He uses your pride to test those he loves.  And he will use your pride to condemn you.  But in your blind struggle to destroy Him you cannot even hear what I have said.
If you will turn away from your wicked onslaught, learn to recognize the vibrant lie you preach, and call out to this God you now hate, He will have mercy on you.  He is patient, not desiring that any should die.  But in your world of lies you interpret his patience as weakness.
Rest uneasy.  That a shaking of fear come up on your hands.  May your legs grow useless in terror, sending you to your knees The warnings that were delivered to us all will certainly appear.  Those who live in lies will die in lies.  Those who humble themselves and ask will receive the truth and live.
I have given you stern but patient response.  I am a servant of the Most High God.  I have told you what is true.  And your denial does nothing to His Holy Throne.
You desired a lie.  Therefore the Lord has sent it to you.  You call technology a blessing.  But it is as steel necklace around your neck.  You are chained to the prosperity you love.  Pleasure dresses you as wiped on the manure.   There is a stench about you before the Holy Throne of God.  Your appearance is as one who should be banished to some remote place.  You are insane from your desire.  All the while you count yourself beautiful.
Father in heaven, you will have mercy on whom you have mercy.  You are Sovereign and Holy.  By the name of your Holy Son I ask you to grant understanding to any who read this with a humble heart.
But Glory is yours and you will have revenge on your enemies.  They were born in darkness.  And by their lofty arrogance they shall remain in darkness.  Your provision for escape is humility before your Holiness.  In the place of pleasure and pride you offer humility and a pure faith.  Unless you build the house the builder builds in vain.
I testify that you are able and willing to release a man from blind pride.  The love you shower on those who humble themselves before you is true peace.  You are love.  But your love will protect eternity from those who hate you.  
By your grace I have written.  By your grace I give this work over to you.  Your wisdom will know precisely where it belongs.  
Your people thank you, with all their might, that you are the same yesterday today and forever.  Make your Holy will be done. Amen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Voluminous understanding</w:t>
      </w:r>
      <w:r>
        <w:rPr>
          <w:b/>
          <w:i w:val="false"/>
          <w:color w:val="000000"/>
        </w:rPr>
        <w:t xml:space="preserve"> - 2014-03-13 13:02</w:t>
      </w:r>
    </w:p>
    <w:p>
      <w:pPr>
        <w:spacing w:after="0"/>
        <w:ind w:left="0"/>
        <w:jc w:val="left"/>
      </w:pPr>
      <w:r>
        <w:br/>
      </w:r>
    </w:p>
    <w:p>
      <w:pPr>
        <w:spacing w:after="0"/>
        <w:ind w:left="0"/>
        <w:jc w:val="both"/>
      </w:pPr>
      <w:r>
        <w:rPr>
          <w:b w:val="false"/>
          <w:i w:val="false"/>
          <w:color w:val="000000"/>
          <w:sz w:val="22"/>
        </w:rPr>
        <w:t>If I say to a man, "You are a fool."  I better have a seriously good reason.  For instance, perhaps the man acts and talks and thinks just like me.  Then I would have a good reason to refer to him as a fool.  As the saying goes, "It takes one to know one."   
But even then mercy ought to have a foothold.  For even this fool desires mercy.  So if I address such a man with the intent to do him good, the label may find an appropriate use.
Let us go to the ultimate authority on fools.  God has said, "A fool says in his heart there is no God."   Now if I refer to an atheist as a fool, I am not insulting him.  I am telling him the truth.  It would be reasonable to assume I care.
If he takes offense at that level of truth, what hope is there of teaching him anything greater?  His offense is a result of where he stands.  This is the portion of the gospel he needs to learn.
It is like this for a variety of men.  They have come a certain distance in their life and understanding.  And according to where they are the gospel is tailored to that limit.  Nothing can further be taught until they learn the present lesson.
If they take offence  at what teaching is necessary for them, what hope is there to teach them more?  If even a great saint determines he has gone as far as he desires to go, what hope is there to entice him farther?  It is necessary to leave him where he is found.
Two lessons can be learned here.  But since I don't know the standing of he who reads this, I will leave the two lessons unspoken.  As you ponder these things you will likely get a grasp of where you stand.  And isn't that the most important lesson.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squirrel</w:t>
      </w:r>
      <w:r>
        <w:rPr>
          <w:b/>
          <w:i w:val="false"/>
          <w:color w:val="000000"/>
        </w:rPr>
        <w:t xml:space="preserve"> - 2014-03-13 13:29</w:t>
      </w:r>
    </w:p>
    <w:p>
      <w:pPr>
        <w:spacing w:after="0"/>
        <w:ind w:left="0"/>
        <w:jc w:val="left"/>
      </w:pPr>
      <w:r>
        <w:br/>
      </w:r>
    </w:p>
    <w:p>
      <w:pPr>
        <w:spacing w:after="0"/>
        <w:ind w:left="0"/>
        <w:jc w:val="both"/>
      </w:pPr>
      <w:r>
        <w:rPr>
          <w:b w:val="false"/>
          <w:i w:val="false"/>
          <w:color w:val="000000"/>
          <w:sz w:val="22"/>
        </w:rPr>
        <w:t>Perhaps the Lord has given you a gift for the sake of his work.  Maybe it's a very fine attention to detail.  And the things you put your hand to, in that regard, end up as a beautiful work.  You can be trusted for the Lord has gifted you.
You may look around at those who serve in your capacity; taking note of their certain lack.  Good then.  Take note of how God has raised you above the others.  But do not boast!
You have never heard a squirrel screaming in the yard, "I know nuts!"  And you never will.  Of course he knows nuts.  He is gifted by God to be a squirrel.  In this squirrels are more faithful than most men.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Holy and Righteous</w:t>
      </w:r>
      <w:r>
        <w:rPr>
          <w:b/>
          <w:i w:val="false"/>
          <w:color w:val="000000"/>
        </w:rPr>
        <w:t xml:space="preserve"> - 2014-03-14 11:26</w:t>
      </w:r>
    </w:p>
    <w:p>
      <w:pPr>
        <w:spacing w:after="0"/>
        <w:ind w:left="0"/>
        <w:jc w:val="left"/>
      </w:pPr>
      <w:r>
        <w:br/>
      </w:r>
    </w:p>
    <w:p>
      <w:pPr>
        <w:spacing w:after="0"/>
        <w:ind w:left="0"/>
        <w:jc w:val="both"/>
      </w:pPr>
      <w:r>
        <w:rPr>
          <w:b w:val="false"/>
          <w:i w:val="false"/>
          <w:color w:val="000000"/>
          <w:sz w:val="22"/>
        </w:rPr>
        <w:t xml:space="preserve">If it isn't holy its unholy.  Have you ever put that into perspective?   What man, other than Jesus, can say he has always been holy?
If it isn't perfectly right you can't say it's righteous.  What man, other than Jesus, has ever been perfectly right all his life?
There are billions of variations to wrong.  But there's only one absolute right.
As we define what is true we understand how untrue we are.  With that in mind why do people think they will fare well in the judgment?  I would think that's crazy.  But I remember many people saying, " I'll take my chances with the judgment.  I don't need Jesus."  </w:t>
      </w:r>
      <w:r>
        <w:rPr>
          <w:b/>
          <w:i w:val="false"/>
          <w:color w:val="000000"/>
          <w:sz w:val="22"/>
        </w:rPr>
        <w:t>As you wish!</w:t>
      </w:r>
      <w:r>
        <w:rPr>
          <w:b w:val="false"/>
          <w:i w:val="false"/>
          <w:color w:val="000000"/>
          <w:sz w:val="22"/>
        </w:rPr>
        <w: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Love vs Hate</w:t>
      </w:r>
      <w:r>
        <w:rPr>
          <w:b/>
          <w:i w:val="false"/>
          <w:color w:val="000000"/>
        </w:rPr>
        <w:t xml:space="preserve"> - 2014-03-14 16:42</w:t>
      </w:r>
    </w:p>
    <w:p>
      <w:pPr>
        <w:spacing w:after="0"/>
        <w:ind w:left="0"/>
        <w:jc w:val="left"/>
      </w:pPr>
      <w:r>
        <w:br/>
      </w:r>
    </w:p>
    <w:p>
      <w:pPr>
        <w:spacing w:after="0"/>
        <w:ind w:left="0"/>
        <w:jc w:val="both"/>
      </w:pPr>
      <w:r>
        <w:rPr>
          <w:b w:val="false"/>
          <w:i w:val="false"/>
          <w:color w:val="000000"/>
          <w:sz w:val="22"/>
        </w:rPr>
        <w:t>When life is a mystery and no one knows the answers, writing and talking about life is fun.  But let someone come along and say they know the answers, and watch the people scatter.  They may ask you to explain, but it won't be long before they shut you down.
As long as life is held as a mystery you can do anything you please.  But when we begin to speak of a God who demands holiness of all people the mystery tends to vanish.
Hatred for Jesus is not always a hatred for Jesus.  It could be better summed up, from our perspective, as a love for freedom to do as we choose.  They don't hate Jesus until they hear him say, "Stop sinning."  That's when their love of pleasure turns to a hatred for God.  Not to mention a breeze at their back to walk away from you.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Lovely Limits</w:t>
      </w:r>
      <w:r>
        <w:rPr>
          <w:b/>
          <w:i w:val="false"/>
          <w:color w:val="000000"/>
        </w:rPr>
        <w:t xml:space="preserve"> - 2014-03-15 01:21</w:t>
      </w:r>
    </w:p>
    <w:p>
      <w:pPr>
        <w:spacing w:after="0"/>
        <w:ind w:left="0"/>
        <w:jc w:val="left"/>
      </w:pPr>
      <w:r>
        <w:br/>
      </w:r>
    </w:p>
    <w:p>
      <w:pPr>
        <w:spacing w:after="0"/>
        <w:ind w:left="0"/>
        <w:jc w:val="both"/>
      </w:pPr>
      <w:r>
        <w:rPr>
          <w:b w:val="false"/>
          <w:i w:val="false"/>
          <w:color w:val="000000"/>
          <w:sz w:val="22"/>
        </w:rPr>
        <w:t>My eyes will not see any farther than the sovereign God has allowed.  My ears will not hear beyond what the sovereign God has allowed.  If I am touched there must be contact for the sovereign God has made it so.  My nose will not smell unless the scent is near for the sovereign God has made me this way.
I do not know violence if it is not within my sight.  I cannot hear filthy words unless the sound is near.  I do not feel the impact of hatred unless I am touched.  The smell of human blood and fear evades my nose unless it is near.  All of this is so because the sovereign God has made us this way.
</w:t>
      </w:r>
      <w:r>
        <w:rPr>
          <w:b/>
          <w:i w:val="false"/>
          <w:color w:val="000000"/>
          <w:sz w:val="22"/>
        </w:rPr>
        <w:t>Lovely limits, perfect limits, merciful and righteous limits.  For what human heart can endure the terrors of this place in full?</w:t>
      </w:r>
      <w:r>
        <w:rPr>
          <w:b w:val="false"/>
          <w:i w:val="false"/>
          <w:color w:val="000000"/>
          <w:sz w:val="22"/>
        </w:rPr>
        <w:t>
God protects us all from the unholy horror of our way.  He alone is removed and strong enough to bear the onslaught of sin.  He sees and hears with perfect eyes and ears; nothing man does escapes him.  He feels the ripple of rebellion.  And the smell of fear and blood reaches his Holy Throne.
As we sleep the din does not cease.  As the sun rises the volume increases.  Yet the patient love of God endures.  When he finally vents his wrath a stillness will appear.  All wicked appearances, all unholy words, all violence from our hands, all the putrid stench of our ungodly ways will cease.
_____________
There is vastly more ungodly men then those he has raised up for himself.  When a car or a house passes by me, I can reasonably assume it is full of ungodly people.  I can reasonably assume it contains wickedness.  Yet God is merciful to us all.
For I do not see all wickedness nor could I bear the onslaught.  I do not hear every blasphemous and violent word, nor could I bear the onslaught.  All wicked hands cannot touch me, for I could not bear the onslaught.  And the full stench of violent acts cannot be smelled by the nose he has allowed me to wear, for I could not bear the onslaught.
Lovely limits are placed upon us.  Our fragile state was known even as he created this place.  Therefore he is my God!  Willingness fills me with admiration and worship.  He was righteous before the vast universe was made.  He is Holy and perfect patient love while this place of testing and testimony moves through time.
Therefore test me my God.  Purge from me the things that offend.  Build your holy house of promise around my soul.  Lead me through this day with great patience and strength.  Teach me not to offend.  Seal my flesh lest I add to the din.  Let a peaceful life come upon me for your sake and for your Holy name.  
You are Jesus, the Holy Son of the Most High God!  Glory for all that is good rests on you, and rightly so.  May the Holy Father be pleased by the work that you do upon me.  By your grace I have spoken.  By your grace I have understood.  And by your grace I will accomplish.  May the Holy will of your Father be done forever.  Amen.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Trouble</w:t>
      </w:r>
      <w:r>
        <w:rPr>
          <w:b/>
          <w:i w:val="false"/>
          <w:color w:val="000000"/>
        </w:rPr>
        <w:t xml:space="preserve"> - 2014-03-16 07:08</w:t>
      </w:r>
    </w:p>
    <w:p>
      <w:pPr>
        <w:spacing w:after="0"/>
        <w:ind w:left="0"/>
        <w:jc w:val="left"/>
      </w:pPr>
      <w:r>
        <w:br/>
      </w:r>
    </w:p>
    <w:p>
      <w:pPr>
        <w:spacing w:after="0"/>
        <w:ind w:left="0"/>
        <w:jc w:val="both"/>
      </w:pPr>
      <w:r>
        <w:rPr>
          <w:b w:val="false"/>
          <w:i w:val="false"/>
          <w:color w:val="000000"/>
          <w:sz w:val="22"/>
        </w:rPr>
        <w:t>God has created us all so that trouble among us cannot be removed without Him.  One man thinks a thought.  Now he is hard pressed to convey that thought to others.  His thinking was in experience, Scriptural truth, "pictures", and the limits of man's understanding.  Now he must use what is in his control to convey what he has understood.
He begins with the words he knows to speak his thought to another.  But the one who is listening is using all he knows to hear.  Even while God is among the two, the willingness to receive finds a limit.  What shall come of the conversation?
Often, when subjects of difficulty are discussed, we need a time of reflection before we answer.  We need humility (considering ourselves as if less than the other) to intervene.  We need compassion to destroy division.  We need to take the time to learn what God is saying.
"I hear what you said.  I assume you mean only what is best for all.  Please allow me time to consider what you said before I respond."  For the sake of the Holy Son of God, be patient with one another!  If, in your speaking, the other does not understand, ignore frustration.  WAIT!
Pray as you receive.  A few short words are all that are necessary; "Father, please help me understand."  Then listen without pride or expectation.  Perhaps the other is saying nothing.  Perhaps the other is saying all.  Regardless, your brother is trying to speak what is true.  Listen with the heart of a loving servant.   Speak with the heart of a loving servant.
If he is saying nothing, what is that to you?  He spoke to you because he needs to love and be loved.   If he is saying all, what is that then to the both of you?  Perhaps Christ has determined to give you both direction.
Regardless, there will be trouble among us for the sake of our limitations.  Recognize that.  Accept that.  Have mercy and refrain from beginning trouble.
</w:t>
      </w:r>
    </w:p>
    <w:p>
      <w:pPr>
        <w:spacing w:after="0"/>
        <w:ind w:left="0"/>
        <w:jc w:val="left"/>
      </w:pPr>
      <w:r>
        <w:br/>
      </w:r>
      <w:r>
        <w:br/>
      </w:r>
      <w:r>
        <w:rPr>
          <w:b w:val="false"/>
          <w:i w:val="false"/>
          <w:color w:val="000000"/>
          <w:sz w:val="22"/>
        </w:rPr>
        <w:t>
</w:t>
      </w:r>
    </w:p>
    <w:p>
      <w:pPr>
        <w:spacing w:after="0"/>
        <w:ind w:left="0"/>
        <w:jc w:val="left"/>
      </w:pPr>
      <w:r>
        <w:rPr>
          <w:b/>
          <w:i w:val="false"/>
          <w:color w:val="000000"/>
        </w:rPr>
        <w:t>Honorable Mention</w:t>
      </w:r>
      <w:r>
        <w:rPr>
          <w:b/>
          <w:i w:val="false"/>
          <w:color w:val="000000"/>
        </w:rPr>
        <w:t xml:space="preserve"> - 2014-03-16 08:32</w:t>
      </w:r>
    </w:p>
    <w:p>
      <w:pPr>
        <w:spacing w:after="0"/>
        <w:ind w:left="0"/>
        <w:jc w:val="left"/>
      </w:pPr>
      <w:r>
        <w:br/>
      </w:r>
    </w:p>
    <w:p>
      <w:pPr>
        <w:spacing w:after="0"/>
        <w:ind w:left="0"/>
        <w:jc w:val="both"/>
      </w:pPr>
      <w:r>
        <w:rPr>
          <w:b w:val="false"/>
          <w:i w:val="false"/>
          <w:color w:val="000000"/>
          <w:sz w:val="22"/>
        </w:rPr>
        <w:t xml:space="preserve">There are two blogs I follow which are worthy of honorable mention.  One is </w:t>
      </w:r>
      <w:hyperlink r:id="rId17">
        <w:r>
          <w:rPr>
            <w:rStyle w:val="Hyperlink"/>
            <w:b w:val="false"/>
            <w:i w:val="false"/>
            <w:color w:val="0000ff"/>
            <w:sz w:val="22"/>
            <w:u w:val="single"/>
          </w:rPr>
          <w:t>http://togodbetheglorybettysverseoftheday.wordpress.com/</w:t>
        </w:r>
      </w:hyperlink>
      <w:r>
        <w:rPr>
          <w:b w:val="false"/>
          <w:i w:val="false"/>
          <w:color w:val="000000"/>
          <w:sz w:val="22"/>
        </w:rPr>
        <w:t xml:space="preserve">  And the other is  </w:t>
      </w:r>
      <w:hyperlink r:id="rId18">
        <w:r>
          <w:rPr>
            <w:rStyle w:val="Hyperlink"/>
            <w:b w:val="false"/>
            <w:i w:val="false"/>
            <w:color w:val="0000ff"/>
            <w:sz w:val="22"/>
            <w:u w:val="single"/>
          </w:rPr>
          <w:t>http://www.soulsupply.com/</w:t>
        </w:r>
      </w:hyperlink>
    </w:p>
    <w:p>
      <w:pPr>
        <w:spacing w:after="0"/>
        <w:ind w:left="0"/>
        <w:jc w:val="both"/>
      </w:pPr>
      <w:r>
        <w:rPr>
          <w:b w:val="false"/>
          <w:i w:val="false"/>
          <w:color w:val="000000"/>
          <w:sz w:val="22"/>
        </w:rPr>
        <w:t>The instruction we receive regarding the sources of our help is that we should share all good things with those from whom we have received instruction.</w:t>
      </w:r>
    </w:p>
    <w:p>
      <w:pPr>
        <w:spacing w:after="0"/>
        <w:ind w:left="0"/>
        <w:jc w:val="both"/>
      </w:pPr>
      <w:r>
        <w:rPr>
          <w:b w:val="false"/>
          <w:i w:val="false"/>
          <w:color w:val="000000"/>
          <w:sz w:val="22"/>
        </w:rPr>
        <w:t>It is impossible that these two reverent Christians should accept praise.  But they have labored vigorously to glorify our Lord.  I give them mention here that their work might prosper before the Holy Lord of Life.  We labor together in an undefined field.  We cast seed into the Holy Wind.  Where it goes belongs to the One who has given the seed.</w:t>
      </w:r>
    </w:p>
    <w:p>
      <w:pPr>
        <w:spacing w:after="0"/>
        <w:ind w:left="0"/>
        <w:jc w:val="both"/>
      </w:pPr>
      <w:r>
        <w:rPr>
          <w:b w:val="false"/>
          <w:i w:val="false"/>
          <w:color w:val="000000"/>
          <w:sz w:val="22"/>
        </w:rPr>
        <w:t>They spread a table from which good nourishment might be found.  Go and eat.  They provide the delicacies of eternal life.</w:t>
      </w:r>
    </w:p>
    <w:p>
      <w:pPr>
        <w:spacing w:after="0"/>
        <w:ind w:left="0"/>
        <w:jc w:val="left"/>
      </w:pPr>
      <w:r>
        <w:br/>
      </w:r>
      <w:r>
        <w:br/>
      </w:r>
      <w:r>
        <w:rPr>
          <w:b w:val="false"/>
          <w:i w:val="false"/>
          <w:color w:val="000000"/>
          <w:sz w:val="22"/>
        </w:rPr>
        <w:t>
</w:t>
      </w:r>
    </w:p>
    <w:p>
      <w:pPr>
        <w:spacing w:after="0"/>
        <w:ind w:left="0"/>
        <w:jc w:val="left"/>
      </w:pPr>
      <w:r>
        <w:rPr>
          <w:b/>
          <w:i w:val="false"/>
          <w:color w:val="000000"/>
        </w:rPr>
        <w:t>Strength to Heal</w:t>
      </w:r>
      <w:r>
        <w:rPr>
          <w:b/>
          <w:i w:val="false"/>
          <w:color w:val="000000"/>
        </w:rPr>
        <w:t xml:space="preserve"> - 2014-03-16 09:52</w:t>
      </w:r>
    </w:p>
    <w:p>
      <w:pPr>
        <w:spacing w:after="0"/>
        <w:ind w:left="0"/>
        <w:jc w:val="left"/>
      </w:pPr>
      <w:r>
        <w:br/>
      </w:r>
    </w:p>
    <w:p>
      <w:pPr>
        <w:spacing w:after="0"/>
        <w:ind w:left="0"/>
        <w:jc w:val="both"/>
      </w:pPr>
      <w:r>
        <w:rPr>
          <w:b w:val="false"/>
          <w:i w:val="false"/>
          <w:color w:val="000000"/>
          <w:sz w:val="22"/>
        </w:rPr>
        <w:t>Break a lazy man's leg and he may waste away to nothing.  He will favor his injury until he begins to die from lack of exercise.  Break a diligent man's leg and he will begin to walk on it long before it heals.  It doesn't matter to him that he may limp for the rest of his life.  He will not sit for a "slight injury".
Reprove a fool and he will waste away for lack of knowledge.  Reprove a diligent and wise godly man and he will leap up to render corrected service to his Lord.
</w:t>
      </w:r>
    </w:p>
    <w:p>
      <w:pPr>
        <w:spacing w:after="0"/>
        <w:ind w:left="0"/>
        <w:jc w:val="left"/>
      </w:pPr>
      <w:r>
        <w:br/>
      </w:r>
      <w:r>
        <w:br/>
      </w:r>
      <w:r>
        <w:rPr>
          <w:b w:val="false"/>
          <w:i w:val="false"/>
          <w:color w:val="000000"/>
          <w:sz w:val="22"/>
        </w:rPr>
        <w:t>
</w:t>
      </w:r>
    </w:p>
    <w:p>
      <w:pPr>
        <w:spacing w:after="0"/>
        <w:ind w:left="0"/>
        <w:jc w:val="left"/>
      </w:pPr>
      <w:r>
        <w:rPr>
          <w:b/>
          <w:i w:val="false"/>
          <w:color w:val="000000"/>
        </w:rPr>
        <w:t>To live in the body</w:t>
      </w:r>
      <w:r>
        <w:rPr>
          <w:b/>
          <w:i w:val="false"/>
          <w:color w:val="000000"/>
        </w:rPr>
        <w:t xml:space="preserve"> - 2014-03-17 10:36</w:t>
      </w:r>
    </w:p>
    <w:p>
      <w:pPr>
        <w:spacing w:after="0"/>
        <w:ind w:left="0"/>
        <w:jc w:val="left"/>
      </w:pPr>
      <w:r>
        <w:br/>
      </w:r>
    </w:p>
    <w:p>
      <w:pPr>
        <w:spacing w:after="0"/>
        <w:ind w:left="0"/>
        <w:jc w:val="both"/>
      </w:pPr>
      <w:r>
        <w:rPr>
          <w:b w:val="false"/>
          <w:i w:val="false"/>
          <w:color w:val="000000"/>
          <w:sz w:val="22"/>
        </w:rPr>
        <w:t>To see all things from flesh requires a life of severe limitations.  You are at the mercy of everyone else's desire.  You live in fear of your own feet and hands.  If you swallow you may choke.  You must conform to survive.  It is a life lead in utter hopelessness.  And you find only strength enough to survive.
Your belly dictates your day.  Sleep interrupts your productivity.  Pleasure is your god; a god of complete unpredictability.  One day you want this.  Another day you want that.  And most days you find yourself craving things that contradict one another.  At the same time you are enticed to things you cannot have.
With life so full of demands, and your body so inept to provide, you are helplessly tossed in every direction without the slightest recourse.  Full and irreparable destruction awaits you if illness attends your days.
If someone says to you, "We must!", you are forced to obey or pay dreadful consequences.  Nothing in life is for you.  Everything and everyone is against you.  You must consume to survive.  While billions are forced to do the same.  Your only resource is lies.  "I deserve and need this!  Stand away from my desire!  I am more important than you!"
With all of this against you, you submit.  But submission is not what your god demands.  "Conquer for me.  Supply my desire.  I am your god you will do my bidding or you will die."  
What hope is there then?  You cannot please yourself and you cannot please your god.  He does not supply.  Yet he demands all.  You can barely supply for yourself on certain days of your life.  Why would you continue to serve in such a life?
All the while you struggle in a futile embrace with poverty and death, there is a hope you have ignored.  Some have even considered their god to be the living God.  How should they conclude otherwise?  It is all they know and they do not look for more.
</w:t>
      </w:r>
      <w:r>
        <w:rPr>
          <w:b/>
          <w:i w:val="false"/>
          <w:color w:val="000000"/>
          <w:sz w:val="22"/>
        </w:rPr>
        <w:t>"Come to me, all you who are weary and burdened, and I will give you rest.  Take my yoke upon you and learn from me, for I am gentle and humble in heart, and you will find rest for your souls.  For my yoke is easy and my burden is light."</w:t>
      </w:r>
      <w:r>
        <w:rPr>
          <w:b w:val="false"/>
          <w:i w:val="false"/>
          <w:color w:val="000000"/>
          <w:sz w:val="22"/>
        </w:rPr>
        <w:t>  (Matthew 11: 28-30)
Ask of us and we will tell you what it is like to live outside the body.  With all that presses upon you why would you let pride stop you from asking?  Why would you let ignorance stand in the way?
We stand among you and testify that there is a life of freedom from oppression.  And if you are not able to swallow your pride, then read for yourself.
</w:t>
      </w:r>
      <w:r>
        <w:rPr>
          <w:b/>
          <w:i w:val="false"/>
          <w:color w:val="000000"/>
          <w:sz w:val="22"/>
        </w:rPr>
        <w:t xml:space="preserve">7 “Ask and it will be given to you; seek and you will find; knock and the door will be opened to you. 8 For everyone who asks receives; the one who seeks finds; and to the one who knocks, the door will be opened.  </w:t>
      </w:r>
      <w:r>
        <w:rPr>
          <w:b w:val="false"/>
          <w:i w:val="false"/>
          <w:color w:val="000000"/>
          <w:sz w:val="22"/>
        </w:rPr>
        <w:t>(John 7)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Unquenchable desire</w:t>
      </w:r>
      <w:r>
        <w:rPr>
          <w:b/>
          <w:i w:val="false"/>
          <w:color w:val="000000"/>
        </w:rPr>
        <w:t xml:space="preserve"> - 2014-03-17 11:39</w:t>
      </w:r>
    </w:p>
    <w:p>
      <w:pPr>
        <w:spacing w:after="0"/>
        <w:ind w:left="0"/>
        <w:jc w:val="left"/>
      </w:pPr>
      <w:r>
        <w:br/>
      </w:r>
    </w:p>
    <w:p>
      <w:pPr>
        <w:spacing w:after="0"/>
        <w:ind w:left="0"/>
        <w:jc w:val="both"/>
      </w:pPr>
      <w:r>
        <w:rPr>
          <w:b w:val="false"/>
          <w:i w:val="false"/>
          <w:color w:val="000000"/>
          <w:sz w:val="22"/>
        </w:rPr>
        <w:t>There is a desire in me that I did not put there.  I did not gather the fuel.  I did not strike the spark.  I had no means to fan it into flame.  But an unquenchable and immense flame rages in my soul.  The roar of it threatens to explode my body.  The desire to share the Gospel will not cease.  
One day I said I will bottle it up.  Fear that I was misled, misled me.  "I will give it no street on which to leave.  I will lock closed my lips.  And I will restrain it with all my might." But it burst through my bonds as if a hurtling ball of iron through tissue paper.  I am helpless to contain it.
So I said I will give it all room, all help, all speed and all attention.  But I find it is not enough.  Where are those who hear?  Where are the changed lives to dance through this world before my very eyes?  However, even while I ask, understanding blazes forth with a great and unmistakable roar.
The unquenchable desire of God to save souls is not concerned with the appearance of one or two.  He desires that all should be saved.  He will not subside the blazing inferno within until I leave this place.
Then let me rest in discomfort.  Let my soul be disquieted with desire.  Cause my will to explode, O Lord!  By all means may the Holy will of God be done!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Death</w:t>
      </w:r>
      <w:r>
        <w:rPr>
          <w:b/>
          <w:i w:val="false"/>
          <w:color w:val="000000"/>
        </w:rPr>
        <w:t xml:space="preserve"> - 2014-03-17 12:37</w:t>
      </w:r>
    </w:p>
    <w:p>
      <w:pPr>
        <w:spacing w:after="0"/>
        <w:ind w:left="0"/>
        <w:jc w:val="left"/>
      </w:pPr>
      <w:r>
        <w:br/>
      </w:r>
    </w:p>
    <w:p>
      <w:pPr>
        <w:spacing w:after="0"/>
        <w:ind w:left="0"/>
        <w:jc w:val="both"/>
      </w:pPr>
      <w:r>
        <w:rPr>
          <w:b w:val="false"/>
          <w:i w:val="false"/>
          <w:color w:val="000000"/>
          <w:sz w:val="22"/>
        </w:rPr>
        <w:t>He always gets his way.  If he ever announces his approach he does not invite debate.  He is charged to render helplessness.  And there is not a fiber of compassion within him.
Often he sends out his emissaries to prepare the way before him.  Sickness and Chaos do his bidding.  Their love for their Lord is unswaying.  Singing their own special songs, they move through this world with dedicated heart.  Despite their cleverness, no one ever stands against them.
The sins of man have ushered in the power of death.  It is the will of the Sovereign God that all which is unholy will cease.  And death has come as an obedient servant.
Let all men be aware.  There is a place in eternity where death will be given great power.  For now, his power is limited to a few everyday.  But at the end of his existence he will slay countless hordes.
With one fell swoop of his power he will destroy all the wicked.  Not a one will go unattended.  As Sampson was given the strength to kill more Philistines in his death then all in his life, so death will bring down the house of God's enemies.
Did you not perceive these things?  Have you really thought you would live a life of peace forever?  Did you honestly believe you could do as you please and escape the power of the second death?
There is no escape from death but by the power of the One who made him.  The name of this One is Jesus.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Patience</w:t>
      </w:r>
      <w:r>
        <w:rPr>
          <w:b/>
          <w:i w:val="false"/>
          <w:color w:val="000000"/>
        </w:rPr>
        <w:t xml:space="preserve"> - 2014-03-17 14:59</w:t>
      </w:r>
    </w:p>
    <w:p>
      <w:pPr>
        <w:spacing w:after="0"/>
        <w:ind w:left="0"/>
        <w:jc w:val="left"/>
      </w:pPr>
      <w:r>
        <w:br/>
      </w:r>
    </w:p>
    <w:p>
      <w:pPr>
        <w:spacing w:after="0"/>
        <w:ind w:left="0"/>
        <w:jc w:val="both"/>
      </w:pPr>
      <w:r>
        <w:rPr>
          <w:b w:val="false"/>
          <w:i w:val="false"/>
          <w:color w:val="000000"/>
          <w:sz w:val="22"/>
        </w:rPr>
        <w:t>If one of the fruits of God within us is a godly patience, I find it curious how millions of people pursue patience and miss the mark horribly.  Frustration is all they get for their hard work toward peace.
Good money is spent on poor trainers.  The inept teach the inept.  Religions are built around the concept of patience.  And while the cost of impatience is high, most people figure it's just a part of life.  "Get use to it", they say with a great sigh.
But it doesn't have to be that way.  The Lord asks us, "Why spend money on what is not bread, and your labor on what does not satisfy? Listen, listen to me, and eat what is good, and you will delight in the richest of fare."  How deeply the world suffers for lack of willingness to go to God.  But that's the way it's going to be, isn't it?
I can write until I am dead.  I can teach until I cannot speak.  I can display the fruit of my God until he takes me home.  But unless an individual takes the initiative to go and seek the face of God, the woeful lack of godliness will cover everything they do.  And they will find themselves willing partners in a destruction of all those around them.
Perhaps you were not aware that there is a remedy for impatience.  Well now you're no longer ignorant.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Total surprise</w:t>
      </w:r>
      <w:r>
        <w:rPr>
          <w:b/>
          <w:i w:val="false"/>
          <w:color w:val="000000"/>
        </w:rPr>
        <w:t xml:space="preserve"> - 2014-03-17 19:17</w:t>
      </w:r>
    </w:p>
    <w:p>
      <w:pPr>
        <w:spacing w:after="0"/>
        <w:ind w:left="0"/>
        <w:jc w:val="left"/>
      </w:pPr>
      <w:r>
        <w:br/>
      </w:r>
    </w:p>
    <w:p>
      <w:pPr>
        <w:spacing w:after="0"/>
        <w:ind w:left="0"/>
        <w:jc w:val="both"/>
      </w:pPr>
      <w:r>
        <w:rPr>
          <w:b w:val="false"/>
          <w:i w:val="false"/>
          <w:color w:val="000000"/>
          <w:sz w:val="22"/>
        </w:rPr>
        <w:t>I stepped outside to get a breath of fresh spring air.  Such a pleasure after such a long winter.  Flowers blooming, trees coming to bud and that old familiar freshness came to me.  Filled with gladness, I took in what I could.
I heard a faint rumble of thunder.  I don't remember hearing anyone say there was a storm coming.  So I went around to the back yard full of expectation.  Who is not entranced by the spectacular?
What greeted my eyes was fully unexpected.  It looked like one gigantic single cloud.  Black as pitch it hung close to the ground.  And as I looked up its height the blackness did not fade.  It appeared as a tower of obsidian.
At the top were white wispy fingers stretching my direction.  It looked as if the column of blackness was swimming in the sky.
The cloud was a long way off.  I felt no compulsion to hide.  It was a magnificent sight!  All I wanted to do was watch it change.
What happened next can only be remembered.  I can't say I saw it coming.  But it traveled such a long distance that, in my memory, I could have drawn the very place in the cloud from which it came.
Angled toward me through the sky as if bouncing off invisible walls.  Though I perceived its direction, there was no possible way to think it was coming to me.
A split second later I found myself over 50 feet away from where I had been standing.  Laying crumpled on my side, it took a few minutes to remember I had legs.  Abrasions decorated my body in strategic spots.
With my balance regained and my mind refocused, I began to remember what had happened.  I looked to where I had been; trying to make sense of a lost 3 minutes.
The cloud still made an eerie backdrop for a useless light pole.  It had been my close companion as I marveled at the cloud.  The metal pole was shattered.  It looked like some Picasso drawing of steel fire.  I guess that was a little more voltage than the engineer had foreseen.
With my senses regained, I found myself tearing at curiosity.  "Into the house. Go into the house."  I had to keep telling myself out loud.
Once inside the house I went to the desk to write.  This was not something I wanted to forget.  But as I wrote, a thought kept dancing like a candle in my mind.
Something about the West.  Something about lightning.  Then, as if I heard a voice,  I understood the crystal clear meaning.
</w:t>
      </w:r>
      <w:r>
        <w:rPr>
          <w:b/>
          <w:i w:val="false"/>
          <w:color w:val="000000"/>
          <w:sz w:val="22"/>
        </w:rPr>
        <w:t>"As lightning flashes from the east to the west so will the coming of the Son of man be."</w:t>
      </w:r>
      <w:r>
        <w:rPr>
          <w:b w:val="false"/>
          <w:i w:val="false"/>
          <w:color w:val="000000"/>
          <w:sz w:val="22"/>
        </w:rPr>
        <w: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Holy respect</w:t>
      </w:r>
      <w:r>
        <w:rPr>
          <w:b/>
          <w:i w:val="false"/>
          <w:color w:val="000000"/>
        </w:rPr>
        <w:t xml:space="preserve"> - 2014-03-18 12:51</w:t>
      </w:r>
    </w:p>
    <w:p>
      <w:pPr>
        <w:spacing w:after="0"/>
        <w:ind w:left="0"/>
        <w:jc w:val="left"/>
      </w:pPr>
      <w:r>
        <w:br/>
      </w:r>
    </w:p>
    <w:p>
      <w:pPr>
        <w:spacing w:after="0"/>
        <w:ind w:left="0"/>
        <w:jc w:val="both"/>
      </w:pPr>
      <w:r>
        <w:rPr>
          <w:b w:val="false"/>
          <w:i w:val="false"/>
          <w:color w:val="000000"/>
          <w:sz w:val="22"/>
        </w:rPr>
        <w:t>God is no respecter of man.  This is understood to mean he does not respect a man's position in this world .  But God does not respect the wisdom for works of man either.
Even if a man were to gain respect of all men for his great wisdom and crafty ability, he is not right to expect a warm celebration when he appears at the judgment of God.
God respects only what is true and faultless.  God alone is true and faultless.  Therefore we can conclude that God respects only himself, and rightly so for he is life.
To whatever measure a man contains the righteous truth of God, he can be sure he has the respect of the Sovereign Lord.  Whatever is not of God within a man will be burnt away and utterly destroyed when he appears before the Most High.  What remains cannot be shaken.  For what remains is God.
</w:t>
      </w:r>
      <w:r>
        <w:rPr>
          <w:b/>
          <w:i w:val="false"/>
          <w:color w:val="000000"/>
          <w:sz w:val="22"/>
        </w:rPr>
        <w:t xml:space="preserve">The Apostle Peter warned us, "If it is hard for the righteous to be saved what will become of the ungodly and the sinner?"  </w:t>
      </w:r>
      <w:r>
        <w:rPr>
          <w:b w:val="false"/>
          <w:i w:val="false"/>
          <w:color w:val="000000"/>
          <w:sz w:val="22"/>
        </w:rPr>
        <w:t>
We have only one life to prepare to meet the Holy Lord.  Therefore we are encouraged by these words to strive all the harder.  Put away from ourselves the filth of this world.  Allow the Lord Jesus to dress you in what is his Father.  Only then can you rightly expect a warm welcome.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rocks</w:t>
      </w:r>
      <w:r>
        <w:rPr>
          <w:b/>
          <w:i w:val="false"/>
          <w:color w:val="000000"/>
        </w:rPr>
        <w:t xml:space="preserve"> - 2014-03-18 20:12</w:t>
      </w:r>
    </w:p>
    <w:p>
      <w:pPr>
        <w:spacing w:after="0"/>
        <w:ind w:left="0"/>
        <w:jc w:val="left"/>
      </w:pPr>
      <w:r>
        <w:br/>
      </w:r>
    </w:p>
    <w:p>
      <w:pPr>
        <w:spacing w:after="0"/>
        <w:ind w:left="0"/>
        <w:jc w:val="both"/>
      </w:pPr>
      <w:r>
        <w:rPr>
          <w:b w:val="false"/>
          <w:i w:val="false"/>
          <w:color w:val="000000"/>
          <w:sz w:val="22"/>
        </w:rPr>
        <w:t>I sit by a mountain stream.  Listen to its voice.  Clear as glass, shimmering like liquid diamonds, the water is entrancing.
Where it is from I cannot tell.  Where it goes is a mystery.  But the water will not leave its banks; by sovereign command it flows deeply entrenched.
The rocks within are not like the rocks on dry land.  The land exposes their nakedness.  But the rocks in the stream are coated with a silver cloak.  What is exposed is useful to man.  What lies beneath is useful to the creatures who inhabit that place.
Behold how the Lord has left us a story.  His people are set apart.  They are willing captives to the water of truth.
Once they are in "The Way", they are immediately set upon by a singular musical sound.  The voice of God encompasses them.  A soothing and promised embrace is theirs forever.
If the land will not hold them and gives them up to the stream, the water of life will smooth their rough edges.  The water will not toss to them back to where they came.  And they will become dressed in silvery tranquil robe.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Prepare</w:t>
      </w:r>
      <w:r>
        <w:rPr>
          <w:b/>
          <w:i w:val="false"/>
          <w:color w:val="000000"/>
        </w:rPr>
        <w:t xml:space="preserve"> - 2014-03-18 22:27</w:t>
      </w:r>
    </w:p>
    <w:p>
      <w:pPr>
        <w:spacing w:after="0"/>
        <w:ind w:left="0"/>
        <w:jc w:val="left"/>
      </w:pPr>
      <w:r>
        <w:br/>
      </w:r>
    </w:p>
    <w:p>
      <w:pPr>
        <w:spacing w:after="0"/>
        <w:ind w:left="0"/>
        <w:jc w:val="both"/>
      </w:pPr>
      <w:r>
        <w:rPr>
          <w:b w:val="false"/>
          <w:i w:val="false"/>
          <w:color w:val="000000"/>
          <w:sz w:val="22"/>
        </w:rPr>
        <w:t>Prepare old world.  Gather together your weapons.  Purify your ranks; let only the haters of God survive.  Sharpen your wits; gather together the wisest among you.
You will face your enemy on the ground he has chosen.  The very ground you use to prepare for battle will be ripped from under your feet.
You will find yourselves as naked souls; prepare to stand before the Most High God.  Lord Jesus, the one you have despised so greatly, will stand before you in all his majestic and blazing splendor.
Prepare to weep.  Prepare to gnash your teeth in violent anger.  You have desired independence for your pleasure.  You have not desired him to be your king.  Prepare to meet your God.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Appropriate desire</w:t>
      </w:r>
      <w:r>
        <w:rPr>
          <w:b/>
          <w:i w:val="false"/>
          <w:color w:val="000000"/>
        </w:rPr>
        <w:t xml:space="preserve"> - 2014-03-19 13:50</w:t>
      </w:r>
    </w:p>
    <w:p>
      <w:pPr>
        <w:spacing w:after="0"/>
        <w:ind w:left="0"/>
        <w:jc w:val="left"/>
      </w:pPr>
      <w:r>
        <w:br/>
      </w:r>
    </w:p>
    <w:p>
      <w:pPr>
        <w:spacing w:after="0"/>
        <w:ind w:left="0"/>
        <w:jc w:val="both"/>
      </w:pPr>
      <w:r>
        <w:rPr>
          <w:b w:val="false"/>
          <w:i w:val="false"/>
          <w:color w:val="000000"/>
          <w:sz w:val="22"/>
        </w:rPr>
        <w:t>You want to live.  You want to be at peace.  No one wants to die.  We desire life aggressively.  Because we know we will die, we seek to live as much as possible.
Even though life is rarely pleasant, for each day has sufficient trouble, we prefer our trouble over death.  This is not unreasonable.  As the sky is above the earth, so the desire to live drives us.
But what shall we do while we live?  Shall we chase after pleasure?  You can do that if it so pleases you.  But no gained pleasure has any effect on death.
Pleasure is our will.  We want it so that we can be at peace while we wait for death.  But I am not aware of a single pleasure among men that will give us sufficient peace to offset the pain of death.  Mention one and we will discover together the end of its pleasantness.  Man is completely incapable of providing lasting pleasure.
With that said, there is a pleasure which will last.  It is not the pleasure our body seeks.  For the body lusts after things that give it joy; no matter how temporary or small.  To find fulfillment is to find a pleasure that will last for eternity; therefore overriding the sting of death.
Now I introduce to you the Living God.  He is eternal because what pleases him last forever.  Jesus, His Son, has sacrificed Himself so that we may take part in what pleases His Father.  What the Father desires is called his will.  And as much as we take part in the will of God we find pleasure that will not cave to death.  The body will die but the will of God lives forever.
Admittedly the body will argue against the will of God.  For the body will always surmise that it knows better what is good.  Eating is better than fasting.  Being first is better than being last.  Power and pride is better than humility and service.  Riches are immensely better than poverty.  You can see the war that is sure to ensue.
Jesus teaches the exact opposite of what our body desires.  But our body will enter death and cease.  Our soul will continue on.  The pleasure of the body comes to end.  But the pleasure of God lives forever.
</w:t>
      </w:r>
      <w:r>
        <w:rPr>
          <w:b/>
          <w:i w:val="false"/>
          <w:color w:val="000000"/>
          <w:sz w:val="22"/>
        </w:rPr>
        <w:t>"From the days of John the Baptist until now, the kingdom of heaven is forcefully advancing and forceful men lay hold it."</w:t>
      </w:r>
      <w:r>
        <w:rPr>
          <w:b w:val="false"/>
          <w:i w:val="false"/>
          <w:color w:val="000000"/>
          <w:sz w:val="22"/>
        </w:rPr>
        <w:t>
If you want lasting pleasure and peace you must learn to submit yourself to the will of God.  No matter what that means.
You may say you are not prepared.  Perhaps you are not willing to give up the pleasure of the body.  Then by all means die in your pleasure.  The choice is upon every man.
I have laid out, as clearly as possible, the difference between life and death.  I know personally how difficult it is to lay down the desires of the body.  But the peace God gives within my soul is worth every effort, every possible loss, and every possible pleasure.
Believe and submit and you will live.  Continue to trust the body to guide you and you will die.  The choice is obviously yours.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Our right to suffer</w:t>
      </w:r>
      <w:r>
        <w:rPr>
          <w:b/>
          <w:i w:val="false"/>
          <w:color w:val="000000"/>
        </w:rPr>
        <w:t xml:space="preserve"> - 2014-03-20 08:15</w:t>
      </w:r>
    </w:p>
    <w:p>
      <w:pPr>
        <w:spacing w:after="0"/>
        <w:ind w:left="0"/>
        <w:jc w:val="left"/>
      </w:pPr>
      <w:r>
        <w:br/>
      </w:r>
    </w:p>
    <w:p>
      <w:pPr>
        <w:spacing w:after="0"/>
        <w:ind w:left="0"/>
        <w:jc w:val="both"/>
      </w:pPr>
      <w:r>
        <w:rPr>
          <w:b w:val="false"/>
          <w:i w:val="false"/>
          <w:color w:val="000000"/>
          <w:sz w:val="22"/>
        </w:rPr>
        <w:t xml:space="preserve">Is it right that we should think to appear before the Lord unscathed?  He was hung as a butcher might hang beef.  In his plight they only laughed and taunted him.  On the way to his glory he was rejected and despised.  Few listened to his words.  Few understood.  Few were willing to believe even though God gave him superior gifts as a sign to all men; the fullness of God's Holy Spirit was upon him .
We are to be his bride.  Is it right that the bride of the Holy One of God should be less tested?  Jesus is the Holy One sent to be among us .  He is forever the strong husband of a beautiful bride.
Let her be prepared in this place of testing.  Desire him.  Desire the will of the Holy Father.  And you will be purified.
The father has selected you for a great place in eternity.  If the greatest among all has been tested as was Jesus, do we think we should escape a similar persecution?  Bring to mind the testimony of two great Witnesses:
12 </w:t>
      </w:r>
      <w:r>
        <w:rPr>
          <w:b/>
          <w:i w:val="false"/>
          <w:color w:val="000000"/>
          <w:sz w:val="22"/>
        </w:rPr>
        <w:t xml:space="preserve">"In fact, everyone who wants to live a godly life in Christ Jesus will be persecuted. . ." </w:t>
      </w:r>
      <w:r>
        <w:rPr>
          <w:b w:val="false"/>
          <w:i w:val="false"/>
          <w:color w:val="000000"/>
          <w:sz w:val="22"/>
        </w:rPr>
        <w:t xml:space="preserve"> And, </w:t>
      </w:r>
      <w:r>
        <w:rPr>
          <w:b/>
          <w:i w:val="false"/>
          <w:color w:val="000000"/>
          <w:sz w:val="22"/>
        </w:rPr>
        <w:t>"Dear friends, do not be surprised at the fiery ordeal that has come on you to test you, as though something strange were happening to you."</w:t>
      </w:r>
      <w:r>
        <w:rPr>
          <w:b w:val="false"/>
          <w:i w:val="false"/>
          <w:color w:val="000000"/>
          <w:sz w:val="22"/>
        </w:rPr>
        <w:t>
Submit then joyfully.  God is true.  Allow him to bring glory to His Son.  And do not shrink back.
</w:t>
      </w:r>
      <w:r>
        <w:rPr>
          <w:b/>
          <w:i w:val="false"/>
          <w:color w:val="000000"/>
          <w:sz w:val="22"/>
        </w:rPr>
        <w:t>"But my righteous one will live by faith. And I take no pleasure in the one who shrinks back."</w:t>
      </w:r>
      <w:r>
        <w:rPr>
          <w:b w:val="false"/>
          <w:i w:val="false"/>
          <w:color w:val="000000"/>
          <w:sz w:val="22"/>
        </w:rPr>
        <w: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Sickening tendencies</w:t>
      </w:r>
      <w:r>
        <w:rPr>
          <w:b/>
          <w:i w:val="false"/>
          <w:color w:val="000000"/>
        </w:rPr>
        <w:t xml:space="preserve"> - 2014-03-20 09:37</w:t>
      </w:r>
    </w:p>
    <w:p>
      <w:pPr>
        <w:spacing w:after="0"/>
        <w:ind w:left="0"/>
        <w:jc w:val="left"/>
      </w:pPr>
      <w:r>
        <w:br/>
      </w:r>
    </w:p>
    <w:p>
      <w:pPr>
        <w:spacing w:after="0"/>
        <w:ind w:left="0"/>
        <w:jc w:val="both"/>
      </w:pPr>
      <w:r>
        <w:rPr>
          <w:b w:val="false"/>
          <w:i w:val="false"/>
          <w:color w:val="000000"/>
          <w:sz w:val="22"/>
        </w:rPr>
        <w:t xml:space="preserve">From the perspective of Christ within me I look out on the world in which I live.  The name of our God is rarely heard in praise.  No, they use him to curse.  Among the mass of men Jesus is used in every way but Holy.  They call on him in times of trouble, but when they get their way he becomes forgotten.
They eat to their pleasure without thought of its source or thanks.  They advertise, without ceasing, the glory of man.  The news never carries any message from God's Word.  He is not news.  His word does not sell well.  So they relegate all that is God to fully unimportant.  The very One who made us and sustains us all has become fully unimportant.  And they think this is acceptable.
If they bow down to worship, it is in a place where such activity is socially acceptable.  Therefore their worship verges on useless.  Among them no one asks, "Why do we bother to do this if we are not sincere."  All the while, the tender Lord pricks their conscience in this regard.
If man understands anything about God he keeps it to himself for fear of rejection.  What possible reception can they expect when they appear before the Most High God?  They will surely receive what is do them in full!
Let us, who are bought by his blood, refine our will to serve the Holy Lord Jesus Christ.  Let us be the inverse of the world.  May God become everything important.  May our bowing before him be an extension of our life before him.  May our worship and life be a holy fire.  May we speak and act of him without cost to those who hear and see.
There is a sickening in me to witness these things in the world.  I am only man, and so I cannot see as God sees.  If this is unpalatable to me what is it to God?  For I understand the gospel in as far as he has taught.  But the Lord Jesus </w:t>
      </w:r>
      <w:r>
        <w:rPr>
          <w:b/>
          <w:i w:val="false"/>
          <w:color w:val="000000"/>
          <w:sz w:val="22"/>
        </w:rPr>
        <w:t>IS</w:t>
      </w:r>
      <w:r>
        <w:rPr>
          <w:b w:val="false"/>
          <w:i w:val="false"/>
          <w:color w:val="000000"/>
          <w:sz w:val="22"/>
        </w:rPr>
        <w:t xml:space="preserve"> the gospel!  How does the rebellion of this world appear before his holy throne even now?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death of souls</w:t>
      </w:r>
      <w:r>
        <w:rPr>
          <w:b/>
          <w:i w:val="false"/>
          <w:color w:val="000000"/>
        </w:rPr>
        <w:t xml:space="preserve"> - 2014-03-20 21:53</w:t>
      </w:r>
    </w:p>
    <w:p>
      <w:pPr>
        <w:spacing w:after="0"/>
        <w:ind w:left="0"/>
        <w:jc w:val="left"/>
      </w:pPr>
      <w:r>
        <w:br/>
      </w:r>
    </w:p>
    <w:p>
      <w:pPr>
        <w:spacing w:after="0"/>
        <w:ind w:left="0"/>
        <w:jc w:val="both"/>
      </w:pPr>
      <w:r>
        <w:rPr>
          <w:b w:val="false"/>
          <w:i w:val="false"/>
          <w:color w:val="000000"/>
          <w:sz w:val="22"/>
        </w:rPr>
        <w:t>Alright here we go!
Squirrel up your tongue; get it nice and limber.  Pat the soft skin under your chin until it's nice and loose.  Roll your neck side to side until you hear vertebrae snap.  Now you're ready.
With your best bad guy accent say the following:  "</w:t>
      </w:r>
      <w:r>
        <w:rPr>
          <w:b/>
          <w:i w:val="false"/>
          <w:color w:val="000000"/>
          <w:sz w:val="22"/>
        </w:rPr>
        <w:t>I'm going to make you believe what I want you to believe.  I'm going to make you believe it so well you'll think it was your thought."</w:t>
      </w:r>
      <w:r>
        <w:rPr>
          <w:b w:val="false"/>
          <w:i w:val="false"/>
          <w:color w:val="000000"/>
          <w:sz w:val="22"/>
        </w:rPr>
        <w:t>  Now you have to give that typical bad guy laugh.  "</w:t>
      </w:r>
      <w:r>
        <w:rPr>
          <w:b/>
          <w:i w:val="false"/>
          <w:color w:val="000000"/>
          <w:sz w:val="22"/>
        </w:rPr>
        <w:t>Mmmmwaaaahhhhhh</w:t>
      </w:r>
      <w:r>
        <w:rPr>
          <w:b w:val="false"/>
          <w:i w:val="false"/>
          <w:color w:val="000000"/>
          <w:sz w:val="22"/>
        </w:rPr>
        <w:t>!"
That's over the top isn't it?   I mean, that kind of bad guy monologue is only in the movies right?  Not really.  It happens to you several times a day.  Reach over and turn off the music and I'll tell you what I mean.
Go into the grocery store and what do you hear?  Go into the shoe store.  What do you hear?  As you drove there or from there what did you listen to?  If you work on a factory floor the chances are you hear it all day long.  And you go home singing the last song you heard.  When was the last day you didn't listen to a single song?
"So what?"  You ask me.  "That's nothing like the bad guy monologue!"  Are you sure?
What's in the lyrics you're listening to?  Most people will tell you they don't know, they just like the song.  It makes them happy to listen to it.  Really now.  With something so attractive and so unknown, how much room is left for abuse or manipulation?
Considered the basic lines of lyrics today.  You cheated on me but it's okay I cheated on you.  I know you're married but I want to go to bed with you.  Divorce sucks.  Divorce is great, as long as you don't have to pay for it.  Your body is sexy, and so is mine,  I hate you.   
And on they go with violent or wicked behavior being profiled inside music you love so much.  All the while,  most people couldn't tell you what a song is trying to say.  But your brain has heard it quite clearly.  And your life is a reflection of what you're told to believe.
Godlessness, hatred, envy, lies, divorce, murder, drug abuse and drunkenness, and every other kind of wicked behavior is praised in the lyrics of today's music.  Even little children are running around singing immoral songs.  And few people even think about it.
I'm not going to bother to talk about what happens in the evening when you get home and turn on the television.  Let's just say you wake in the morning to sin.  You go to bed at night having been immersed in sin.  How are you supposed to break free?
Listen to the lyrics.  Think about what they're telling you to believe.  Don't take my word for it, prove it yourself.  As you watch television think about what they're trying to make you believe is true.  Think for yourself for a change!
If you really want to prove you're being manipulated, go on a music and television fast.  It occurs to me that you might not know what a fast is.  It simply means ,do without.  
You will feel horribly uncomfortable.  But why?  You're not sick.  No one is beating you.  What you're feeling is the lack of someone telling you what to believe.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God's will</w:t>
      </w:r>
      <w:r>
        <w:rPr>
          <w:b/>
          <w:i w:val="false"/>
          <w:color w:val="000000"/>
        </w:rPr>
        <w:t xml:space="preserve"> - 2014-03-21 09:01</w:t>
      </w:r>
    </w:p>
    <w:p>
      <w:pPr>
        <w:spacing w:after="0"/>
        <w:ind w:left="0"/>
        <w:jc w:val="left"/>
      </w:pPr>
      <w:r>
        <w:br/>
      </w:r>
    </w:p>
    <w:p>
      <w:pPr>
        <w:spacing w:after="0"/>
        <w:ind w:left="0"/>
        <w:jc w:val="both"/>
      </w:pPr>
      <w:r>
        <w:rPr>
          <w:b w:val="false"/>
          <w:i w:val="false"/>
          <w:color w:val="000000"/>
          <w:sz w:val="22"/>
        </w:rPr>
        <w:t xml:space="preserve">Everyone of God's people want to know His will for them.  Classes are taught.  Spiritual gifts are explored.  Examples from God's people in the Bible are exploded before our minds.  The teachings of the Apostles are illustrated with all diligence. And personal testimony is given that we might excel.  We search and search.  Still we are all but lost.
I have found, personally, the help of men to be useless in discovering God's will for me.  Though no aspect of known sound doctrine is useless in itself, there is an end to its usefulness if we do not connect ourselves to the sovereign God.
Though all the things I mentioned are extremely useful and should never be put out of the way, they are like studying the scriptures and believing that by our study we are saved.  But salvation comes from God.
Jesus has taught me over and over again to </w:t>
      </w:r>
      <w:r>
        <w:rPr>
          <w:b/>
          <w:i w:val="false"/>
          <w:color w:val="000000"/>
          <w:sz w:val="22"/>
        </w:rPr>
        <w:t>"Consider what is."</w:t>
      </w:r>
      <w:r>
        <w:rPr>
          <w:b w:val="false"/>
          <w:i w:val="false"/>
          <w:color w:val="000000"/>
          <w:sz w:val="22"/>
        </w:rPr>
        <w:t xml:space="preserve">  By this, I look at all possible views of my situation .  By His grace I consider all possible repairs.  Then when I go to prayer I strive hard to listen to my thoughts.  If something appears in my thoughts that is noteworthy, while in prayer, I ask about it.  He has been faithful to clearly point to the answer.
Yet I will mention here that there are times when all possibilities have not arrived.  It is quite possible that we need to go.  Simply move in faith and God sometimes brings completion to our request.  In all things I have been taught to carefully </w:t>
      </w:r>
      <w:r>
        <w:rPr>
          <w:b/>
          <w:i w:val="false"/>
          <w:color w:val="000000"/>
          <w:sz w:val="22"/>
        </w:rPr>
        <w:t>consider what is</w:t>
      </w:r>
      <w:r>
        <w:rPr>
          <w:b w:val="false"/>
          <w:i w:val="false"/>
          <w:color w:val="000000"/>
          <w:sz w:val="22"/>
        </w:rPr>
        <w:t>.
All things are by faith from first to last.  But we should not hold too tightly to the instruction of men.  The best of intentions can sometimes lead us horribly astray. The truth resides in the living God through Christ Jesus.  
I testify that he is willing and able to lead us clearly.  We go to him with everything.  We expect every possible scenario.  We receive what is.  And in that, it is our rightful place to be thankful.
Holy Father, I ask you to bless these words with understanding.  Millions have tried to help in this regard.  I suspect that few have succeeded.  I cannot hope to succeed unless you intervene.  By your grace and mercy then, may your people find direction.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Seeking praise</w:t>
      </w:r>
      <w:r>
        <w:rPr>
          <w:b/>
          <w:i w:val="false"/>
          <w:color w:val="000000"/>
        </w:rPr>
        <w:t xml:space="preserve"> - 2014-03-21 10:42</w:t>
      </w:r>
    </w:p>
    <w:p>
      <w:pPr>
        <w:spacing w:after="0"/>
        <w:ind w:left="0"/>
        <w:jc w:val="left"/>
      </w:pPr>
      <w:r>
        <w:br/>
      </w:r>
    </w:p>
    <w:p>
      <w:pPr>
        <w:spacing w:after="0"/>
        <w:ind w:left="0"/>
        <w:jc w:val="both"/>
      </w:pPr>
      <w:r>
        <w:rPr>
          <w:b w:val="false"/>
          <w:i w:val="false"/>
          <w:color w:val="000000"/>
          <w:sz w:val="22"/>
        </w:rPr>
        <w:t>If you do the work of God and look for praise you are on very dangerous ground.  The work of God will not receive praise from men in general.  We know this, either because we were told, or because we have experienced the rejection of men for the sake of God.
But it is also not wise to serve the living God and look to him for praise.  I say this knowing there will be a difference of opinion.  God himself knows  the heart of every man, he will give to each according to his great wisdom.  Therefore I am  not stating a categorical.
There is a day of praise we look for rightfully.  "Well done my good and faithful servant."  It is appropriate to look for that moment.  But we take note, that day is not embraced in flesh.
While we are in flesh we are weakened by the sinful nature's pride.  And it is usually this weakness that causes us to desire praise from God.
Rather than seeking His praise, for now, we are only to consider our service rendered as expected.  Do not seek praise, instead seek the next task.  If God sees fit to give us praise, that is his choice.  
May it also be mentioned, this applies to men.  If you find yourself serving for the sake of the praise of men, then you stand on a really dangerous ground!  Flattery abounds.  Flattery destroys.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Whack a mole!</w:t>
      </w:r>
      <w:r>
        <w:rPr>
          <w:b/>
          <w:i w:val="false"/>
          <w:color w:val="000000"/>
        </w:rPr>
        <w:t xml:space="preserve"> - 2014-03-21 21:06</w:t>
      </w:r>
    </w:p>
    <w:p>
      <w:pPr>
        <w:spacing w:after="0"/>
        <w:ind w:left="0"/>
        <w:jc w:val="left"/>
      </w:pPr>
      <w:r>
        <w:br/>
      </w:r>
    </w:p>
    <w:p>
      <w:pPr>
        <w:spacing w:after="0"/>
        <w:ind w:left="0"/>
        <w:jc w:val="both"/>
      </w:pPr>
      <w:r>
        <w:rPr>
          <w:b w:val="false"/>
          <w:i w:val="false"/>
          <w:color w:val="000000"/>
          <w:sz w:val="22"/>
        </w:rPr>
        <w:t xml:space="preserve">A dear brother from soulsupply.com, has brought to the surface a very useful topic that is often overlooked.  He rightly points out that a Christian may be diligent in all things of Christ yet fall short because of pride.
Though he may not lose a place in eternity for his shortcomings, he will likely lose some measure of reward. Not desiring that any of my brothers should lose. And since it is our duty to sharpen one another, for the sake of our service to our Lord Jesus. I thought it might be useful to post a little more information in regard to what brother Taylor has exposed.
I will start by confessing that there are two games I really don't mind losing.  One is called </w:t>
      </w:r>
      <w:r>
        <w:rPr>
          <w:b/>
          <w:i w:val="false"/>
          <w:color w:val="000000"/>
          <w:sz w:val="22"/>
        </w:rPr>
        <w:t xml:space="preserve">"Whack a Mole".  </w:t>
      </w:r>
      <w:r>
        <w:rPr>
          <w:b w:val="false"/>
          <w:i w:val="false"/>
          <w:color w:val="000000"/>
          <w:sz w:val="22"/>
        </w:rPr>
        <w:t xml:space="preserve"> It is impossible for a man to win at that game.  But there's a good deal of joy to be had in losing.
If you've never played the game, you stand in front of a bench with holes in it. In your hand is a soft mallet. Little mole heads pop up one at a time in one or another hole. It would be amusing enough just to watch it played.
One by one little mole heads pop up.  And it is your delightful duty to smash them back down with the hammer.  As you get better it gets faster.  At some point you get the joy of hearing the mole say, "Now I'm really angry!"
I don't get much fun at wack'n the mole heads.  If that were all there is to the game I wouldn't play it.  That's too much work for too little gain.  But to hear the defenseless little mole get angry, is a belly full of laughs. The imagination sets fire to wonder what he will do while he's angry.
The other game I enjoy losing is the fight with besetting sin.  I know that sounds really odd for a Christian to say. But we must remember that to lose in this world is to gain Christ. So I would rather lose then lose.
I had a besetting sin that would not leave me alone. Just like the little mole, I would no sooner pop my head up and the hammer would come and smash me back down. Yes, there was even a place where I am got really angry.
I tried everything. I tried prayer. I tried filling my days with Scripture. I confessed until I was hoarse. I tried restraint. I tried counseling from a respected fellow Christian. I tried everything I could possibly think of, but to no avail.
The harder I tried the quicker the sin would knock me down. Having no recourse, I struggled as far as I could then relied purely on Grace. It was not the solution I was trying to find. But I had exhausted all other possibilities.
Realizing utter failure, brings an ocean of tears and shame. Then, just when I was contemplating giving up entirely, the Lord came near me. I thought sure I would die the eternal death.
It was about the time for me to pop my head up again. I had walked some distance successfully. He gently put his hand on my shoulder and said, "It's my turn. Just step back and watch."
I heard the player say, Now I'm really angry!" the Lord raised his beautiful head up for me. I heard the familiar whistle of the Hammer head as it closed in on its target. But then I heard two sounds I have never heard before.
There was a mighty noise as hardened steel met the immovable. Then the smaller sounds of tingling metal pieces as they scattered on the floor. The player had met his match.
The Lord turned to me, completely unscathed by the impact. "You'll be fine now son." I closed my eyes while he kissed my forehead. When I open them again he was gone.
I cautiously poked my head up to see what had happened. I was startled at first to see the player standing with an angry face. But then I took note that he was restrained at arms length. The steel of his hammer covered the floor. I heard him threaten. With spit coming from his mouth he cursed at me. But his restraint would no longer let him attack.
I was free! No more fear. No more shame. No more tears associated with failure! In the place of groveling came a worship of praise and thanks.
I present this story for the sake of my brothers and sisters who suffer so intensely. I encourage you to suffer with diligence! Add to your attempts, standing on your head for three weeks, eat a big whopper from the inside out, count backwards from 10 million, or hold your breath for one hour. Whatever you do keep striving till you are sure you have exhausted all possibilities. The Lord will appear before you are allowed to give up all hope! He will not let you die.
I will add the following to uphold my brother's message. In his message he warns against pride. Failure to heed his timely and well worded message has consequences.
When the Lord appears to take your place against a hidden or besetting sin, you may well suffer loss. Though at that point you likely won't care.
If a sheep cannot behave itself in open pasture, surely the Lord will move it to a confined space. His love for his dear one will not change. But the place in which the dear one serves, will. You will find your besetting sin restrained. But you may also find restraints placed upon you.
Consider this as you struggle. Perhaps the love of freedom will give you strength. Or perhaps the thought of losing reward will stir you to more action. Regardless, Christ Jesus is Lord and Master! And he is fully willing and able to save.
I have written this story in first person. I am not ashamed that I have been released. And it gives me great pleasure to glorify our Lord. He will always be our head.
May God bless this post to those who need it most.
You will find the fullness of our brother's text at this link, http://www.soulsupply.com/blog/n/faith-falling-140318?t=3382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Adorable Dispair, Abject Fear</w:t>
      </w:r>
      <w:r>
        <w:rPr>
          <w:b/>
          <w:i w:val="false"/>
          <w:color w:val="000000"/>
        </w:rPr>
        <w:t xml:space="preserve"> - 2014-03-24 11:08</w:t>
      </w:r>
    </w:p>
    <w:p>
      <w:pPr>
        <w:spacing w:after="0"/>
        <w:ind w:left="0"/>
        <w:jc w:val="left"/>
      </w:pPr>
      <w:r>
        <w:br/>
      </w:r>
    </w:p>
    <w:p>
      <w:pPr>
        <w:spacing w:after="0"/>
        <w:ind w:left="0"/>
        <w:jc w:val="both"/>
      </w:pPr>
      <w:r>
        <w:rPr>
          <w:b w:val="false"/>
          <w:i w:val="false"/>
          <w:color w:val="000000"/>
          <w:sz w:val="22"/>
        </w:rPr>
        <w:t>I've observed that the world adores despair.  They would certainly tell you differently.  But nearly everything created by man is in response to despair.  We live in a defensive mode all our lives.   Thus the reason for all man's "advancements".
I don't think they would know what to do with true freedom from fear.  I saw a woman sitting in a small restaurant by herself this morning.  All the while she sat there she was absorbed in her cell phone.  In days past she would have been seen sitting there with nothing to do.  Perhaps she would read a book.  Maybe, just maybe, she would interact with others who were sitting there.  But our need for freedom from despair and fear has brought us to a place where we strive with all our being to escape.  Horror fills every moment we live without God.
God offers escape from fear.  But they won't take that because they don't respect God's Holy Son.  And you can't have God by rejecting His Son.   Even if they consider Jesus, the Son of God, they might end up dismissing God because of the heavy load of eternal law.  But full freedom embraces the reality of God's eternal law and the offer of "learning" which comes from Jesus.
God the Father is perfect eternal law.  He must be pure of anything else in order to keep eternity intact.  That's why nothing wicked or evil will ever enter the presence of the Most High God.  The laws of God are not done away with in Christianity.  We are instead entered into a friendship because of the Work of God the Father in His Holy Son.  He is our "go-between" or buffer between God the Father and our wicked up bringing.  It's the Father's will that we should learn the eternal laws of God.
Nothing I've said here will help the world cope with despair.  They're doing pretty good in that realm anyway.  But these things are posted in the hope that some will filter into those who need to find release from fear.  I encourage those folk to look into these things.  You'll find all this and plenty more in the Bible.  (I know, its been a very long time since you opened one.)
May the Lord open your eyes and draw you to His Holy Son.  May you find the release you aren't seeking now.
 </w:t>
      </w:r>
    </w:p>
    <w:p>
      <w:pPr>
        <w:spacing w:after="0"/>
        <w:ind w:left="0"/>
        <w:jc w:val="left"/>
      </w:pPr>
      <w:r>
        <w:br/>
      </w:r>
      <w:r>
        <w:br/>
      </w:r>
      <w:r>
        <w:rPr>
          <w:b w:val="false"/>
          <w:i w:val="false"/>
          <w:color w:val="000000"/>
          <w:sz w:val="22"/>
        </w:rPr>
        <w:t>
</w:t>
      </w:r>
    </w:p>
    <w:p>
      <w:pPr>
        <w:spacing w:after="0"/>
        <w:ind w:left="0"/>
        <w:jc w:val="left"/>
      </w:pPr>
      <w:r>
        <w:rPr>
          <w:b/>
          <w:i w:val="false"/>
          <w:color w:val="000000"/>
        </w:rPr>
        <w:t>To never leave</w:t>
      </w:r>
      <w:r>
        <w:rPr>
          <w:b/>
          <w:i w:val="false"/>
          <w:color w:val="000000"/>
        </w:rPr>
        <w:t xml:space="preserve"> - 2014-03-24 21:47</w:t>
      </w:r>
    </w:p>
    <w:p>
      <w:pPr>
        <w:spacing w:after="0"/>
        <w:ind w:left="0"/>
        <w:jc w:val="left"/>
      </w:pPr>
      <w:r>
        <w:br/>
      </w:r>
    </w:p>
    <w:p>
      <w:pPr>
        <w:spacing w:after="0"/>
        <w:ind w:left="0"/>
        <w:jc w:val="both"/>
      </w:pPr>
      <w:r>
        <w:rPr>
          <w:b w:val="false"/>
          <w:i w:val="false"/>
          <w:color w:val="000000"/>
          <w:sz w:val="22"/>
        </w:rPr>
        <w:t xml:space="preserve">Many Christians struggle desperately against sin.  One day, perhaps one week, they are fine.  They cling to righteous behavior and find their prayer life normal.  Then a small miss step occurs and the tumble begins.
With their consciences blackened, they bow before the Lord in prayer only once or twice a week.  And when on their knees before the Most High God they can only mutter a few words and then must run.  Perhaps some canned prayer is all they can lay their hearts to.
But the problem is not the first missed step.  It's all the steps that lead to it.  Jesus tells us, </w:t>
      </w:r>
      <w:r>
        <w:rPr>
          <w:b/>
          <w:i w:val="false"/>
          <w:color w:val="000000"/>
          <w:sz w:val="22"/>
        </w:rPr>
        <w:t>"Blessed are those who hunger and thirst for righteousness for they shall be filled.</w:t>
      </w:r>
      <w:r>
        <w:rPr>
          <w:b w:val="false"/>
          <w:i w:val="false"/>
          <w:color w:val="000000"/>
          <w:sz w:val="22"/>
        </w:rPr>
        <w:t>"  
The opposite of that is also true.  "Cursed to continue in sin are those who do not desire righteousness with a burning heart."  You won't find that in the scripture.  But you will certainly find that on the lives of those who constantly tumble.
What would your life look like if you never left the Lord again?  What confidence and joy would you have if your prayer life spiraled up to heaven itself?  How would your understanding and witness  be transformed?  
All this trouble can be so easily avoided.   And all you have to do is fan your desire for God into flame.  The Lord Jesus is watching and waiting.  A continual crying out for mercy and righteousness will certainly bring a powerful response.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Stark differences</w:t>
      </w:r>
      <w:r>
        <w:rPr>
          <w:b/>
          <w:i w:val="false"/>
          <w:color w:val="000000"/>
        </w:rPr>
        <w:t xml:space="preserve"> - 2014-03-25 00:06</w:t>
      </w:r>
    </w:p>
    <w:p>
      <w:pPr>
        <w:spacing w:after="0"/>
        <w:ind w:left="0"/>
        <w:jc w:val="left"/>
      </w:pPr>
      <w:r>
        <w:br/>
      </w:r>
    </w:p>
    <w:p>
      <w:pPr>
        <w:spacing w:after="0"/>
        <w:ind w:left="0"/>
        <w:jc w:val="both"/>
      </w:pPr>
      <w:r>
        <w:rPr>
          <w:b w:val="false"/>
          <w:i w:val="false"/>
          <w:color w:val="000000"/>
          <w:sz w:val="22"/>
        </w:rPr>
        <w:t>Non believers may live their entire life as an enemy of God.  All the while fear dresses them like some dark shimmering  light.  The end of such a man brings him directly before the Most High God for judgment.  Fully unaware and fully unprepared.
If they had fear in this life while they were at such a great distance from God, how much more fear will they have before him at the judgment?  And that with no place left to hide or ignore.  The steady gaze of perfectly righteous eyes is no longer turned aside.
There are many who have placed some measure of faith in Christ Jesus, but have never matured as God would have them.  As the writer of Hebrews pointed out they are still sucking on milk.  They have never considered the solid food of Christian maturity to be worth the effort.  How do they plan to stand any stronger than the previous group?
This post is therefore for both groups.  I write with all hope to stir up a desire for freedom in Christ.  I write this with the hopes that their fear may become dispelled.  
If maturing christians have a fear similar to the first two groups it will be found in continuing in the work of Christ.  By this I mean they are painfully aware of the sinful nature's presence.  They are painfully aware that they too are capable of falling.  But their fear is mixed with a belief that Christ is willing and able to cause them to stand on the day of judgement.  So the fear in maturing Christians is more a love for the gain of God, and a great respect for he who is able to make us stand.
The difference being that the first two groups fear punishment.  While the maturing Christian finds his heart yearning  for God's honorable reputation among men.  The first two are centered on themselves.  The third is centered on God.
Doesn't this fit the gospel perfectly; death to self, life for Christ.  The honorable man will seek the better of the greater.  He will give honor where honor is due.  
If you do not find yourself to be an honorable man, don't despair.  Simply get on your knees and confess to the Lord that you need his help to become honorable. 
It must also be said that, there is not one aspect of maturity in Christ that a man can manufacture himself.  Everything the Christian becomes is given to him by God.  
This last statement has got to fly like broken glass in the face of established religious practices.  The Lord can heal those kinds of lacerations too.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Avert your eyes</w:t>
      </w:r>
      <w:r>
        <w:rPr>
          <w:b/>
          <w:i w:val="false"/>
          <w:color w:val="000000"/>
        </w:rPr>
        <w:t xml:space="preserve"> - 2014-03-25 10:33</w:t>
      </w:r>
    </w:p>
    <w:p>
      <w:pPr>
        <w:spacing w:after="0"/>
        <w:ind w:left="0"/>
        <w:jc w:val="left"/>
      </w:pPr>
      <w:r>
        <w:br/>
      </w:r>
    </w:p>
    <w:p>
      <w:pPr>
        <w:spacing w:after="0"/>
        <w:ind w:left="0"/>
        <w:jc w:val="both"/>
      </w:pPr>
      <w:r>
        <w:rPr>
          <w:b w:val="false"/>
          <w:i w:val="false"/>
          <w:color w:val="000000"/>
          <w:sz w:val="22"/>
        </w:rPr>
        <w:t>A man wakes one morning to go and give thanks to God for his quickness of mind.  With all he is capable of, the man realizes that everything he has comes from God.  But even in this realization he is caught.  How do you know you have quickness of mind?
Everything among men is comparison.  I don't know of one man who can speak without it.  To assess one's mind and find we have a quick mind, is to compare ourselves with those of lesser quickness.  The man even assesses what he has had to make that judgement.  Perhaps it would be better to simply thank God for the moment of clarity he has allowed you to have.
Our words reflect our attitude.  Out of the overflow of the heart the mouth speaks.  And I am right to consider this entire article foolish if I think I understand it.  I am attempting to pull in some of the folly that causes so much chaos around us.
When we assess ourselves to have something that others do not, we judge God's giving.  He has given the living and the dead.  He has given us poisonous plants as well as health giving plants.  He has given places to men that they may live there.  One who lives in the tropic will not do well in the Arctic.  But the place he lives is no less of value.  And men are not to be judged by where they live; whether by mind or by geography.
Where then do we have any right to compare ourselves to others?  Where will bullying find itself before the sovereign God?  Where will the judgment of our brother fall?  How will misguided assessments help us before the Lord and our brother?
Consider the trinkets of man which separate us according to our perceived betterment.  The rich man has, so he thinks himself better.  The poor man enhances his ingenuity, so he thinks himself better.  We say one is mentally retarded.  By that assessment we think we are better.  God has given separation by his wisdom.  Do not consider yourself able to counsel the Most High God.
I will confess that even writing this article I am using comparison between men.  Assessing the situation may not be sinful.  And refraining  from judgement maybe a very fine line.  But the line broadens considerably at some point.  When we recognize the difference let us back away.
Give thanks for what you have.  Practice only that.  If you consider someone else has a need, strive to make sure it is an actual need.  To do otherwise is to place judgement on your brother.
I know this article is difficult.  It seems I have put puzzle pieces together in the wrong place.  But the wisdom of God is greater than man.  And to his understanding we struggle to rise.  Ask the sovereign God by Jesus his Son and he will give you wisdom in these things.
Turn your eyes as you walk by a house at night.  Do not look in their window.  What business is it of yours what another man has or does?  If you must talk with them, go and give them honor by knocking on the door.
In the same way, do not judge another by what you have.  Accept him like he is.  Accept yourself like you are.  Revere God in all your thoughts.  By this you will do well.
I have written this as best I am able.  The Lord has said much better with fewer words.  But this is my house in the night of this world.  I have displayed this in my window.  I know that others look as they walk by.  Knock on my door and ask me and I will try to explain.
What I have written is true.  Perhaps some who read this can do a much better job than I.  But I have done what I am able.  And I thank God for His mercy.
May the God who gives all, also give understanding in these things.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Instant revelation</w:t>
      </w:r>
      <w:r>
        <w:rPr>
          <w:b/>
          <w:i w:val="false"/>
          <w:color w:val="000000"/>
        </w:rPr>
        <w:t xml:space="preserve"> - 2014-03-25 11:24</w:t>
      </w:r>
    </w:p>
    <w:p>
      <w:pPr>
        <w:spacing w:after="0"/>
        <w:ind w:left="0"/>
        <w:jc w:val="left"/>
      </w:pPr>
      <w:r>
        <w:br/>
      </w:r>
    </w:p>
    <w:p>
      <w:pPr>
        <w:spacing w:after="0"/>
        <w:ind w:left="0"/>
        <w:jc w:val="both"/>
      </w:pPr>
      <w:r>
        <w:rPr>
          <w:b w:val="false"/>
          <w:i w:val="false"/>
          <w:color w:val="000000"/>
          <w:sz w:val="22"/>
        </w:rPr>
        <w:t>The sum of what we become in Christianity is built on many many teachings from the Lord.  He can teach us in a heartbeat what it would take volumes of words to explain.  We write to one another to try to describe what we have experienced.  But the teaching and the sum of what we become, comes from a life lived in subjection to the sovereign God of life.
Read if you will.  Perhaps there is some great benefit to be had by the experiences of others.  But no man can teach you in 10 years what the Lord can teach you in a millisecond.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Unfounded complaint</w:t>
      </w:r>
      <w:r>
        <w:rPr>
          <w:b/>
          <w:i w:val="false"/>
          <w:color w:val="000000"/>
        </w:rPr>
        <w:t xml:space="preserve"> - 2014-03-25 12:15</w:t>
      </w:r>
    </w:p>
    <w:p>
      <w:pPr>
        <w:spacing w:after="0"/>
        <w:ind w:left="0"/>
        <w:jc w:val="left"/>
      </w:pPr>
      <w:r>
        <w:br/>
      </w:r>
    </w:p>
    <w:p>
      <w:pPr>
        <w:spacing w:after="0"/>
        <w:ind w:left="0"/>
        <w:jc w:val="both"/>
      </w:pPr>
      <w:r>
        <w:rPr>
          <w:b w:val="false"/>
          <w:i w:val="false"/>
          <w:color w:val="000000"/>
          <w:sz w:val="22"/>
        </w:rPr>
        <w:t>From insurrection against what is holy, to criticizing your own choice.  Folly begins to play out.
The economy tanks.  Civil unrest is encouraged.  Taxation threateningly looms as poverty builds.  Unholy wickedness is celebrated long before holiness is even spoken.  There are rumbles of War.  Conspicuous spending is rampant among the leaders as well as the people.  The focus is on the Earth and the body with no thought given to the soul.  And many have the audacity to complain!
You wanted this man to be king over you!  You willingly and happily rejected the Son of God as your king.  What does God care that you receive the fruit of your own desire?  
He has provided One that could lead you in a peaceful and responsible holy life.  But you will still have none of it.  Instead you turn all your energy to complaints.  You ridicule the one you said you wanted to rule over you.  God has given you your desire and he supports your choice, to the surprise of many.  No harm will come to this man until he has succeeded in that for which he was sent.
Even now you do not turn to the Holy Lord that you may live holy lives.  You call on God to intervene.  But you do not call on him to transform you into a people who receive the kingship of Jesus.  Honestly, what do we rationally expect?
You will have your desire now.  But you will not receive the pleasure you expected.  Now you will receive the reward of your rebellious insurrection.  
So the Lord has warned us, so it has come upon us.  May His Holy will be done forever.  Amen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Personal wellness</w:t>
      </w:r>
      <w:r>
        <w:rPr>
          <w:b/>
          <w:i w:val="false"/>
          <w:color w:val="000000"/>
        </w:rPr>
        <w:t xml:space="preserve"> - 2014-03-26 12:03</w:t>
      </w:r>
    </w:p>
    <w:p>
      <w:pPr>
        <w:spacing w:after="0"/>
        <w:ind w:left="0"/>
        <w:jc w:val="left"/>
      </w:pPr>
      <w:r>
        <w:br/>
      </w:r>
    </w:p>
    <w:p>
      <w:pPr>
        <w:spacing w:after="0"/>
        <w:ind w:left="0"/>
        <w:jc w:val="both"/>
      </w:pPr>
      <w:r>
        <w:rPr>
          <w:b w:val="false"/>
          <w:i w:val="false"/>
          <w:color w:val="000000"/>
          <w:sz w:val="22"/>
        </w:rPr>
        <w:t>I just heard an advertisement on an AM radio station.  They are suggesting we should tune in to the next episode of a teaching.  The episode is sponsored by a Presbyterian Church.
The gist of the teaching has to do with selection of a physical therapist to enhance your muscular structure.  They refer to it as a training in personal wellness.
I have not listened to the program, nor will I.  The focus of the government these days is on personal wellness.  I make it a point not to listen to them.  The focus of the godless these days is on personal wellness.  I make it a point to preach the gospel to them.
Even if the program couches this teaching in Christian thinking they are only duplicating the work of the godless.  What business is it of God's people to duplicate the teachings of the godless?  
The Presbyterian Church wastes its money, effort and time.  While they should put all their resources into teaching the gospel, evidently they prefer to teach personal wellness of the body.
Precious little time, energy and money is in our hands to dispense.   With so many souls dying everyday and headed to destruction, what right do we have to ignore the gospel?
I know their arguments, they are not shrouded.   "I am my brother's keeper" is the first.  This is a child of the social gospel which is so prevalent today.  In this gospel, the power of God is minimized.  While the love of man for his brother is maximized.  This teaching turns the gospel inside out.
The twin of this child is the idea that we will lure people to us by tickling their ears with what they want to hear.  The idea is, when we have their attention we can secretly slip in Christian ideas.  And why do they want to keep the gospel secret?
I give them credit for being crafty.  But I give the devil the same credit.  By cloaking some aspect of the gospel of Christ Jesus, they confess their Shame of his glory.  And they strive to avoid the confrontation the gospel will surely bring.  They have introduced their plan.  May it fail miserably.
May the Lord confront them so that they do not share in the sins of this world.  For their efforts do not bring the fullness of God's glory in Jesus Christ to a world dark and perishing.  They have mixed in poison to the healthy food of God.  May God have mercy on them and confront them in this folly.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Be Not Ashamed</w:t>
      </w:r>
      <w:r>
        <w:rPr>
          <w:b/>
          <w:i w:val="false"/>
          <w:color w:val="000000"/>
        </w:rPr>
        <w:t xml:space="preserve"> - 2014-03-26 19:36</w:t>
      </w:r>
    </w:p>
    <w:p>
      <w:pPr>
        <w:spacing w:after="0"/>
        <w:ind w:left="0"/>
        <w:jc w:val="left"/>
      </w:pPr>
      <w:r>
        <w:br/>
      </w:r>
    </w:p>
    <w:p>
      <w:pPr>
        <w:spacing w:after="0"/>
        <w:ind w:left="0"/>
        <w:jc w:val="both"/>
      </w:pPr>
      <w:r>
        <w:rPr>
          <w:b w:val="false"/>
          <w:i w:val="false"/>
          <w:color w:val="000000"/>
          <w:sz w:val="22"/>
        </w:rPr>
        <w:t>From his rightful and lofty place above all creatures, the Lord rules with joy.  He is the definition of Good.  Therefore it is His right to define what is good.  He gives life generously to all who set their heart toward Him.  
His righteousness is life.  All His laws are righteous.  Therefore his laws are joy.  He gives the right of righteousness to all who receive the life in His Son Jesus.  And as many as will listen to the Son, will find their lives transformed.
Wicked men attribute their own nature to the living God and His Son.  They think that because they are corrupt, even God must be corrupt.  Because of their depravity they cannot imagine something pure and fully Good.  Still the Holy Lord holds off the end day.  His compassion and His patience are evident among us.
For now, the wicked are encased in a dark, pathetic and unholy accusation.  For it is impossible for them to give glory to a creature such as themselves.  If this is how they perceive while they are here, they are not likely to be able to change their mind when they appear before Him.
If any man will only believe that God lives and is Good, he will open the door for the Lord to come in.  The Great Physician cannot heal a wound if a man will not let Him near.  No matter how great the Lord's desire, such a man remains in death.
All these things that are written here are true.  Therefore I am not ashamed to testify.  I do not testify as a man who has become righteous by his own strength.  What righteousness now covers me has appeared from the Lord Himself. 
Moment by moment He has taught me how to live so that I could please the Holy Father's righteous demands.  More than just forgiveness, the Lord teaches us how to live so that forgiveness need not be constantly considered.  The freedom of righteousness now takes the place of wickedness.
He is wise, compassionate and patient with His people.  He allows His people time to learn.  And he teaches us how to love His Father's ways.  What we once perceived as an angry and corrupt God now appears as Good!  
Little by little we begin to live righteously.  Little by little joy overtakes despair.  Strength overcomes weakness.  What is holy destroys what is unholy.  Thread by thread we become dressed, prepared for a great wedding feast.  And the dread of judgment is replaced by a great joyful hope!
</w:t>
      </w:r>
      <w:r>
        <w:rPr>
          <w:b/>
          <w:i w:val="false"/>
          <w:color w:val="000000"/>
          <w:sz w:val="22"/>
        </w:rPr>
        <w:t>Come join us!</w:t>
      </w:r>
      <w:r>
        <w:rPr>
          <w:b w:val="false"/>
          <w:i w:val="false"/>
          <w:color w:val="000000"/>
          <w:sz w:val="22"/>
        </w:rPr>
        <w: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O' Worker of Death</w:t>
      </w:r>
      <w:r>
        <w:rPr>
          <w:b/>
          <w:i w:val="false"/>
          <w:color w:val="000000"/>
        </w:rPr>
        <w:t xml:space="preserve"> - 2014-03-27 07:06</w:t>
      </w:r>
    </w:p>
    <w:p>
      <w:pPr>
        <w:spacing w:after="0"/>
        <w:ind w:left="0"/>
        <w:jc w:val="left"/>
      </w:pPr>
      <w:r>
        <w:br/>
      </w:r>
    </w:p>
    <w:p>
      <w:pPr>
        <w:spacing w:after="0"/>
        <w:ind w:left="0"/>
        <w:jc w:val="both"/>
      </w:pPr>
      <w:r>
        <w:rPr>
          <w:b w:val="false"/>
          <w:i w:val="false"/>
          <w:color w:val="000000"/>
          <w:sz w:val="22"/>
        </w:rPr>
        <w:t>By His mercy we are sent.  We are from the wicked.  He dresses us and sends us back.  Even while we serve, he dresses us all the more.  We are no longer from the wicked.  We are now sent from God.
All men are just like me.  Arms, legs, eyes, mouth, head, body, fingers, desires, dislikes, and frailty are the sum of our freshly days.   And they are startled faces touch my heart.
Pity strikes me.  I see the difference because God has shown it to me.  But I dare not let my pitiful eyes close up the word I have been sent to speak.  Where is love to let them die without warning?
This is why they are urged me to be quiet.  "You are just like us why do you speak so harshly?"  With their fleshly eyes they cannot see that I have been sent.  But my soul knows the truth.
Get behind me, you worker of death!  You have only man in mind.  You are my slave you are not my confidant.  You are my body, my sinful nature, and you have nothing to say.
I will have pity on man.  I will speak the words I am sent to say.  With this I love them, that I tell them the truth.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island</w:t>
      </w:r>
      <w:r>
        <w:rPr>
          <w:b/>
          <w:i w:val="false"/>
          <w:color w:val="000000"/>
        </w:rPr>
        <w:t xml:space="preserve"> - 2014-03-27 11:43</w:t>
      </w:r>
    </w:p>
    <w:p>
      <w:pPr>
        <w:spacing w:after="0"/>
        <w:ind w:left="0"/>
        <w:jc w:val="left"/>
      </w:pPr>
      <w:r>
        <w:br/>
      </w:r>
    </w:p>
    <w:p>
      <w:pPr>
        <w:spacing w:after="0"/>
        <w:ind w:left="0"/>
        <w:jc w:val="both"/>
      </w:pPr>
      <w:r>
        <w:rPr>
          <w:b w:val="false"/>
          <w:i w:val="false"/>
          <w:color w:val="000000"/>
          <w:sz w:val="22"/>
        </w:rPr>
        <w:t>In the pitch like darkness of the deep ocean a rumbling of silt and sand occurred.  The slime of refuse gave way to molten rock.  Without approval, a mountain began to grow in the darkness.
The place had been desolate and quiet.  Though it had been a place of gathering for refuse, peacefulness and quiet had attended upon it. But now violence erupted where once there was nothing but filth.  The lord was pleased to cause a new place to grow.  And in his pleasure he spoke growth and life.
Lava forced upward the plate of rock that had once been the bottom of the ocean.  Months of great pressure and violence pushed the plate of rock toward the top of the sea.  Light began to touch the surface of the rock and it cringed at the new world it was being forced to inhabit.  Convulsions shook the plate and the edges curled around its new support.  "I am to perish!  Surely I am dying!"
"What are you doing Oh Lord Great God?  Did I not serve you well in the place where I was?  What is my sin that you should rip me from my rest?"  But the plate heard no reply.
Soon the sound of waves crashing at the edge stirred the plate into near panic.  How deeply it desired to return to its former place.  "This is no place of peace!  It is a place of torture!  What have I done to deserve this horrific uprooting?  Was I not content and faithful to support what the world no longer needed?"  Again, there was no sound from the Living God.  Only the frightening roar of water at the shore.  The tumult threatened to rip the rock apart.
In the years of a rock, very little time passed before the silt upon it top begin to produce.  Shrubs and rough grass filtered in to begin the final transformation.  Seeds had appeared by virtue of the birds who came to visit.  All the while the little island was frightened to see his surface so abused.
As the Island got use to its new place it began to see the beauty of the violence.  The Sun would rise and set, warming the rock in a new place called day.  The moon would bathe him in glorious shimmers; not at all like the darkness he had known.  And the sound of the waves often put him into peaceful sleep.  The wind of God shaped him into smooth and various form.  And the storms which came and went were a wonderous delight of activity.
One day, still a great mystery to the island, an animal set foot on his soil.  With great interest he watched this one.  It was not at all like the others who had come to visit.  Nor was it like those who had been a part of his previous world.  For the first time since his peaceful slumber of filth, the island felt pure joy.
"I like this one Lord."  The island was heard to say.  "He tickles and scratches at my surface.  And now I am pleased for what you have done.  The pain and memory is receding and now there is joy."
Centuries passed, and the island was a happy place of thriving life for a multitude of creatures.  What he had been before, he no longer desired to remember.  Joy filled his days and his new place produced great fruit for the Sovereign God who had caused him to be.
"Give thanks to the Lord and be faithful for He is good.  His mercy endures forever!  Be faithful and joy filled.  Give thanks and praise to God."   The island had come to sing a new song.  "Do not be discouraged at the tumult which now attends your days.  For soon you will be thankful for the violent uprooting."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Personally</w:t>
      </w:r>
      <w:r>
        <w:rPr>
          <w:b/>
          <w:i w:val="false"/>
          <w:color w:val="000000"/>
        </w:rPr>
        <w:t xml:space="preserve"> - 2014-03-27 13:38</w:t>
      </w:r>
    </w:p>
    <w:p>
      <w:pPr>
        <w:spacing w:after="0"/>
        <w:ind w:left="0"/>
        <w:jc w:val="left"/>
      </w:pPr>
      <w:r>
        <w:br/>
      </w:r>
    </w:p>
    <w:p>
      <w:pPr>
        <w:spacing w:after="0"/>
        <w:ind w:left="0"/>
        <w:jc w:val="both"/>
      </w:pPr>
      <w:r>
        <w:rPr>
          <w:b w:val="false"/>
          <w:i w:val="false"/>
          <w:color w:val="000000"/>
          <w:sz w:val="22"/>
        </w:rPr>
        <w:t>Personally I would rather die
with my hands upon the wheel
of the ship where God has placed me
than some pleasure here to steal.
Let old bones embrace me
while his course I hold so tight.
May his Holy will entice me
As I work with all my might.
Let others put away the things
that brought them now delight.
For I would rather perish
In a storm of Holy Light.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Stocking the shelves</w:t>
      </w:r>
      <w:r>
        <w:rPr>
          <w:b/>
          <w:i w:val="false"/>
          <w:color w:val="000000"/>
        </w:rPr>
        <w:t xml:space="preserve"> - 2014-03-27 16:21</w:t>
      </w:r>
    </w:p>
    <w:p>
      <w:pPr>
        <w:spacing w:after="0"/>
        <w:ind w:left="0"/>
        <w:jc w:val="left"/>
      </w:pPr>
      <w:r>
        <w:br/>
      </w:r>
    </w:p>
    <w:p>
      <w:pPr>
        <w:spacing w:after="0"/>
        <w:ind w:left="0"/>
        <w:jc w:val="both"/>
      </w:pPr>
      <w:r>
        <w:rPr>
          <w:b w:val="false"/>
          <w:i w:val="false"/>
          <w:color w:val="000000"/>
          <w:sz w:val="22"/>
        </w:rPr>
        <w:t>"Go out there and stock the shelves.  People are buying stuff and we gotta know what it is so we can replace it!"  The wild eyed store manager was beside himself.  He barked his order to his only employee and the little guy scurried off.
The store manager was busily  pouring over marketing programs when the little dude returned.  "Sir, I looked through everything and found nothing missing.  Everything on the shelves is messed up!  They, like, rummage through it but they take nothing!"  Slowly it dawned on the little guy that's his job may be in jeopardy.
It seemed like it took a long time for the manager's eyes to come up out of his work.  When they met eye to eye, the little employee couldn't understand what kind of message his boss' eyes were telling him.  Fear, astonishment, peace, and even a hint of joy, all gathered in those tiny pupils.
The managers lips opened like he was going to say something.  But they just drifted back together.  He let his eyes drift back to the papers.
"What are we going to do sir?"  The little guy heard his voice crack.  A tear formed at the edge of the managers eye.  But when he looked up the little employee saw a big smile.  "He's finally gone mad", the little buddy thought to himself.
The managers lips opened finally.  But then they would slam shut.  This went on for a little while in rapid succession.  The little guy stepped back a couple of paces from the desk.
"We're gonna sell selling!"  The words came out rather loud.  "Sounds good sir.  Um, just what does that mean?"  "We're not going to charge the people.  They don't buy anything anyway.  Instead will charge the producer for advertising his product."
"All we have to do is keep track of how many people come and go.  You take notes of what kind of people they are and what they go look through.  I know this is useful to the producer.  Just keep straightening the shelves."
So it is with my blog.  I don't sell anything.  Its all free to come and peruse.  What is here is valuable to the One who provides.  He determines what to display.  And the hearts of men are tested.  I just keep restacking the piles of paper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My sinful nature</w:t>
      </w:r>
      <w:r>
        <w:rPr>
          <w:b/>
          <w:i w:val="false"/>
          <w:color w:val="000000"/>
        </w:rPr>
        <w:t xml:space="preserve"> - 2014-03-31 06:32</w:t>
      </w:r>
    </w:p>
    <w:p>
      <w:pPr>
        <w:spacing w:after="0"/>
        <w:ind w:left="0"/>
        <w:jc w:val="left"/>
      </w:pPr>
      <w:r>
        <w:br/>
      </w:r>
    </w:p>
    <w:p>
      <w:pPr>
        <w:spacing w:after="0"/>
        <w:ind w:left="0"/>
        <w:jc w:val="both"/>
      </w:pPr>
      <w:r>
        <w:rPr>
          <w:b w:val="false"/>
          <w:i w:val="false"/>
          <w:color w:val="000000"/>
          <w:sz w:val="22"/>
        </w:rPr>
        <w:t>I would hate to be my sinful nature.  Nothing he desires is right, so he is always wrong.  And if by chance he comes close to something decent, he cannot be praised.  For He desires to spend it on his pleasure.
The only reason patience covers him is to wait slyly for an opportunity.  So even while he appears somewhat godly, an animal lurks behind his skin.
He is always in turmoil.  Not knowing his left hand from his right, he does not know what to do next.  Yet pride will not let him admit his weakness.  And if given a choice between one or another, he will always choose the wrong.
The only time he is right, by any sense at all, is when he is heard fretting over his imminent death.  But even in this he has no understanding.  He must die so that the one he carries will live.
If he is tired and hears his soul speak of taking time for prayer, he begins a multitude of complaint and reasoning.  It is not that he hates God.  He simply loves himself.  God is no more a consideration to him than the rings on his fingers.
Yes, I would hate to be my sinful nature.  But isn't that what I was before the Lord Jesus released me from his shackles?  Yes!  The only value I had before the Lord Jesus released me was to be fuel for the fire of hell.
Praise be to God the Father of our Lord Jesus Christ!  For we who are learning to love the Lord are free from the law of sin and death.  Grace has come but the sinful nature hasn't even noticed.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"But I love sin!"</w:t>
      </w:r>
      <w:r>
        <w:rPr>
          <w:b/>
          <w:i w:val="false"/>
          <w:color w:val="000000"/>
        </w:rPr>
        <w:t xml:space="preserve"> - 2014-03-31 23:41</w:t>
      </w:r>
    </w:p>
    <w:p>
      <w:pPr>
        <w:spacing w:after="0"/>
        <w:ind w:left="0"/>
        <w:jc w:val="left"/>
      </w:pPr>
      <w:r>
        <w:br/>
      </w:r>
    </w:p>
    <w:p>
      <w:pPr>
        <w:spacing w:after="0"/>
        <w:ind w:left="0"/>
        <w:jc w:val="both"/>
      </w:pPr>
      <w:r>
        <w:rPr>
          <w:b w:val="false"/>
          <w:i w:val="false"/>
          <w:color w:val="000000"/>
          <w:sz w:val="22"/>
        </w:rPr>
        <w:t>A man may say to me, "God cannot save me.  I am too vulgar.  I am too grounded in the things that are wicked.  I adore the pleasure of the body.  And though I would like to be saved, I cannot imagine why God would want me.  I cannot imagine that he would even want to try."
My friend, by what you say I see two things.  The first is that you know God is Holy, and that he expects holiness from his people.  And the second is that you do not understand the gospel of Jesus Christ.
You understand well enough that you are sinful and hopeless as you live the way you do.  Good.  Then begin where you are.  That awareness is the very first step a man must take.
In regard to the holiness of God we will say these things.  Holiness does not only have to do with righteousness; as if we speak only of judgement.  The holiness of God has first to do with love.  
The love of God is not defiled by opinion.  Nor is it subject to a change in attitude. He is the very definition of all that is pure and lovely.  
If you admire those who are able to love the unlovable, this ability finds its unceasing fulfillment in the love of God.  He loves without ceasing.
Along with this love comes judgement righteousness patience and mercy.  The love of God is what sustains all life for eternity.  If there is the slightest lack in the love of God eternity will cease.  So we are able to trust without fear.  God is love and he is eternal.
In regard to the gospel we will say these things.  What you lack is what you desire.  What you desire has come to us long before you were born.
Jesus is the perfect representation of the love of God.  God's love compels him to be merciful.  Just as surely as his love compels him to protect eternity from wickedness.
God has sent His Son to be the sacrifice for all who desire life.  Those who run to him will be transformed.  God's love has so desired you that He has given his son over to death for your sake.  How precious then are you?
For now, you perceive the love of God as law and judgment.  But if you are willing, he is willing to show you differently.  This is why it is written, "Blessed are those who hunger and thirst for righteousness for they will be filled."  That it's all God requires from you.
He has heard your confession of sin.  He knows that you love wickedness more than life.  And his love has already provided you what you need.
Approach him with these truths that you have told me.  Do not be so ashamed of your ailment that you refuse to go to the doctor.  
He has it in his hand to be able to heal you and cause you to become a righteous man.  He is willing and able to teach you how to live so that your life is pleasing to God the Father.
The wise will understand what has been written here.  Reach deep within yourself and find strength.  Do not look for strength to be a righteous man.  Simply look for the strength to fall to your knees in prayer.  
For now you stand with pride.  That is the strength that will lead to death.  But a humble acknowledgment of these things will lead you to life.
He is waiting for you.  He is not waiting to judge you.  He is waiting to help you.  
I will add this.  You see that I write these things.  You consider that I am a godly man.  But you do not know who I was.  If any man was evil I was his equal, quite likely even more so.  What I have described here is the very path I have taken.  And over the years this is what I have come to be.
Not one ounce of my strength was spent to arrive in this place.  The only model I have fun is to retain a desire for righteousness.  Everything good that I have has been given by Jesus the Son of God.  
If you will only trust him you will rise far above the place where I stand.  This is the firm and trustworthy promise of the Most High God in His Son Jesus his Christ.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2014 - 04</w:t>
      </w:r>
    </w:p>
    <w:p>
      <w:pPr>
        <w:spacing w:after="0"/>
        <w:ind w:left="0"/>
        <w:jc w:val="left"/>
      </w:pPr>
      <w:r>
        <w:rPr>
          <w:b/>
          <w:i w:val="false"/>
          <w:color w:val="000000"/>
        </w:rPr>
        <w:t>What's My Line</w:t>
      </w:r>
      <w:r>
        <w:rPr>
          <w:b/>
          <w:i w:val="false"/>
          <w:color w:val="000000"/>
        </w:rPr>
        <w:t xml:space="preserve"> - 2014-04-01 03:08</w:t>
      </w:r>
    </w:p>
    <w:p>
      <w:pPr>
        <w:spacing w:after="0"/>
        <w:ind w:left="0"/>
        <w:jc w:val="left"/>
      </w:pPr>
      <w:r>
        <w:br/>
      </w:r>
    </w:p>
    <w:p>
      <w:pPr>
        <w:spacing w:after="0"/>
        <w:ind w:left="0"/>
        <w:jc w:val="both"/>
      </w:pPr>
      <w:r>
        <w:rPr>
          <w:b w:val="false"/>
          <w:i w:val="false"/>
          <w:color w:val="000000"/>
          <w:sz w:val="22"/>
        </w:rPr>
        <w:t>There used to be a game show on television.  Three men would sit at a desk.  It was proposed that one of them was in a certain unusual occupation.  The contestants would ask one question at a time trying to determine which one was the real thing.
At the end of the show the moderator always said, will the real 'Mr Jones' please stand up."  I remember that we were always surprised.
Today many religions present themselves as did these men in the game show.  They leave it to the public to ask questions.  The end of the game is yet to be seen.  But billions will be surprised.
What is the difference between the Son of God, Jesus, and all these other religions?  The answer we are all looking for is summed up in one word: Eternity.
We are all looking for the one who has answers toward the eternal God.  We are looking for the one who has the authority to speak.
The impostors will say they know.  But they will refer to a writing or some earthly teacher.  Many will accept such men because they have some measure of truth.  But if these contestants were to consider exactly what they need to find, they would abandon these Impostors with haste.
Jesus is the only man, ever to have lived among us, who can rightfully make a very special claim.  He not only knew what was written about the Father.  And he not only had the full measure of the Father's Spirit upon him.  He had lived with the Father for eternity before he appeared to us in flesh.
Consider the following words of the Lord Jesus.
</w:t>
      </w:r>
      <w:r>
        <w:rPr>
          <w:b/>
          <w:i w:val="false"/>
          <w:color w:val="000000"/>
          <w:sz w:val="22"/>
        </w:rPr>
        <w:t>"And now, Father, glorify me in your presence with the glory I had with you before the world began.</w:t>
      </w:r>
      <w:r>
        <w:rPr>
          <w:b w:val="false"/>
          <w:i w:val="false"/>
          <w:color w:val="000000"/>
          <w:sz w:val="22"/>
        </w:rPr>
        <w:t>" ( I would give you the verse, but I think we learn more when we have to go find it ourselves)
By writing this post I have asked the question for all of us before the show is over.  "Will the real Jesus please stand up."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EEEWWW!</w:t>
      </w:r>
      <w:r>
        <w:rPr>
          <w:b/>
          <w:i w:val="false"/>
          <w:color w:val="000000"/>
        </w:rPr>
        <w:t xml:space="preserve"> - 2014-04-01 08:06</w:t>
      </w:r>
    </w:p>
    <w:p>
      <w:pPr>
        <w:spacing w:after="0"/>
        <w:ind w:left="0"/>
        <w:jc w:val="left"/>
      </w:pPr>
      <w:r>
        <w:br/>
      </w:r>
    </w:p>
    <w:p>
      <w:pPr>
        <w:spacing w:after="0"/>
        <w:ind w:left="0"/>
        <w:jc w:val="both"/>
      </w:pPr>
      <w:r>
        <w:rPr>
          <w:b w:val="false"/>
          <w:i w:val="false"/>
          <w:color w:val="000000"/>
          <w:sz w:val="22"/>
        </w:rPr>
        <w:t xml:space="preserve">Have you ever poked a hole in a lemon and sucked the juice out?  Before you read the rest of this you might wanna go give it a try.  It will make you seriously appreciate a strawberry.
_______________
Life is sour.  We can be injured and hundreds of thousands of ways.  And if you let it happen, you can develop a serious distaste for waking up in the morning.
To counteract the natural horror of this place, man has developed a multitude of additives.  If applied correctly, any man may experience a rather pleasant life.
In the end, however, we face the greatest horror of all.  The effectiveness of our additives comes to an abrupt end.  We say we don't care.  We may wear the additive of "I'm strong enough to deal with it."  But there will be no dealing with death.
We make plans for a pleasant casket.  Gold handles, mahogany wood, polished stainless steel trim, and fancy white satin, make a real nice last house.  But getting into that sucker is no pleasant task at all.  And once we're there we have left behind another need for additives.  Nevermind.  You'll deal with that later.
There is another place where additives are well applied.  And apparently they have some great success in dulling down the sour.  But just as in the rest of life, they do not change reality.  They only change our perception.  And in society, perception is everything.  Just ask Hollywood.
To make sure we're all on board, please allow me to give you a short tour of some additives.  I don't have time to write them all, and no one would take the time to read that list.  So I'll just pick a few at random.
1. Easter has more to do with a bunnies and eggs and candy than the living God raised from the dead.  But it's not appropriate to talk about such things outside of the church building.
2. If you leave a Bible on conspicuous display people will consider you a good man or woman.  You don't need to have a clue what's in it.
3. If you get dressed up real nice, put on a sweet face, talk pleasantly about inconsequential things, and be completely cordial when you go to church, you don't need to consider the state of your soul or your relationship with the living God. </w:t>
      </w:r>
      <w:r>
        <w:rPr>
          <w:b w:val="false"/>
          <w:i/>
          <w:color w:val="000000"/>
          <w:sz w:val="22"/>
        </w:rPr>
        <w:t xml:space="preserve"> </w:t>
      </w:r>
      <w:r>
        <w:rPr>
          <w:b w:val="false"/>
          <w:i w:val="false"/>
          <w:color w:val="000000"/>
          <w:sz w:val="22"/>
        </w:rPr>
        <w:t>
</w:t>
      </w:r>
      <w:r>
        <w:rPr>
          <w:b w:val="false"/>
          <w:i/>
          <w:color w:val="000000"/>
          <w:sz w:val="22"/>
        </w:rPr>
        <w:t>(I realize that's a very long sentence.  You can't see it, but I wear a big sign on my back that says, "Does not play well with others".)</w:t>
      </w:r>
      <w:r>
        <w:rPr>
          <w:b w:val="false"/>
          <w:i w:val="false"/>
          <w:color w:val="000000"/>
          <w:sz w:val="22"/>
        </w:rPr>
        <w:t>
Water it down.  Water it down!  Water it down, until the gospel has no apparent effect on anyone.  Keep using additives to mask the truth!  We'll deal with all that when we have gotten into that very tight casket.
Go ahead!  Water down the Lord Jesus Christ!  But the Lord is a consuming fire that no Fire Department in the universe can put out.  But by all means, go ahead and water it down.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On your own</w:t>
      </w:r>
      <w:r>
        <w:rPr>
          <w:b/>
          <w:i w:val="false"/>
          <w:color w:val="000000"/>
        </w:rPr>
        <w:t xml:space="preserve"> - 2014-04-02 00:31</w:t>
      </w:r>
    </w:p>
    <w:p>
      <w:pPr>
        <w:spacing w:after="0"/>
        <w:ind w:left="0"/>
        <w:jc w:val="left"/>
      </w:pPr>
      <w:r>
        <w:br/>
      </w:r>
    </w:p>
    <w:p>
      <w:pPr>
        <w:spacing w:after="0"/>
        <w:ind w:left="0"/>
        <w:jc w:val="both"/>
      </w:pPr>
      <w:r>
        <w:rPr>
          <w:b w:val="false"/>
          <w:i w:val="false"/>
          <w:color w:val="000000"/>
          <w:sz w:val="22"/>
        </w:rPr>
        <w:t>What is the difference between the tears a believer in Christ and the godless?  What is the difference when a believer in Christ is afraid or the godless know fear?  What difference is there when the child of a believer dies or the child of a godless man dies?
</w:t>
      </w:r>
      <w:r>
        <w:rPr>
          <w:b w:val="false"/>
          <w:i/>
          <w:color w:val="000000"/>
          <w:sz w:val="22"/>
        </w:rPr>
        <w:t xml:space="preserve">If you would cry or be afraid or lose your loved ones, why would you try to do so on your own?  </w:t>
      </w:r>
      <w:r>
        <w:rPr>
          <w:b w:val="false"/>
          <w:i w:val="false"/>
          <w:color w:val="000000"/>
          <w:sz w:val="22"/>
        </w:rPr>
        <w:t>
You will cry.  You will be afraid.  You will lose your children to death.  You yourself will inhabit a life of hopelessness.  So what is the difference whether you inhabit that life alone or with the living God's help?
Do you know what keeps you from him?  Do you know why you reject the gospel?  It's not because God is invisible.  And it's not because this world is so wicked.  You simply reject the gospel because you are simply proud.
You have to face life alone.  You exercise faith every moment of every day.  Why not put your faith in Jesus?  Why not allow humility to take the place of pride?
My heart aches for you.  I know what is coming upon the world.  You will cry.  You will be horribly afraid.  You will lose your children and your loved ones.  Some will starve to death.  Others will die from hideous disease.  Earthquakes and Wars will kill and maim at random.  
Why would you face this?  Most men and women will curse God to his face.  Why would you be one of them?  Humble yourself.  Why is this too much to ask?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greatest possible</w:t>
      </w:r>
      <w:r>
        <w:rPr>
          <w:b/>
          <w:i w:val="false"/>
          <w:color w:val="000000"/>
        </w:rPr>
        <w:t xml:space="preserve"> - 2014-04-02 18:48</w:t>
      </w:r>
    </w:p>
    <w:p>
      <w:pPr>
        <w:spacing w:after="0"/>
        <w:ind w:left="0"/>
        <w:jc w:val="left"/>
      </w:pPr>
      <w:r>
        <w:br/>
      </w:r>
    </w:p>
    <w:p>
      <w:pPr>
        <w:spacing w:after="0"/>
        <w:ind w:left="0"/>
        <w:jc w:val="both"/>
      </w:pPr>
      <w:r>
        <w:rPr>
          <w:b w:val="false"/>
          <w:i w:val="false"/>
          <w:color w:val="000000"/>
          <w:sz w:val="22"/>
        </w:rPr>
        <w:t>It is impossible that a man should find himself standing anywhere other than where he puts his feet.  What he has done and what he is doing is where he is. 
All the while the man has traveled to be where he was he was always where he found himself.  Whether he traveled in righteousness or wickedness, there he traveled.
All the while the Holy Lord has remained where He is.  It is man's to wander and to do.  And everywhere he has wandered the Holy Lord has been aware.
According to a man's faith, according to what he believes is true, the Holy Lord has either been the greatest of possible friends or the greatest of possible enemies.
The sovereign God does not move between wickedness and righteousness.  This belongs to men.  Either we embrace the Holy Lord and all His righteousness, or by measure upon measure we remain wicked.
Jesus has been sent to draw us to what is righteous.  He has been sent to cause us to cease our wandering.  He has been sent to bring righteousness to where we stand.  So that when we perceive our location we find a friend in the Holy Lord.
When and where will a man submit?  When will he stop and find himself at peace with the Most High God?  He will find himself arriving when he learns to listen to and obey the Son of God.
Either the living God is your greatest of possible friends, or he is your greatest of possible enemies.  Jesus has appeared at the will of the Father to bring us into friendship.  We began as enemies.  By His grace we end as friends.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Useless Christianity</w:t>
      </w:r>
      <w:r>
        <w:rPr>
          <w:b/>
          <w:i w:val="false"/>
          <w:color w:val="000000"/>
        </w:rPr>
        <w:t xml:space="preserve"> - 2014-04-02 20:01</w:t>
      </w:r>
    </w:p>
    <w:p>
      <w:pPr>
        <w:spacing w:after="0"/>
        <w:ind w:left="0"/>
        <w:jc w:val="left"/>
      </w:pPr>
      <w:r>
        <w:br/>
      </w:r>
    </w:p>
    <w:p>
      <w:pPr>
        <w:spacing w:after="0"/>
        <w:ind w:left="0"/>
        <w:jc w:val="both"/>
      </w:pPr>
      <w:r>
        <w:rPr>
          <w:b w:val="false"/>
          <w:i w:val="false"/>
          <w:color w:val="000000"/>
          <w:sz w:val="22"/>
        </w:rPr>
        <w:t>The kingdom of heaven seems infinitesimally small to the man of the world.  What is important to him is to gain the things he can hold.  The natural man has no desire for the promises of God.  
"These are things that have no use among those who desire to be useful.  I would rather profit by the work of my own hands than to become so heavenly minded that I am of no earthly use."  So says the man of the world.
But the one who enters into the kingdom of God says no such thing.  This one says to himself, "I perceive that men die.  I have faith that God is, and that he rewards those who earnestly seek Him.  Therefore I would rather be your fool among men and embraced by the living God, than to gain 10 pounds of the world's riches.  I will become so heavenly minded that I am no longer of any worldly use."
The one who sets his mind on the things of God will be come a son of God.  All the steadfast righteousness of God rises up within the man.  By rejecting the usefulness of the world. The man becomes indispensable to the world.  What the world counts as useless is exactly what it needs.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Bright and Morning Star</w:t>
      </w:r>
      <w:r>
        <w:rPr>
          <w:b/>
          <w:i w:val="false"/>
          <w:color w:val="000000"/>
        </w:rPr>
        <w:t xml:space="preserve"> - 2014-04-04 07:11</w:t>
      </w:r>
    </w:p>
    <w:p>
      <w:pPr>
        <w:spacing w:after="0"/>
        <w:ind w:left="0"/>
        <w:jc w:val="left"/>
      </w:pPr>
      <w:r>
        <w:br/>
      </w:r>
    </w:p>
    <w:p>
      <w:pPr>
        <w:spacing w:after="0"/>
        <w:ind w:left="0"/>
        <w:jc w:val="both"/>
      </w:pPr>
      <w:r>
        <w:rPr>
          <w:b w:val="false"/>
          <w:i w:val="false"/>
          <w:color w:val="000000"/>
          <w:sz w:val="22"/>
        </w:rPr>
        <w:t>"Praise the Lord, for He is good!  His Mercy endures forever.
Who is His Mercy?  Jesus the Christ is the Mercy of God.
For by Him we live and move and have our being in the Heavenly Father.
By Him we have strength.  By Him we are bold.
By Him we sing a new song; a song of great strength and hope.
By Him we have warmth; the warmth of the Bright and Morning Star.
By Him we are fed with food which does not come from this world.
By Him we thrive as we were intended to thrive."
So sings the vibrant Robin in the morning.
Let man consider the faithful and unashamed song of the Robin.
He wakes to hunt.  He wakes to proclaim the faithfulness of the Most High God in the Lord Jesus.
He wakes, and opens his mouth to sing praises for the Life he Lives.
Yes, let us consider the purity of the Robin's song.
</w:t>
      </w:r>
    </w:p>
    <w:p>
      <w:pPr>
        <w:spacing w:after="0"/>
        <w:ind w:left="0"/>
        <w:jc w:val="left"/>
      </w:pPr>
      <w:r>
        <w:br/>
      </w:r>
      <w:r>
        <w:br/>
      </w:r>
      <w:r>
        <w:rPr>
          <w:b w:val="false"/>
          <w:i w:val="false"/>
          <w:color w:val="000000"/>
          <w:sz w:val="22"/>
        </w:rPr>
        <w:t>
</w:t>
      </w:r>
    </w:p>
    <w:p>
      <w:pPr>
        <w:spacing w:after="0"/>
        <w:ind w:left="0"/>
        <w:jc w:val="left"/>
      </w:pPr>
      <w:r>
        <w:rPr>
          <w:b/>
          <w:i w:val="false"/>
          <w:color w:val="000000"/>
        </w:rPr>
        <w:t>Warnings vs The Power of God</w:t>
      </w:r>
      <w:r>
        <w:rPr>
          <w:b/>
          <w:i w:val="false"/>
          <w:color w:val="000000"/>
        </w:rPr>
        <w:t xml:space="preserve"> - 2014-04-04 08:23</w:t>
      </w:r>
    </w:p>
    <w:p>
      <w:pPr>
        <w:spacing w:after="0"/>
        <w:ind w:left="0"/>
        <w:jc w:val="left"/>
      </w:pPr>
      <w:r>
        <w:br/>
      </w:r>
    </w:p>
    <w:p>
      <w:pPr>
        <w:spacing w:after="0"/>
        <w:ind w:left="0"/>
        <w:jc w:val="both"/>
      </w:pPr>
      <w:r>
        <w:rPr>
          <w:b w:val="false"/>
          <w:i w:val="false"/>
          <w:color w:val="000000"/>
          <w:sz w:val="22"/>
        </w:rPr>
        <w:t>Christians are warned, all day long, to abstain from a variety of worldly delights.   "Don't watch questionable movies.  Don't listen to ungodly music.  Don't read the books printed by godless souls.  Don't dress to entice or to display your wealth.  Don't purchase necessities that are ornamented to promote your position in life.  Watch your tongue, lest you speak filthy words.  Love everyone with a godly love."  On and on it goes.  Warnings are spouted day and night.  And even I have warned against many such things.
But do the warnings work?  Or do they do more harm than good?
Take a look at the members of your church.  Consider those you know who profess themselves to be Christian.  I'm not asking you to judge them.  I'm asking you to assess the viability of warnings.  Do you see holy living appear in most professing Christians?
There is a distinct difference between obeying the words of another, and becoming obedient yourself.  If you are doing simply because someone told you to do, you are falling short of the possible height to which God can raise you.
Those who warn you are doing so from two possible sources.  Either they have heard or read that such warnings are useful.  Or they have come to understand the Christian life personally.
To read about the life of a saint is a good thing.  But to use the writings to create your own Christianity is not a good thing.  "Unless the Lord builds the house, the builder builds in vain."  Don't only emulate what is good.  Come to know the Living God through Christ Jesus yourself.  Then you will begin to see His Holy hand create the things of Christ within you.
When He is your God (and you cease from allowing the understanding of others be the power of God within you) you will see a transformed life that requires no work from you.  For now, you work hard to remember how to act and do righteousness.  But when the power of the Spirit dresses your soul, your heart becomes transformed to emulate the Living God.
Warnings no longer apply to you.  Now you see possibilities.  Your mind is freed from concentration on the words and lives of others.  Now you become one of those whose life can be an example of all that is holy among men.
</w:t>
      </w:r>
    </w:p>
    <w:p>
      <w:pPr>
        <w:spacing w:after="0"/>
        <w:ind w:left="0"/>
        <w:jc w:val="left"/>
      </w:pPr>
      <w:r>
        <w:br/>
      </w:r>
      <w:r>
        <w:br/>
      </w:r>
      <w:r>
        <w:rPr>
          <w:b w:val="false"/>
          <w:i w:val="false"/>
          <w:color w:val="000000"/>
          <w:sz w:val="22"/>
        </w:rPr>
        <w:t>
</w:t>
      </w:r>
    </w:p>
    <w:p>
      <w:pPr>
        <w:spacing w:after="0"/>
        <w:ind w:left="0"/>
        <w:jc w:val="left"/>
      </w:pPr>
      <w:r>
        <w:rPr>
          <w:b/>
          <w:i w:val="false"/>
          <w:color w:val="000000"/>
        </w:rPr>
        <w:t>Arrant Chads of Wicked Men.</w:t>
      </w:r>
      <w:r>
        <w:rPr>
          <w:b/>
          <w:i w:val="false"/>
          <w:color w:val="000000"/>
        </w:rPr>
        <w:t xml:space="preserve"> - 2014-04-04 08:59</w:t>
      </w:r>
    </w:p>
    <w:p>
      <w:pPr>
        <w:spacing w:after="0"/>
        <w:ind w:left="0"/>
        <w:jc w:val="left"/>
      </w:pPr>
      <w:r>
        <w:br/>
      </w:r>
    </w:p>
    <w:p>
      <w:pPr>
        <w:spacing w:after="0"/>
        <w:ind w:left="0"/>
        <w:jc w:val="both"/>
      </w:pPr>
      <w:r>
        <w:rPr>
          <w:b/>
          <w:i w:val="false"/>
          <w:color w:val="000000"/>
          <w:sz w:val="22"/>
        </w:rPr>
        <w:t>"He rebukes them in his anger</w:t>
      </w:r>
      <w:r>
        <w:rPr>
          <w:b w:val="false"/>
          <w:i w:val="false"/>
          <w:color w:val="000000"/>
          <w:sz w:val="22"/>
        </w:rPr>
        <w:t>
</w:t>
      </w:r>
      <w:r>
        <w:rPr>
          <w:b/>
          <w:i w:val="false"/>
          <w:color w:val="000000"/>
          <w:sz w:val="22"/>
        </w:rPr>
        <w:t>    </w:t>
      </w:r>
      <w:r>
        <w:rPr>
          <w:b/>
          <w:i w:val="false"/>
          <w:color w:val="000000"/>
          <w:sz w:val="22"/>
        </w:rPr>
        <w:t>and terrifies them in his wrath, saying,</w:t>
      </w:r>
      <w:r>
        <w:rPr>
          <w:b w:val="false"/>
          <w:i w:val="false"/>
          <w:color w:val="000000"/>
          <w:sz w:val="22"/>
        </w:rPr>
        <w:t>
</w:t>
      </w:r>
      <w:r>
        <w:rPr>
          <w:b/>
          <w:i w:val="false"/>
          <w:color w:val="000000"/>
          <w:sz w:val="20"/>
        </w:rPr>
        <w:t>6 '</w:t>
      </w:r>
      <w:r>
        <w:rPr>
          <w:b/>
          <w:i w:val="false"/>
          <w:color w:val="000000"/>
          <w:sz w:val="22"/>
        </w:rPr>
        <w:t>I have installed my king</w:t>
      </w:r>
      <w:r>
        <w:rPr>
          <w:b w:val="false"/>
          <w:i w:val="false"/>
          <w:color w:val="000000"/>
          <w:sz w:val="22"/>
        </w:rPr>
        <w:t>
</w:t>
      </w:r>
      <w:r>
        <w:rPr>
          <w:b/>
          <w:i w:val="false"/>
          <w:color w:val="000000"/>
          <w:sz w:val="22"/>
        </w:rPr>
        <w:t>    </w:t>
      </w:r>
      <w:r>
        <w:rPr>
          <w:b/>
          <w:i w:val="false"/>
          <w:color w:val="000000"/>
          <w:sz w:val="22"/>
        </w:rPr>
        <w:t>on Zion, my holy mountain.'”</w:t>
      </w:r>
      <w:r>
        <w:rPr>
          <w:b w:val="false"/>
          <w:i w:val="false"/>
          <w:color w:val="000000"/>
          <w:sz w:val="22"/>
        </w:rPr>
        <w:t xml:space="preserve"> (Psalm 2)
They hate the Lord and perceive Him as a wicked task master because their ways are wicked and arrant.  They are blown about by every wind of desire that enters their wicked mind.  They do not know His Holy commands.  They do not know His salvation in Jesus.  Therefore they cannot obey.
God dresses the humble in righteous desire.  But His opposition is forward at the proud.  He steadfastly denies hope to all who lift their chin in rebellion.
Let them humble their hearts.  Let them consider their sins. Let then admit that they have not known the Path of God in this "Place of Testing".   Let them come to know that the Lord is Good, by fear of God.  Let the terror of punishment fill their hearts to over flowing.
Then the Lord will show kindness.  Then, and only then, will they perceive rightly the beauty that is God the Father.  And if they continue in that manner, perhaps the Father will draw them to His Holy Son.  By continuance in the humble posture of heart the wicked learn that loving God is proper.  And their continuance provokes the Mercy of the Most High God.
</w:t>
      </w:r>
    </w:p>
    <w:p>
      <w:pPr>
        <w:spacing w:after="0"/>
        <w:ind w:left="0"/>
        <w:jc w:val="left"/>
      </w:pPr>
      <w:r>
        <w:br/>
      </w:r>
      <w:r>
        <w:br/>
      </w:r>
      <w:r>
        <w:rPr>
          <w:b w:val="false"/>
          <w:i w:val="false"/>
          <w:color w:val="000000"/>
          <w:sz w:val="22"/>
        </w:rPr>
        <w:t>
</w:t>
      </w:r>
    </w:p>
    <w:p>
      <w:pPr>
        <w:spacing w:after="0"/>
        <w:ind w:left="0"/>
        <w:jc w:val="left"/>
      </w:pPr>
      <w:r>
        <w:rPr>
          <w:b/>
          <w:i w:val="false"/>
          <w:color w:val="000000"/>
        </w:rPr>
        <w:t>Mr. "No-Name" (Who's that?)</w:t>
      </w:r>
      <w:r>
        <w:rPr>
          <w:b/>
          <w:i w:val="false"/>
          <w:color w:val="000000"/>
        </w:rPr>
        <w:t xml:space="preserve"> - 2014-04-04 09:40</w:t>
      </w:r>
    </w:p>
    <w:p>
      <w:pPr>
        <w:spacing w:after="0"/>
        <w:ind w:left="0"/>
        <w:jc w:val="left"/>
      </w:pPr>
      <w:r>
        <w:br/>
      </w:r>
    </w:p>
    <w:p>
      <w:pPr>
        <w:spacing w:after="0"/>
        <w:ind w:left="0"/>
        <w:jc w:val="both"/>
      </w:pPr>
      <w:r>
        <w:rPr>
          <w:b w:val="false"/>
          <w:i w:val="false"/>
          <w:color w:val="000000"/>
          <w:sz w:val="22"/>
        </w:rPr>
        <w:t>Imagine living your life without any name.  It might be impossible to us to imagine that.  For we are named from our birth.  And even at our death, out name is placed on our grave.
But unless you receive the Mercy of God in Christ Jesus His Holy Son, your name will be utterly blotted out of eternity.  You will not be mentioned or thought of ever again.  You will cease to be of any importance at all.
For now a man might be important by causing trouble.  If he is incapable of any righteous behavior, at least he can be known for wickedness.  How many wicked men have bragged that others will remember them by their violent behavior?  But that "name" will be taken away.  Even your opinion will not be honored with thought at all.
This is the promise of God toward the unholy, unrighteous, rebellious, those who love false religion, those who love pleasure of the world more than the Righteousness of God, and those who worship anything other than the Living God.
Perhaps you have not considered this.  It is likely.  For it is impossible to imagine living our entire life without a name.
You may say, "I don't believe any of what you've written here.  You're simply a self-righteous bigot who hates the freedom of man."  What is such boasting to me?  If you continue in that way, your name will cease.  You will find your end.  You won't cease because I have told you these things.  The Holy Lord will establish His eternity.  No wicked thing will be allowed to continue past that point.  A new "age" of righteous men made perfect will appear.  And all who have despised the Lord will simply vanish.  "You will look for them but they will not be found."
The Lord has prepared a staggeringly beautiful place for all who love Him.  Do you seriously think you will be of any importance at all when His people enter the place the Lord has prepared for those who love Him?  No.
You will know your own death.  You will cease to be.  What will that be to those who serve the Living God forever?  Why would you point your finger at such as me?  Why would you chose to blame others for the unholy faults you now embrace?
 </w:t>
      </w:r>
    </w:p>
    <w:p>
      <w:pPr>
        <w:spacing w:after="0"/>
        <w:ind w:left="0"/>
        <w:jc w:val="left"/>
      </w:pPr>
      <w:r>
        <w:br/>
      </w:r>
      <w:r>
        <w:br/>
      </w:r>
      <w:r>
        <w:rPr>
          <w:b w:val="false"/>
          <w:i w:val="false"/>
          <w:color w:val="000000"/>
          <w:sz w:val="22"/>
        </w:rPr>
        <w:t>
</w:t>
      </w:r>
    </w:p>
    <w:p>
      <w:pPr>
        <w:spacing w:after="0"/>
        <w:ind w:left="0"/>
        <w:jc w:val="left"/>
      </w:pPr>
      <w:r>
        <w:rPr>
          <w:b/>
          <w:i w:val="false"/>
          <w:color w:val="000000"/>
        </w:rPr>
        <w:t>Another Religion?</w:t>
      </w:r>
      <w:r>
        <w:rPr>
          <w:b/>
          <w:i w:val="false"/>
          <w:color w:val="000000"/>
        </w:rPr>
        <w:t xml:space="preserve"> - 2014-04-05 05:36</w:t>
      </w:r>
    </w:p>
    <w:p>
      <w:pPr>
        <w:spacing w:after="0"/>
        <w:ind w:left="0"/>
        <w:jc w:val="left"/>
      </w:pPr>
      <w:r>
        <w:br/>
      </w:r>
    </w:p>
    <w:p>
      <w:pPr>
        <w:spacing w:after="0"/>
        <w:ind w:left="0"/>
        <w:jc w:val="both"/>
      </w:pPr>
      <w:r>
        <w:rPr>
          <w:b w:val="false"/>
          <w:i w:val="false"/>
          <w:color w:val="000000"/>
          <w:sz w:val="22"/>
        </w:rPr>
        <w:t xml:space="preserve">Why do Christians preach to man?  What right do we have to firmly believe that we have the answers? Men will say to us, "You are just like us.  We see your sins.  We perceive your faults.  There are plenty of religions among us.  What need do we have for yours?  By some reason, you think what you believe belongs in the belly of everyone.  You are no different from any other cultish behavior of any other obnoxious religion."
We are just like you.  Therefore we know the extent of man's rebellion against God.  We too are sinners with plenty of faults among us.  And what we preach presents itself faultlessly as the final answer to all man's troubles.  From without, you cannot understand what we say.  But if you would enter Christianity the Lord would prove His words to you.
However, your problem is that once you enter you will find yourself compelled to stay.  By your questions you prove you are not ready or willing.  But neither were we.  We do not preach fables.  We do not believe as we do because a man has told us.  We believe because the Heavenly Father has drawn us to His Holy Son.
Because of the rebellion of man against the Holy One, there are plenty of religions, indeed!  But we have found that man's need is not satisfied by opinion.  We have found that Christ Jesus fulfills every need of every religion.  He leaves no stone unturned.  He is Holy Truth embodied.  For this reason (That the Lord Jesus is the embodiment of truth) we are obnoxious to you even as the Lord Jesus was once obnoxious to us.
The pride of man will refuse to believe that he is nothing.  The pride of man builds his own answers, </w:t>
      </w:r>
      <w:r>
        <w:rPr>
          <w:b w:val="false"/>
          <w:i/>
          <w:color w:val="000000"/>
          <w:sz w:val="22"/>
        </w:rPr>
        <w:t xml:space="preserve">as if a man can say he has seen the Holy Living God.  </w:t>
      </w:r>
      <w:r>
        <w:rPr>
          <w:b w:val="false"/>
          <w:i w:val="false"/>
          <w:color w:val="000000"/>
          <w:sz w:val="22"/>
        </w:rPr>
        <w:t>But as we believe, the Lord strips that rebellious spirit from us.  Humility comes to understand.  Humility fears the Living God.  Humility is the necessary first step in understanding what is Holy and Good.
Jesus proves to His people that He has every right to claim the singular title of "Son of God".  We are not tossed about, as are other religions, by every desire and fabrication of man's mind.  Yes there are many who claim to be Christians yet offer a seriously blemished testimony of God's perfect commands.  And the best of us will falter from time to time.  But Christ Jesus remains the same in His Holy command to, "Be holy, even as your Father in Heaven is holy".   And He teaches His people to understand these things.
You may find fault with us.  But you will also find absolute truth within us.  Ask.  Provoke the testimony within us.  Keep asking questions.  The Lord will testify from within His people.  We willingly confess our lack before all who ask.  But you will not find fault with the Son of God.
You will say, "How can you be sure that what you believe connects with Heaven?"  We know it by the living words of the Bible.  And it is confirmed within us by the Holy Spirit He gives; the Spirit which is sent from the Living Lord Jesus Himself.  Though it is by faith, this faith is not like that faith a man holds in things unseen.   The faith we have is given to us from the Heavenly Father. He confirms His Lovely Son's position before Him.   There is a leading from the Lord.  There is a "proof", which over time, confirms without doubt those things we preach to the world.
</w:t>
      </w:r>
    </w:p>
    <w:p>
      <w:pPr>
        <w:spacing w:after="0"/>
        <w:ind w:left="0"/>
        <w:jc w:val="left"/>
      </w:pPr>
      <w:r>
        <w:br/>
      </w:r>
      <w:r>
        <w:br/>
      </w:r>
      <w:r>
        <w:rPr>
          <w:b w:val="false"/>
          <w:i w:val="false"/>
          <w:color w:val="000000"/>
          <w:sz w:val="22"/>
        </w:rPr>
        <w:t>
</w:t>
      </w:r>
    </w:p>
    <w:p>
      <w:pPr>
        <w:spacing w:after="0"/>
        <w:ind w:left="0"/>
        <w:jc w:val="left"/>
      </w:pPr>
      <w:r>
        <w:rPr>
          <w:b/>
          <w:i w:val="false"/>
          <w:color w:val="000000"/>
        </w:rPr>
        <w:t>Life Happens</w:t>
      </w:r>
      <w:r>
        <w:rPr>
          <w:b/>
          <w:i w:val="false"/>
          <w:color w:val="000000"/>
        </w:rPr>
        <w:t xml:space="preserve"> - 2014-04-05 06:40</w:t>
      </w:r>
    </w:p>
    <w:p>
      <w:pPr>
        <w:spacing w:after="0"/>
        <w:ind w:left="0"/>
        <w:jc w:val="left"/>
      </w:pPr>
      <w:r>
        <w:br/>
      </w:r>
    </w:p>
    <w:p>
      <w:pPr>
        <w:spacing w:after="0"/>
        <w:ind w:left="0"/>
        <w:jc w:val="both"/>
      </w:pPr>
      <w:r>
        <w:rPr>
          <w:b w:val="false"/>
          <w:i w:val="false"/>
          <w:color w:val="000000"/>
          <w:sz w:val="22"/>
        </w:rPr>
        <w:t>If the Lord is willing, I will get in my car and drive to the place I intend to go.  You might say, "He is there", before I even leave.  If I begin to prepare a good meal for the family, you might say, "They have eaten and are full and satisfied."
We all know there are things that need to happen in between the desire and completion.  But if all things go well, we can expect to be able to refer to our tasks as if they have already happened.  In a perfect world this would be the case, wouldn't it?
Well, there is a perfect world, my friends.  And the One who dwells there is faultless.  Bad things never happen to His plans.  When He says something will happen, it absolutely will.  When we consider His promises we can refer to them as if they have already come true.
The promises of man are not like this.  They are but hopes.  They are assurances of intent.  And the one who lives as if his desires can be so reliable as to consider them complete before they have begun will suffer.  He is like the one spoken of in Isaiah 44, "Such a person feeds on ashes; a deluded heart misleads him; he cannot save himself. . ."
Place no trust in man's promises.  Understand that he intends to do good.  But his intent has no strength of surety.  Place all your trust in the Living God's words.  His words are life.  When He speaks, life happens.
</w:t>
      </w:r>
    </w:p>
    <w:p>
      <w:pPr>
        <w:spacing w:after="0"/>
        <w:ind w:left="0"/>
        <w:jc w:val="left"/>
      </w:pPr>
      <w:r>
        <w:br/>
      </w:r>
      <w:r>
        <w:br/>
      </w:r>
      <w:r>
        <w:rPr>
          <w:b w:val="false"/>
          <w:i w:val="false"/>
          <w:color w:val="000000"/>
          <w:sz w:val="22"/>
        </w:rPr>
        <w:t>
</w:t>
      </w:r>
    </w:p>
    <w:p>
      <w:pPr>
        <w:spacing w:after="0"/>
        <w:ind w:left="0"/>
        <w:jc w:val="left"/>
      </w:pPr>
      <w:r>
        <w:rPr>
          <w:b/>
          <w:i w:val="false"/>
          <w:color w:val="000000"/>
        </w:rPr>
        <w:t>Above it all</w:t>
      </w:r>
      <w:r>
        <w:rPr>
          <w:b/>
          <w:i w:val="false"/>
          <w:color w:val="000000"/>
        </w:rPr>
        <w:t xml:space="preserve"> - 2014-04-05 18:02</w:t>
      </w:r>
    </w:p>
    <w:p>
      <w:pPr>
        <w:spacing w:after="0"/>
        <w:ind w:left="0"/>
        <w:jc w:val="left"/>
      </w:pPr>
      <w:r>
        <w:br/>
      </w:r>
    </w:p>
    <w:p>
      <w:pPr>
        <w:spacing w:after="0"/>
        <w:ind w:left="0"/>
        <w:jc w:val="both"/>
      </w:pPr>
      <w:r>
        <w:rPr>
          <w:b w:val="false"/>
          <w:i w:val="false"/>
          <w:color w:val="000000"/>
          <w:sz w:val="22"/>
        </w:rPr>
        <w:t>Twelve disciples, a little fishing boat, a raging sea, and a Lord who is above it all.
No one has ever witnessed such a thing before.  Not only did the Lord walk on top of the sea, he walked on top of a raging sea!  It happily resided in his heart to show his disciples something from heaven.
The disciples of Christ, a boat of grace, a ragng sea of wicked men, and the Lord is above it all.  Who could guess?  Even angels longed to look into these things.
The people of God, tiny piece of wood in the shape of a cross, a raging torrent of holy law, and the Lord Jesus who is above it all!  
How could this be?  He was crucified by those who kept the treasury of law.  Dressed in blood among a murderer and a thief.  The righteousness of God murdered as a law breaker.  For this reason Jesus is above it all.
</w:t>
      </w:r>
      <w:r>
        <w:rPr>
          <w:b/>
          <w:i w:val="false"/>
          <w:color w:val="000000"/>
          <w:sz w:val="22"/>
        </w:rPr>
        <w:t>22 Immediately Jesus made the disciples get into the boat and go on ahead of him to the other side, while he dismissed the crowd. 23 After he had dismissed them, he went up on a mountainside by himself to pray. Later that night, he was there alone, 24 and the boat was already a considerable distance from land, buffeted by the waves because the wind was against it.</w:t>
      </w:r>
      <w:r>
        <w:rPr>
          <w:b w:val="false"/>
          <w:i w:val="false"/>
          <w:color w:val="000000"/>
          <w:sz w:val="22"/>
        </w:rPr>
        <w:t>
</w:t>
      </w:r>
      <w:r>
        <w:rPr>
          <w:b/>
          <w:i w:val="false"/>
          <w:color w:val="000000"/>
          <w:sz w:val="22"/>
        </w:rPr>
        <w:t>25 Shortly before dawn Jesus went out to them, walking on the lake. 26 When the disciples saw him walking on the lake, they were terrified. “It’s a ghost,” they said, and cried out in fear.</w:t>
      </w:r>
      <w:r>
        <w:rPr>
          <w:b w:val="false"/>
          <w:i w:val="false"/>
          <w:color w:val="000000"/>
          <w:sz w:val="22"/>
        </w:rPr>
        <w:t>
</w:t>
      </w:r>
      <w:r>
        <w:rPr>
          <w:b/>
          <w:i w:val="false"/>
          <w:color w:val="000000"/>
          <w:sz w:val="22"/>
        </w:rPr>
        <w:t>27 But Jesus immediately said to them: “Take courage! It is I. Don’t be afraid.”</w:t>
      </w:r>
      <w:r>
        <w:rPr>
          <w:b w:val="false"/>
          <w:i w:val="false"/>
          <w:color w:val="000000"/>
          <w:sz w:val="22"/>
        </w:rPr>
        <w:t>
</w:t>
      </w:r>
      <w:r>
        <w:rPr>
          <w:b/>
          <w:i w:val="false"/>
          <w:color w:val="000000"/>
          <w:sz w:val="22"/>
        </w:rPr>
        <w:t>28 “Lord, if it’s you,” Peter replied, “tell me to come to you on the water.”</w:t>
      </w:r>
      <w:r>
        <w:rPr>
          <w:b w:val="false"/>
          <w:i w:val="false"/>
          <w:color w:val="000000"/>
          <w:sz w:val="22"/>
        </w:rPr>
        <w:t>
</w:t>
      </w:r>
      <w:r>
        <w:rPr>
          <w:b/>
          <w:i w:val="false"/>
          <w:color w:val="000000"/>
          <w:sz w:val="22"/>
        </w:rPr>
        <w:t>29 “Come,” he said.</w:t>
      </w:r>
      <w:r>
        <w:rPr>
          <w:b w:val="false"/>
          <w:i w:val="false"/>
          <w:color w:val="000000"/>
          <w:sz w:val="22"/>
        </w:rPr>
        <w:t>
</w:t>
      </w:r>
      <w:r>
        <w:rPr>
          <w:b/>
          <w:i w:val="false"/>
          <w:color w:val="000000"/>
          <w:sz w:val="22"/>
        </w:rPr>
        <w:t>Then Peter got down out of the boat, walked on the water and came toward Jesus. 30 But when he saw the wind, he was afraid and, beginning to sink, cried out, “Lord, save me!”</w:t>
      </w:r>
      <w:r>
        <w:rPr>
          <w:b w:val="false"/>
          <w:i w:val="false"/>
          <w:color w:val="000000"/>
          <w:sz w:val="22"/>
        </w:rPr>
        <w:t>
</w:t>
      </w:r>
      <w:r>
        <w:rPr>
          <w:b/>
          <w:i w:val="false"/>
          <w:color w:val="000000"/>
          <w:sz w:val="22"/>
        </w:rPr>
        <w:t>31 Immediately Jesus reached out his hand and caught him. “You of little faith,” he said, “why did you</w:t>
      </w:r>
      <w:r>
        <w:rPr>
          <w:b w:val="false"/>
          <w:i w:val="false"/>
          <w:color w:val="000000"/>
          <w:sz w:val="22"/>
        </w:rPr>
        <w:t xml:space="preserve"> </w:t>
      </w:r>
      <w:r>
        <w:rPr>
          <w:b/>
          <w:i w:val="false"/>
          <w:color w:val="000000"/>
          <w:sz w:val="22"/>
        </w:rPr>
        <w:t xml:space="preserve">doubt?”  </w:t>
      </w:r>
      <w:r>
        <w:rPr>
          <w:b w:val="false"/>
          <w:i w:val="false"/>
          <w:color w:val="000000"/>
          <w:sz w:val="22"/>
        </w:rPr>
        <w:t>(Matthew chapter 14)
</w:t>
      </w:r>
    </w:p>
    <w:p>
      <w:pPr>
        <w:spacing w:after="0"/>
        <w:ind w:left="0"/>
        <w:jc w:val="left"/>
      </w:pPr>
      <w:r>
        <w:br/>
      </w:r>
      <w:r>
        <w:br/>
      </w:r>
      <w:r>
        <w:rPr>
          <w:b w:val="false"/>
          <w:i w:val="false"/>
          <w:color w:val="000000"/>
          <w:sz w:val="22"/>
        </w:rPr>
        <w:t>
</w:t>
      </w:r>
    </w:p>
    <w:p>
      <w:pPr>
        <w:spacing w:after="0"/>
        <w:ind w:left="0"/>
        <w:jc w:val="left"/>
      </w:pPr>
      <w:r>
        <w:rPr>
          <w:b/>
          <w:i w:val="false"/>
          <w:color w:val="000000"/>
        </w:rPr>
        <w:t>Play day, everyday</w:t>
      </w:r>
      <w:r>
        <w:rPr>
          <w:b/>
          <w:i w:val="false"/>
          <w:color w:val="000000"/>
        </w:rPr>
        <w:t xml:space="preserve"> - 2014-04-05 20:16</w:t>
      </w:r>
    </w:p>
    <w:p>
      <w:pPr>
        <w:spacing w:after="0"/>
        <w:ind w:left="0"/>
        <w:jc w:val="left"/>
      </w:pPr>
      <w:r>
        <w:br/>
      </w:r>
    </w:p>
    <w:p>
      <w:pPr>
        <w:spacing w:after="0"/>
        <w:ind w:left="0"/>
        <w:jc w:val="both"/>
      </w:pPr>
      <w:r>
        <w:rPr>
          <w:b w:val="false"/>
          <w:i w:val="false"/>
          <w:color w:val="000000"/>
          <w:sz w:val="22"/>
        </w:rPr>
        <w:t>I don't want to see a show of hands.  I'm not interested in a 2000 page spreadsheet.  I don't want to talk to a statistician.  And I don't particularly have a craving to see someone respond to this post.  But I wonder how many people realize they're being played.
From the time you were born until the time you die, somebody or something is playing you.  You got needs, and your basic necessities are often played against you.  You got wants, and there is a variety of enemies arrayed against your desire.
Now it's pretty easy to go through and make a real thick book describing all of those things.  But you already know about how the world plays you.  You're even aware of how you play yourself.  At least you should be.
But not many people are aware of a certain group that plays people 24 /7.  They're a forgotten clan.  Virtually the only time they were even mentioned is in some Hollywood horror movie.  So when I call them what we know them to be I'm going to get laughed at.  I don't particularly care.  I'm not gonna let ignorance play me.
I'm not here to spook people.  I'm trying to draw attention to a fact.  You can't see them, hear, taste, smell or touch em.  But I can tell you demons are a big part of the corruption in this world.
I don't care what they look like.  And I'm not here to call em out so we can have a squabble.  I'm just bringing up an age old truth.
If you don't believe in them, then you don't believe in the gospel of Christ Jesus.  So this whole article won't do you any good anyway.
They were pretty healthy when Jesus was here with us.  So let me ask you a simple question.  If they're not still here where'd they go?    You think they went to some distant planet for a vacation for a few thousand years?   You are more Looney than me if you believe that.
They whisper to you, and you think you just had a thought.  They watch for opportunity to destroy you.  They don't spit vomit.  And they don't make your eyes bug out.  They simply enhance your own wicked desire a thousand fold.  Whatever chance you had to be a righteous person is thrown right out the window.
If you don't have Jesus as your Lord, a rock-solid prayer life, and habits that reflect holiness, you'll have no way to defend against them.  They'll tear you down like a tornado and there won't be any rising.
If this is the first time you've heard any of this you're probably........  Dunno.  I have no idea what your response might be.  But I can assure you with absolute certainty, you've been played by demons.  And if you scoff at this you're likely being played right now.
If you believe what I'm saying, this is likely to get you angry.  If you don't believe, what's that to me?  You won't be able to tell the difference between a normal day or a played day anyway.  
But if realizing this makes you a little hot headed, don't waste your time on a rant.  Simply turn your attention to the Lord Jesus Christ.  He's been watching the whole scene all along.  He's more than able to set you free from being played by demons.
</w:t>
      </w:r>
    </w:p>
    <w:p>
      <w:pPr>
        <w:spacing w:after="0"/>
        <w:ind w:left="0"/>
        <w:jc w:val="left"/>
      </w:pPr>
      <w:r>
        <w:br/>
      </w:r>
      <w:r>
        <w:br/>
      </w:r>
      <w:r>
        <w:rPr>
          <w:b w:val="false"/>
          <w:i w:val="false"/>
          <w:color w:val="000000"/>
          <w:sz w:val="22"/>
        </w:rPr>
        <w:t>
</w:t>
      </w:r>
    </w:p>
    <w:p>
      <w:pPr>
        <w:spacing w:after="0"/>
        <w:ind w:left="0"/>
        <w:jc w:val="left"/>
      </w:pPr>
      <w:r>
        <w:rPr>
          <w:b/>
          <w:i w:val="false"/>
          <w:color w:val="000000"/>
        </w:rPr>
        <w:t>Choose to do right</w:t>
      </w:r>
      <w:r>
        <w:rPr>
          <w:b/>
          <w:i w:val="false"/>
          <w:color w:val="000000"/>
        </w:rPr>
        <w:t xml:space="preserve"> - 2014-04-06 09:34</w:t>
      </w:r>
    </w:p>
    <w:p>
      <w:pPr>
        <w:spacing w:after="0"/>
        <w:ind w:left="0"/>
        <w:jc w:val="left"/>
      </w:pPr>
      <w:r>
        <w:br/>
      </w:r>
    </w:p>
    <w:p>
      <w:pPr>
        <w:spacing w:after="0"/>
        <w:ind w:left="0"/>
        <w:jc w:val="both"/>
      </w:pPr>
      <w:r>
        <w:rPr>
          <w:b w:val="false"/>
          <w:i w:val="false"/>
          <w:color w:val="000000"/>
          <w:sz w:val="22"/>
        </w:rPr>
        <w:t xml:space="preserve">A couple of decades ago I was sitting in a college classroom.  The topic of discussion must have been effects or morality.  And I remember telling my classmate that, "If a man knew the full punishment for his wicked behavior he would choose to do what is right."
My classmate disagreed with me.  He was sure that the wickedness of man could not possibly do one good thing for the right reason.  I knew when he said that that he had not understood my statement.  But it would have been a useless argument.  For I confess I did not fully understand it myself then.
But with years behind me I have come to understand it more clearly and still agree that, "If a man knew the full punishment for his wicked behavior he would choose to do what is right."
Isn't that what we experience when we really give full credence to the sacrifice of Christ Jesus?  To the measure we understand we are compelled to serve Him righteously.
And I understand my classmate's position.  Man is wicked to the core and hopelessly destined for death.  But my statement did not say the man would be righteous.  It said he would </w:t>
      </w:r>
      <w:r>
        <w:rPr>
          <w:b/>
          <w:i/>
          <w:color w:val="000000"/>
          <w:sz w:val="22"/>
        </w:rPr>
        <w:t>choose</w:t>
      </w:r>
      <w:r>
        <w:rPr>
          <w:b w:val="false"/>
          <w:i w:val="false"/>
          <w:color w:val="000000"/>
          <w:sz w:val="22"/>
        </w:rPr>
        <w:t xml:space="preserve"> to do what is right.
The only resource I have to prove my statement is true is what is found within myself.  It was so with the Apostle Paul also.  We cannot look at others and divide this quandary.  For when we look at them for this reason we find ourselves judging them.
I do find that I choose to do what is right.  And my desire to choose finds the sacrifice of Christ for its engine.  So I strive all day to choose what is right.
Come nightfall however, assessment directed backward shows me I failed miserably.  Many times a holy depression encompassed my heart.  "How can I find myself so desirous to do what is good for the sake of my Lord,yet fail so horribly as if on purpose?"  Isn't this the very question so many of us ask?
While the world will not even recognize that there is such a thing as sin, Christians come to know it as a Being.  To the Christian, who struggles so desperately to do what is right, sin is a living breathing animal within us.
What is the answer to this?  It is that the law of God is righteous.  It is that we are the ones rightfully condemned to death.  It is that the hope of the gospel is all the brighter because of this understanding.  And the glory of Christ is unsurpassed.
Only he has conquered sin.  He is the mercy of God in which we can fully trust.  We can trust no man nor even ourselves.  But we can put complete trust in the one who has overcome.
Choose to do what is right.  By all means make your choice and obsession.  But recognize that you fight against a living organism of rebellion.  
This brings up an interesting topic that I am not worthy to address.  We are commanded to be holy, as he who calls us is holy.  Yet we find ourselves living in far less.  
What shall be done, what shall be said?  I smell the answer.  I perceive there is a conclusion to this difficulty.  But I have not yet laid hold of it.  If I address this now it will not be complete any more than my statement 20 years ago.  
For now I rest, as should be for all, in the fact that Jesus is the Son of God.  I rest in his ability to save me.  I rest in His promise that there is a place where this living and breathing wickedness will be stripped away never to rise again.  All the while I will force myself to choose to do what is right.
The following is from Romans chapter 7.  I thought it would be good to include the transcript of the Apostle's understanding.  May the Lord grant us mercy that we can understand this personally.
</w:t>
      </w:r>
      <w:r>
        <w:rPr>
          <w:b/>
          <w:i w:val="false"/>
          <w:color w:val="000000"/>
          <w:sz w:val="22"/>
        </w:rPr>
        <w:t>14 "We know that the law is spiritual, but I am not spiritual since sin rules me as if I were its slave. 15 I do not understand the things I do. I do not do what I want to do, and I do the things I hate. 16 And if I do not want to do the hated things I do, that means I agree that the law is good. 17 But I am not really the one who is doing these hated things; it is sin living in me that does them."</w:t>
      </w:r>
    </w:p>
    <w:p>
      <w:pPr>
        <w:spacing w:after="0"/>
        <w:ind w:left="0"/>
        <w:jc w:val="left"/>
      </w:pPr>
      <w:r>
        <w:br/>
      </w:r>
      <w:r>
        <w:br/>
      </w:r>
      <w:r>
        <w:rPr>
          <w:b w:val="false"/>
          <w:i w:val="false"/>
          <w:color w:val="000000"/>
          <w:sz w:val="22"/>
        </w:rPr>
        <w:t>
</w:t>
      </w:r>
    </w:p>
    <w:p>
      <w:pPr>
        <w:spacing w:after="0"/>
        <w:ind w:left="0"/>
        <w:jc w:val="left"/>
      </w:pPr>
      <w:r>
        <w:rPr>
          <w:b/>
          <w:i w:val="false"/>
          <w:color w:val="000000"/>
        </w:rPr>
        <w:t>Going out</w:t>
      </w:r>
      <w:r>
        <w:rPr>
          <w:b/>
          <w:i w:val="false"/>
          <w:color w:val="000000"/>
        </w:rPr>
        <w:t xml:space="preserve"> - 2014-04-06 11:14</w:t>
      </w:r>
    </w:p>
    <w:p>
      <w:pPr>
        <w:spacing w:after="0"/>
        <w:ind w:left="0"/>
        <w:jc w:val="left"/>
      </w:pPr>
      <w:r>
        <w:br/>
      </w:r>
    </w:p>
    <w:p>
      <w:pPr>
        <w:spacing w:after="0"/>
        <w:ind w:left="0"/>
        <w:jc w:val="both"/>
      </w:pPr>
      <w:r>
        <w:rPr>
          <w:b w:val="false"/>
          <w:i w:val="false"/>
          <w:color w:val="000000"/>
          <w:sz w:val="22"/>
        </w:rPr>
        <w:t xml:space="preserve">I struggle hard to get used to it.  When I am not among people the sting fades.  The reality is remembered but the burden is softer.
Prayers are lifted.  Intent is sharpened.  I purpose to do well next time.  When it is time to venture out, desire consumes me to leave myself behind.  But I come along for the ride anyway.
Once with them, blinders of mercy strive to cover their sin.  But their behavior is so blatantly wicked, it is impossible not to notice.
The Lord has taught me his gospel.  And I wear a hat that speaks of eternity.  It is an emblem with a silver cross on a dark blue hat.  The words simply read </w:t>
      </w:r>
      <w:r>
        <w:rPr>
          <w:b/>
          <w:i w:val="false"/>
          <w:color w:val="000000"/>
          <w:sz w:val="22"/>
        </w:rPr>
        <w:t>"Think Eternity</w:t>
      </w:r>
      <w:r>
        <w:rPr>
          <w:b w:val="false"/>
          <w:i w:val="false"/>
          <w:color w:val="000000"/>
          <w:sz w:val="22"/>
        </w:rPr>
        <w:t>". They see me coming and turn away.
Then the moment comes when conversation is inevitable.  This is the moment I dread the most, for now I will open my mouth.  Just a few words pass and the difference is clear; not only clear to me but brilliantly clear to them.
At some point you see them strive for opportunity to leave.  The simple witness of a man has opened a chasm.  Before they perceive it not.  But now it looms before them, bringing terror.
I did not speak the holy words of Christ in front of them.  That opportunity did not show.  But the views of life within me made themselves apparent.  And the differences between us are stark.
Yes, I dread going out to meet with people.  Not because they are wicked, but because I am such a weak fool.
Christ Jesus within me is strength beyond measure, wisdom eternal, mercy unending.  I look for opportunities to share what is within me.  But opportunity is a fleeting animal.
They are trained to avoid confrontation with the Most High God.  They are trained to love their neighbor by being inclusive and embrace their sin.  They are taught to avoid the confrontation between truth and lies.  And they have learned their lesson very well.
</w:t>
      </w:r>
    </w:p>
    <w:p>
      <w:pPr>
        <w:spacing w:after="0"/>
        <w:ind w:left="0"/>
        <w:jc w:val="left"/>
      </w:pPr>
      <w:r>
        <w:br/>
      </w:r>
      <w:r>
        <w:br/>
      </w:r>
      <w:r>
        <w:rPr>
          <w:b w:val="false"/>
          <w:i w:val="false"/>
          <w:color w:val="000000"/>
          <w:sz w:val="22"/>
        </w:rPr>
        <w:t>
</w:t>
      </w:r>
    </w:p>
    <w:p>
      <w:pPr>
        <w:spacing w:after="0"/>
        <w:ind w:left="0"/>
        <w:jc w:val="left"/>
      </w:pPr>
      <w:r>
        <w:rPr>
          <w:b/>
          <w:i w:val="false"/>
          <w:color w:val="000000"/>
        </w:rPr>
        <w:t>God is</w:t>
      </w:r>
      <w:r>
        <w:rPr>
          <w:b/>
          <w:i w:val="false"/>
          <w:color w:val="000000"/>
        </w:rPr>
        <w:t xml:space="preserve"> - 2014-04-07 11:27</w:t>
      </w:r>
    </w:p>
    <w:p>
      <w:pPr>
        <w:spacing w:after="0"/>
        <w:ind w:left="0"/>
        <w:jc w:val="left"/>
      </w:pPr>
      <w:r>
        <w:br/>
      </w:r>
    </w:p>
    <w:p>
      <w:pPr>
        <w:spacing w:after="0"/>
        <w:ind w:left="0"/>
        <w:jc w:val="both"/>
      </w:pPr>
      <w:r>
        <w:rPr>
          <w:b w:val="false"/>
          <w:i w:val="false"/>
          <w:color w:val="000000"/>
          <w:sz w:val="22"/>
        </w:rPr>
        <w:t>It is odd to me, this ruse of enticements.  That we should be placed so firmly among all that is a lie.  Let a man ponder this.
</w:t>
      </w:r>
      <w:r>
        <w:rPr>
          <w:b/>
          <w:i w:val="false"/>
          <w:color w:val="000000"/>
          <w:sz w:val="22"/>
        </w:rPr>
        <w:t>All the while, God is.</w:t>
      </w:r>
      <w:r>
        <w:rPr>
          <w:b w:val="false"/>
          <w:i w:val="false"/>
          <w:color w:val="000000"/>
          <w:sz w:val="22"/>
        </w:rPr>
        <w:t>
Then we are given what is true, from He who is above all these things.  Now we are condemned if we do not choose.  Let a man ponder this.
</w:t>
      </w:r>
      <w:r>
        <w:rPr>
          <w:b/>
          <w:i w:val="false"/>
          <w:color w:val="000000"/>
          <w:sz w:val="22"/>
        </w:rPr>
        <w:t>All the while, God is.</w:t>
      </w:r>
      <w:r>
        <w:rPr>
          <w:b w:val="false"/>
          <w:i w:val="false"/>
          <w:color w:val="000000"/>
          <w:sz w:val="22"/>
        </w:rPr>
        <w:t>
Who should know it in this place of enticements?  How should we even know to look?  We should be satisfied with greed and death.  We are, however, anything but satisfied.  Let a man ponder this.
</w:t>
      </w:r>
      <w:r>
        <w:rPr>
          <w:b/>
          <w:i w:val="false"/>
          <w:color w:val="000000"/>
          <w:sz w:val="22"/>
        </w:rPr>
        <w:t>All the while, God is.</w:t>
      </w:r>
      <w:r>
        <w:rPr>
          <w:b w:val="false"/>
          <w:i w:val="false"/>
          <w:color w:val="000000"/>
          <w:sz w:val="22"/>
        </w:rPr>
        <w:t>
It is odd to a man that he should consider greater things than what he has.  He has only weeping and anger, frustration and loss.  He has only toil and trouble all his days.  How is it then that he should consider something more?  Let a man ponder this.
</w:t>
      </w:r>
      <w:r>
        <w:rPr>
          <w:b/>
          <w:i w:val="false"/>
          <w:color w:val="000000"/>
          <w:sz w:val="22"/>
        </w:rPr>
        <w:t>All the while, God is.</w:t>
      </w:r>
      <w:r>
        <w:rPr>
          <w:b w:val="false"/>
          <w:i w:val="false"/>
          <w:color w:val="000000"/>
          <w:sz w:val="22"/>
        </w:rPr>
        <w:t>
Man says to himself, "Why am I here?  Why are my days so filled with anxiety?  I no sooner release myself from the jaws of a lion, and the snake bites my heel.  It is senseless to live.  The only pleasure I can find is what I can take."  So he gives himself with abandon to take all he can.  Let a man ponder this.
</w:t>
      </w:r>
      <w:r>
        <w:rPr>
          <w:b/>
          <w:i w:val="false"/>
          <w:color w:val="000000"/>
          <w:sz w:val="22"/>
        </w:rPr>
        <w:t>All the while, God is.</w:t>
      </w:r>
      <w:r>
        <w:rPr>
          <w:b w:val="false"/>
          <w:i w:val="false"/>
          <w:color w:val="000000"/>
          <w:sz w:val="22"/>
        </w:rPr>
        <w:t>
Let a man ponder that he desires.  Let him wonder of the source.  Why not die and be done with this place?  This world and we are hopeless and void of help.  Indeed, let him consider this quandary.
</w:t>
      </w:r>
      <w:r>
        <w:rPr>
          <w:b/>
          <w:i w:val="false"/>
          <w:color w:val="000000"/>
          <w:sz w:val="22"/>
        </w:rPr>
        <w:t>All the while, God is.</w:t>
      </w:r>
      <w:r>
        <w:rPr>
          <w:b w:val="false"/>
          <w:i w:val="false"/>
          <w:color w:val="000000"/>
          <w:sz w:val="22"/>
        </w:rPr>
        <w:t>
God has spoken us a place to live.  There were two trees in the garden.  Take note that the tree of life was not a consideration of temptation.  It was the tree of the knowledge of good and evil that caused the downfall.  And to this tree the woman was drawn.  Let a man ponder this.
</w:t>
      </w:r>
      <w:r>
        <w:rPr>
          <w:b/>
          <w:i w:val="false"/>
          <w:color w:val="000000"/>
          <w:sz w:val="22"/>
        </w:rPr>
        <w:t>All the while, God is.</w:t>
      </w:r>
    </w:p>
    <w:p>
      <w:pPr>
        <w:spacing w:after="0"/>
        <w:ind w:left="0"/>
        <w:jc w:val="left"/>
      </w:pPr>
      <w:r>
        <w:br/>
      </w:r>
      <w:r>
        <w:br/>
      </w:r>
      <w:r>
        <w:rPr>
          <w:b w:val="false"/>
          <w:i w:val="false"/>
          <w:color w:val="000000"/>
          <w:sz w:val="22"/>
        </w:rPr>
        <w:t>
</w:t>
      </w:r>
    </w:p>
    <w:p>
      <w:pPr>
        <w:spacing w:after="0"/>
        <w:ind w:left="0"/>
        <w:jc w:val="left"/>
      </w:pPr>
      <w:r>
        <w:rPr>
          <w:b/>
          <w:i w:val="false"/>
          <w:color w:val="000000"/>
        </w:rPr>
        <w:t>But for Christ</w:t>
      </w:r>
      <w:r>
        <w:rPr>
          <w:b/>
          <w:i w:val="false"/>
          <w:color w:val="000000"/>
        </w:rPr>
        <w:t xml:space="preserve"> - 2014-04-07 14:04</w:t>
      </w:r>
    </w:p>
    <w:p>
      <w:pPr>
        <w:spacing w:after="0"/>
        <w:ind w:left="0"/>
        <w:jc w:val="left"/>
      </w:pPr>
      <w:r>
        <w:br/>
      </w:r>
    </w:p>
    <w:p>
      <w:pPr>
        <w:spacing w:after="0"/>
        <w:ind w:left="0"/>
        <w:jc w:val="both"/>
      </w:pPr>
      <w:r>
        <w:rPr>
          <w:b w:val="false"/>
          <w:i w:val="false"/>
          <w:color w:val="000000"/>
          <w:sz w:val="22"/>
        </w:rPr>
        <w:t>I look back over my life.  From time to time a memory triggers an avalanche.  I can only sigh.  Not one act of beauty can I find.  And if there was anything beautiful, it is tainted by the duress of position or opportunity.
It was either the result of a compulsion to do what is right because of my position in this world, or that I found an opportunity for gain.  Therefore no man is righteous.  And all of his righteous acts are as if filthy rags.
But for the mercy of Christ Jesus' sacrifice, I would have been among those who are gathered up and tossed without care into the bottomless pit.  No scream to save you.  No pleading to soften the blow.  No anger can touch the one who has judged you rightly.  Down you go, hopeless and destroyed.
As in my days of complete destruction, now there comes upon me days of building and hope.  I had listened to my own advice; directed by avarice and desire.  Now the Lord teaches me to listen and to do.  And I see that what he builds is lasting, good, and full of purpose.
I did not know, but neither did I ask.  There was no reward for the man I used to be.  Death without mercy nor consideration was mine.  I had no defense nor was I likely present justification on my own behalf.  This is the sentence to all who reject the mercy of God in Christ Jesus.
Come and taste that the Lord is good.  All who hunger and thirst for righteousness will be filled.  Such is the promise of God to all men.  He cannot lie and he has sealed his word with the very blood of His Son.
</w:t>
      </w:r>
    </w:p>
    <w:p>
      <w:pPr>
        <w:spacing w:after="0"/>
        <w:ind w:left="0"/>
        <w:jc w:val="left"/>
      </w:pPr>
      <w:r>
        <w:br/>
      </w:r>
      <w:r>
        <w:br/>
      </w:r>
      <w:r>
        <w:rPr>
          <w:b w:val="false"/>
          <w:i w:val="false"/>
          <w:color w:val="000000"/>
          <w:sz w:val="22"/>
        </w:rPr>
        <w:t>
</w:t>
      </w:r>
    </w:p>
    <w:p>
      <w:pPr>
        <w:spacing w:after="0"/>
        <w:ind w:left="0"/>
        <w:jc w:val="left"/>
      </w:pPr>
      <w:r>
        <w:rPr>
          <w:b/>
          <w:i w:val="false"/>
          <w:color w:val="000000"/>
        </w:rPr>
        <w:t>Rise up and consider</w:t>
      </w:r>
      <w:r>
        <w:rPr>
          <w:b/>
          <w:i w:val="false"/>
          <w:color w:val="000000"/>
        </w:rPr>
        <w:t xml:space="preserve"> - 2014-04-08 10:52</w:t>
      </w:r>
    </w:p>
    <w:p>
      <w:pPr>
        <w:spacing w:after="0"/>
        <w:ind w:left="0"/>
        <w:jc w:val="left"/>
      </w:pPr>
      <w:r>
        <w:br/>
      </w:r>
    </w:p>
    <w:p>
      <w:pPr>
        <w:spacing w:after="0"/>
        <w:ind w:left="0"/>
        <w:jc w:val="both"/>
      </w:pPr>
      <w:r>
        <w:rPr>
          <w:b w:val="false"/>
          <w:i w:val="false"/>
          <w:color w:val="000000"/>
          <w:sz w:val="22"/>
        </w:rPr>
        <w:t>He stands enthroned beautiful and lifted up.  Holy and true, the singular word of God.  Tested, he is approved.  He has loved righteousness and hated wickedness therefore God the Father has made him first of all.
Meek and humble, he works, diligently and without ceasing, for the sake of those who call on his name; that they may learn to love him and do the will of his Father. Trustworthy is one of his names.  Anointed with the oil of joy he rules with righteousness, wisdom, compassion, truth and justice.
He is forever standing ready to do the will of the Father.  In the twinkling of an eye his obedience is absolute.  Perfect!  And at the appointed time he will receive the command of his Father to put an end to this place.  He will not delay.
He alone has walked this place in which we live and succeeded in obeying every command of the Sovereign God.  He is, therefore, to be called Faithful.  In every way he is the perfect representation of the Most High God.
What then is to be said of how the world treats this magnificent Lord?  They give him no praise or Glory.  Instead they use his name in jokes, wicked exclamations and derision of one another.  They create their own religions for the exclusive purpose of blotting out His Majesty.  Though many adore the celebrations of his name they give him no honor, for their lives are a reflection of his enemy.
He will judge his people.  He will purify and teach.  No one will come to the Father but by him.  His people are taught to obey his every command. While the world treats him as the worst of possible men.
What has he done that you hate him so deeply?  Have you even asked that question?  Why do you use his name as an expression of disbelief?  Why do you dishonor God by dishonoring the Son?  All the while you think you are a good man.
Where is holiness?  You say you love him.  Where is the proof in your heart that you have had communion with this Son of Heavenly Royalty?  You will think that I judge you simply because I asked.  But examine yourself and give answer to He who lives forever.
Where is the deep and abiding  desire to do what is right and holy and pure and true?  Examine yourself.  For you will surely be examined.   And the examiner will examine you with absolute truth.
Do you retain the right to be a minister of your life?  Are you your own judge?  Are you satisfied with the perfection you have attained?  Will the Most High God be satisfied with your compromise?  Is your temple of holy service constructed of rotten cardboard?  Will such a structure stand the torrent of Holy Fire on that fearful and terrible day?
Cease your heckling.  Clamp shut your lips lest you are called before God.  Put your pride to death by the power of Jesus the Son of God.  Submit to his rule and learn what is true.
Consider the majesty of Christ Jesus.  This day, and what days you may have left in this place of testing, are the only moments you will be given to come to terms with God's chosen salvation.  Before you accept the Lord Jesus you are already condemned to death.  The choice belongs to you.  
Rise up and consider.
</w:t>
      </w:r>
    </w:p>
    <w:p>
      <w:pPr>
        <w:spacing w:after="0"/>
        <w:ind w:left="0"/>
        <w:jc w:val="left"/>
      </w:pPr>
      <w:r>
        <w:br/>
      </w:r>
      <w:r>
        <w:br/>
      </w:r>
      <w:r>
        <w:rPr>
          <w:b w:val="false"/>
          <w:i w:val="false"/>
          <w:color w:val="000000"/>
          <w:sz w:val="22"/>
        </w:rPr>
        <w:t>
</w:t>
      </w:r>
    </w:p>
    <w:p>
      <w:pPr>
        <w:spacing w:after="0"/>
        <w:ind w:left="0"/>
        <w:jc w:val="left"/>
      </w:pPr>
      <w:r>
        <w:rPr>
          <w:b/>
          <w:i w:val="false"/>
          <w:color w:val="000000"/>
        </w:rPr>
        <w:t>Patience and passion</w:t>
      </w:r>
      <w:r>
        <w:rPr>
          <w:b/>
          <w:i w:val="false"/>
          <w:color w:val="000000"/>
        </w:rPr>
        <w:t xml:space="preserve"> - 2014-04-08 18:39</w:t>
      </w:r>
    </w:p>
    <w:p>
      <w:pPr>
        <w:spacing w:after="0"/>
        <w:ind w:left="0"/>
        <w:jc w:val="left"/>
      </w:pPr>
      <w:r>
        <w:br/>
      </w:r>
    </w:p>
    <w:p>
      <w:pPr>
        <w:spacing w:after="0"/>
        <w:ind w:left="0"/>
        <w:jc w:val="both"/>
      </w:pPr>
      <w:r>
        <w:rPr>
          <w:b w:val="false"/>
          <w:i w:val="false"/>
          <w:color w:val="000000"/>
          <w:sz w:val="22"/>
        </w:rPr>
        <w:t>Below is a section from John Bunyan's Pilgrim's Progress.  I have read this book a few times.  But something new strikes me every time.
I have been writing lately about how the world will suffer due to their lack of generosity toward the Lord.  I dare say brother Bunyan has done a much better job than I.
__________________
</w:t>
      </w:r>
      <w:r>
        <w:rPr>
          <w:b/>
          <w:i w:val="false"/>
          <w:color w:val="000000"/>
          <w:sz w:val="22"/>
        </w:rPr>
        <w:t xml:space="preserve">I saw moreover in my dream, that the Interpreter took him by the hand, and had him into a little room, where sat two little children, each one in his chair. The name of the eldest was Passion, and the name of the other Patience. Passion seemed to be much disconted, but Patience was very quiet. </w:t>
      </w:r>
      <w:r>
        <w:rPr>
          <w:b w:val="false"/>
          <w:i w:val="false"/>
          <w:color w:val="000000"/>
          <w:sz w:val="22"/>
        </w:rPr>
        <w:t>
</w:t>
      </w:r>
      <w:r>
        <w:rPr>
          <w:b/>
          <w:i w:val="false"/>
          <w:color w:val="000000"/>
          <w:sz w:val="22"/>
        </w:rPr>
        <w:t xml:space="preserve">Then Christian asked, “What is the reason of the discontent of Passion?” </w:t>
      </w:r>
      <w:r>
        <w:rPr>
          <w:b w:val="false"/>
          <w:i w:val="false"/>
          <w:color w:val="000000"/>
          <w:sz w:val="22"/>
        </w:rPr>
        <w:t>
</w:t>
      </w:r>
      <w:r>
        <w:rPr>
          <w:b/>
          <w:i w:val="false"/>
          <w:color w:val="000000"/>
          <w:sz w:val="22"/>
        </w:rPr>
        <w:t xml:space="preserve">The Interpreter answered, “The governor of them would have him stay for his best things till the beginning of the next year, but he will have all now; but Patience is willing to wait.” </w:t>
      </w:r>
      <w:r>
        <w:rPr>
          <w:b w:val="false"/>
          <w:i w:val="false"/>
          <w:color w:val="000000"/>
          <w:sz w:val="22"/>
        </w:rPr>
        <w:t>
</w:t>
      </w:r>
      <w:r>
        <w:rPr>
          <w:b/>
          <w:i w:val="false"/>
          <w:color w:val="000000"/>
          <w:sz w:val="22"/>
        </w:rPr>
        <w:t xml:space="preserve">Then I saw that one came to Passion, and brought him a bag of treasure, and poured it down at his feet: the which he took up, and rejoiced therein, and withal laughed Patience to scorn. But I beheld but a while, and he had lavished all away, and had nothing left him but rags. </w:t>
      </w:r>
      <w:r>
        <w:rPr>
          <w:b w:val="false"/>
          <w:i w:val="false"/>
          <w:color w:val="000000"/>
          <w:sz w:val="22"/>
        </w:rPr>
        <w:t>
</w:t>
      </w:r>
      <w:r>
        <w:rPr>
          <w:b/>
          <w:i w:val="false"/>
          <w:color w:val="000000"/>
          <w:sz w:val="22"/>
        </w:rPr>
        <w:t xml:space="preserve">CHRISTIAN: Then said Christian to the Interpreter, Expound this matter more fully to me. </w:t>
      </w:r>
      <w:r>
        <w:rPr>
          <w:b w:val="false"/>
          <w:i w:val="false"/>
          <w:color w:val="000000"/>
          <w:sz w:val="22"/>
        </w:rPr>
        <w:t>
</w:t>
      </w:r>
      <w:r>
        <w:rPr>
          <w:b/>
          <w:i w:val="false"/>
          <w:color w:val="000000"/>
          <w:sz w:val="22"/>
        </w:rPr>
        <w:t xml:space="preserve">INTERPRETER: So he said, These two lads are figures; Passion of the men of this world, and Patience of the men of that which is to come; for, as here thou seest, passion will have all now, this year, that is to say, in this world; so are the men of this world: They must have all their good things now; they cannot stay till the next year, that is, until the next world, for their portion of good. That proverb, “A bird in the hand is worth two in the bush,” is of more authority with them than are all the divine testimonies of the good of the world to come. But as thou sawest that he had quickly lavished all away, and had presently left him nothing but rags, so will it be with all such men at the end of this world. </w:t>
      </w:r>
      <w:r>
        <w:rPr>
          <w:b w:val="false"/>
          <w:i w:val="false"/>
          <w:color w:val="000000"/>
          <w:sz w:val="22"/>
        </w:rPr>
        <w:t>
</w:t>
      </w:r>
      <w:r>
        <w:rPr>
          <w:b/>
          <w:i w:val="false"/>
          <w:color w:val="000000"/>
          <w:sz w:val="22"/>
        </w:rPr>
        <w:t>CHRISTIAN: Then said Christian, Now I see that Patience has the best wisdom, and that upon many accounts. 1. Because he stays for the best things. 2. And also because he will have the glory of his, when the other has nothing but rags</w:t>
      </w:r>
      <w:r>
        <w:rPr>
          <w:b w:val="false"/>
          <w:i w:val="false"/>
          <w:color w:val="000000"/>
          <w:sz w:val="22"/>
        </w:rPr>
        <w:t>.
___________________
Dance to the tune of possessions, if so much pleasure is the sum of your life.  But the day will come when all that glitters will be Holy, thereby untouchable bike unholy hands.
All who chase after the things of this world, as if their true love, will abhor what is God's.  The things of this world will rot your soul as you stand before the Most High God for the sake of judgement.  Beware, be warned and be wise.
</w:t>
      </w:r>
    </w:p>
    <w:p>
      <w:pPr>
        <w:spacing w:after="0"/>
        <w:ind w:left="0"/>
        <w:jc w:val="left"/>
      </w:pPr>
      <w:r>
        <w:br/>
      </w:r>
      <w:r>
        <w:br/>
      </w:r>
      <w:r>
        <w:rPr>
          <w:b w:val="false"/>
          <w:i w:val="false"/>
          <w:color w:val="000000"/>
          <w:sz w:val="22"/>
        </w:rPr>
        <w:t>
</w:t>
      </w:r>
    </w:p>
    <w:p>
      <w:pPr>
        <w:spacing w:after="0"/>
        <w:ind w:left="0"/>
        <w:jc w:val="left"/>
      </w:pPr>
      <w:r>
        <w:rPr>
          <w:b/>
          <w:i w:val="false"/>
          <w:color w:val="000000"/>
        </w:rPr>
        <w:t>Mount Sinai</w:t>
      </w:r>
      <w:r>
        <w:rPr>
          <w:b/>
          <w:i w:val="false"/>
          <w:color w:val="000000"/>
        </w:rPr>
        <w:t xml:space="preserve"> - 2014-04-09 08:51</w:t>
      </w:r>
    </w:p>
    <w:p>
      <w:pPr>
        <w:spacing w:after="0"/>
        <w:ind w:left="0"/>
        <w:jc w:val="left"/>
      </w:pPr>
      <w:r>
        <w:br/>
      </w:r>
    </w:p>
    <w:p>
      <w:pPr>
        <w:spacing w:after="0"/>
        <w:ind w:left="0"/>
        <w:jc w:val="both"/>
      </w:pPr>
      <w:r>
        <w:rPr>
          <w:b w:val="false"/>
          <w:i w:val="false"/>
          <w:color w:val="000000"/>
          <w:sz w:val="22"/>
        </w:rPr>
        <w:t>Every man has witnessed Mount Sinai.  It stands tall enough for everyman to see.  It is a Holy place.  The peak of which burns intensly with Holy Fire.  Many are drawn to it because of its blazing glory. Do not desire to climb it!
God has called one man to stand near its peak.  He delivered to that man the things he desired to give.  If you climb it you will die.  For the LAW of God makes no room for even a shadow of wickedness.
Read what Moses has brought back.  Consider yourself carefully; can you do the entire law?  Have you done what is perfect from birth?  Can you assail Mount Sinai without failing?  If not you will die.  Everyone who lives by the law will also die by the law.  And no one of blood alone will fulfill the entire Law.
We are of wayward desire.  But the desire at the top of Mount Sinai is perfect, unblemished, without fault, eternal and Holy.  Those who attempt to climb will be destroyed along the way.  You will be chared to fine ashes before you arrive at the Holy Fire.  And the torrent of Holy Wind will blow you away.
There is One who has assailed the height.  There will not be another.  He is the Holy Son of God.  He was with God from the beginning and has known his Father's ways forever.  Though he is a son of man, he was not so by the will of man.  He alone has performed the law of God perfectly.  And now he sits enthroned at the right hand of God forever.
Without him we are but animals.  With him we become immeasurably more.  And we remember that it is written, "If even an animal touches the mountain it must be stoned or shot with arrows."  The rock of God's salvation will crush him.  Or he will die for the piercing guilt he wears.  
Therefore do not attempt to climb Mount Sinai.  Rather approach the mount at its base and plead with he lives above.  He is full of mercy, but he will test every heart.  Leave what is Holy to he who is Holy forever.  Do not presume that you can grasp what is far beyond your reach.  Do not insult the Most High God.
In time, if you persist in service to him, he will grant you the holiness his wisdom dictates for you.  Revere the Lord Jesus!  Humble yourself before him in his Holy Place.   In due time he may lift you up.
Climb the mountain of humility.  Its base has roots in the grave.  Pride is of the grave.  Therefore this mount suits us perfectly.  It is sufficient for a man to climb this mountain.  
This mountain of humility is often unperceived by man.  Pride and desire cloak the eyes.  And there is no blazing glory visible at its peak.  It is not desirable to the eyes and pride of man.  It's base begins in darkness.  And its peak is in but shadows.  Though it is not perceived by many, it remains the will of God for man.
This mountain is the Mount of Olives.  Here a man comes to prepare himself for death.  Here a man comes that he may be stripped of all that he owns.  It is here that pride is beaten, humiliated, scourged and murdered.  Here a man comes to proclaim the glory of God in Christ Jesus.  Here a man comes to say, "May your Holy you will be done."  Here a man comes to learn that God alone is good.
Mount Sinai will kill you; soul and body.  The Mount of Olives will burn away your sinful nature, while setting fire to your soul.  It is here that faith finds blazing life.  It is here that man has no glory.  It is here that we find the will of God for all men.
May God grant wisdom to those who read, according to his excellent purpose.
</w:t>
      </w:r>
    </w:p>
    <w:p>
      <w:pPr>
        <w:spacing w:after="0"/>
        <w:ind w:left="0"/>
        <w:jc w:val="left"/>
      </w:pPr>
      <w:r>
        <w:br/>
      </w:r>
      <w:r>
        <w:br/>
      </w:r>
      <w:r>
        <w:rPr>
          <w:b w:val="false"/>
          <w:i w:val="false"/>
          <w:color w:val="000000"/>
          <w:sz w:val="22"/>
        </w:rPr>
        <w:t>
</w:t>
      </w:r>
    </w:p>
    <w:p>
      <w:pPr>
        <w:spacing w:after="0"/>
        <w:ind w:left="0"/>
        <w:jc w:val="left"/>
      </w:pPr>
      <w:r>
        <w:rPr>
          <w:b/>
          <w:i w:val="false"/>
          <w:color w:val="000000"/>
        </w:rPr>
        <w:t>Occupation</w:t>
      </w:r>
      <w:r>
        <w:rPr>
          <w:b/>
          <w:i w:val="false"/>
          <w:color w:val="000000"/>
        </w:rPr>
        <w:t xml:space="preserve"> - 2014-04-09 09:51</w:t>
      </w:r>
    </w:p>
    <w:p>
      <w:pPr>
        <w:spacing w:after="0"/>
        <w:ind w:left="0"/>
        <w:jc w:val="left"/>
      </w:pPr>
      <w:r>
        <w:br/>
      </w:r>
    </w:p>
    <w:p>
      <w:pPr>
        <w:spacing w:after="0"/>
        <w:ind w:left="0"/>
        <w:jc w:val="both"/>
      </w:pPr>
      <w:r>
        <w:rPr>
          <w:b w:val="false"/>
          <w:i w:val="false"/>
          <w:color w:val="000000"/>
          <w:sz w:val="22"/>
        </w:rPr>
        <w:t>The Apostle Paul made tents.  The Apostle Peter was a fisherman.  There are not many of God's people who inhabit glorious occupations.  And those who do are often assailed with temptation and corruption.  They are humble occupations which often provide for humble men.  For it is God's will that his people become servants.
All day long people are irritated at big trucks.  They occupy their space with formidable threat. The trucks obscure one's vision.  They always seem to be in the way.  You know sooner navigate around one truck and there appears another.  They are slow.  They are fearsome in their size.  When it rains they spew bath tubs of water on your windshield.  And when they blow a tire it seems all hell breaks loose.  Why would anyone not be frustrated by big trucks?
One would think that big trucks are an unholy aberration; frustration sent among men from the very bowels of hell.  In a large part men have no idea how correct that is.  In the beginning it was not God's will that's such things should be.
But do not judge the driver by the frustration he leaves in his wake.  And do not judge him when you see him dismount from his Stallion of Steel.  He is shabby in appearance; not at all the mountainous and evil man you presumed.  He is an emblem of surprise; that such a man should cause such havoc in your life.
All the while you are frustrated and on the verge of anger, you envision some hideous monster behind the wheel.  Surely he is full of hatred.  Surely he has no kin.  His mother was a rock in the forest.  And his father was but a needle pine.  He is a troll among men; a demon filled and pitiful excuse for a man.  No decent man would cause such pain.
I am a truck driver.  I take note of your fear and anxiety all day long.  I see that you are impatient.  I see that in your impatience you have no regard for law.  For you push with all your might just beyond what is lawful; that you may vanquish this enemy of rubber and steel. 
But mercy attends my hands.  The Son of God sings beautiful things to my soul all day long. I spend my hours with no radio playing.  No one to speak wicked things to me.  And my days end as did the days of the Apostles'; in prayer of praise and thanks to the one who has delivered me from incident or injury to others.
I know you cannot help the way you feel.  Life demands a great deal.  But the next time you are navigating around a truck, consider that one of them contains the Holy Word of God.
</w:t>
      </w:r>
    </w:p>
    <w:p>
      <w:pPr>
        <w:spacing w:after="0"/>
        <w:ind w:left="0"/>
        <w:jc w:val="left"/>
      </w:pPr>
      <w:r>
        <w:br/>
      </w:r>
      <w:r>
        <w:br/>
      </w:r>
      <w:r>
        <w:rPr>
          <w:b w:val="false"/>
          <w:i w:val="false"/>
          <w:color w:val="000000"/>
          <w:sz w:val="22"/>
        </w:rPr>
        <w:t>
</w:t>
      </w:r>
    </w:p>
    <w:p>
      <w:pPr>
        <w:spacing w:after="0"/>
        <w:ind w:left="0"/>
        <w:jc w:val="left"/>
      </w:pPr>
      <w:r>
        <w:rPr>
          <w:b/>
          <w:i w:val="false"/>
          <w:color w:val="000000"/>
        </w:rPr>
        <w:t>Our holy cup of offering</w:t>
      </w:r>
      <w:r>
        <w:rPr>
          <w:b/>
          <w:i w:val="false"/>
          <w:color w:val="000000"/>
        </w:rPr>
        <w:t xml:space="preserve"> - 2014-04-10 07:49</w:t>
      </w:r>
    </w:p>
    <w:p>
      <w:pPr>
        <w:spacing w:after="0"/>
        <w:ind w:left="0"/>
        <w:jc w:val="left"/>
      </w:pPr>
      <w:r>
        <w:br/>
      </w:r>
    </w:p>
    <w:p>
      <w:pPr>
        <w:spacing w:after="0"/>
        <w:ind w:left="0"/>
        <w:jc w:val="both"/>
      </w:pPr>
      <w:r>
        <w:rPr>
          <w:b/>
          <w:i w:val="false"/>
          <w:color w:val="000000"/>
          <w:sz w:val="22"/>
        </w:rPr>
        <w:t xml:space="preserve"> "Hear, O Israel: The Lord our God, the Lord is one.  Love the Lord your God with all your heart and with all your soul and with all your mind and with all your strength."</w:t>
      </w:r>
      <w:r>
        <w:rPr>
          <w:b w:val="false"/>
          <w:i w:val="false"/>
          <w:color w:val="000000"/>
          <w:sz w:val="22"/>
        </w:rPr>
        <w:t>
A man who loved the Lord took his best cup off the shelf.  He went about his kitchen gathering the best ingredients for a tasty drink.  When the mixture was perfect he set it on the table and waited for his guest.
At the appointed hour his guest arrived.  When he walked through the door the man bowed to his face and greeted the Lord Jesus.  "I have waited for you, Oh Holy One.  Welcome to my house.  I have prepared I drink for you that you may quench your thirst and have what is rightfully yours.  Please come and sit, that we may converse."
The Lord responded with a smile and went to the table to sit.  He reached out to the glass to receive what his servant had made.  But as it neared his lips the smell of sour and putrid struck his nose.  He gave the man a glance with his holy eyes.  Without a word he stood from the table and left.
The man had given what he thought was best.  But in his corrupted mind he had created a concoction of wicked ingredient.  He could not please the Lord for he did not know what pleased the Lord.  
If we are to love the Lord with all that we are, let us be sure we understand who the Lord is.
</w:t>
      </w:r>
    </w:p>
    <w:p>
      <w:pPr>
        <w:spacing w:after="0"/>
        <w:ind w:left="0"/>
        <w:jc w:val="left"/>
      </w:pPr>
      <w:r>
        <w:br/>
      </w:r>
      <w:r>
        <w:br/>
      </w:r>
      <w:r>
        <w:rPr>
          <w:b w:val="false"/>
          <w:i w:val="false"/>
          <w:color w:val="000000"/>
          <w:sz w:val="22"/>
        </w:rPr>
        <w:t>
</w:t>
      </w:r>
    </w:p>
    <w:p>
      <w:pPr>
        <w:spacing w:after="0"/>
        <w:ind w:left="0"/>
        <w:jc w:val="left"/>
      </w:pPr>
      <w:r>
        <w:rPr>
          <w:b/>
          <w:i w:val="false"/>
          <w:color w:val="000000"/>
        </w:rPr>
        <w:t>For now, but then</w:t>
      </w:r>
      <w:r>
        <w:rPr>
          <w:b/>
          <w:i w:val="false"/>
          <w:color w:val="000000"/>
        </w:rPr>
        <w:t xml:space="preserve"> - 2014-04-10 10:06</w:t>
      </w:r>
    </w:p>
    <w:p>
      <w:pPr>
        <w:spacing w:after="0"/>
        <w:ind w:left="0"/>
        <w:jc w:val="left"/>
      </w:pPr>
      <w:r>
        <w:br/>
      </w:r>
    </w:p>
    <w:p>
      <w:pPr>
        <w:spacing w:after="0"/>
        <w:ind w:left="0"/>
        <w:jc w:val="both"/>
      </w:pPr>
      <w:r>
        <w:rPr>
          <w:b w:val="false"/>
          <w:i w:val="false"/>
          <w:color w:val="000000"/>
          <w:sz w:val="22"/>
        </w:rPr>
        <w:t>For now we suffer a little.  How shall our suffering compare to that of Christ?  Where is our righteousness that the nails should pierce so sharply, releasing Holy blood?
For now we live in confusion.  But how does that compare to, "My God, my God, why have you forsaken me?"  how should we say our questioning is just?
For now we look to die.  But how does our death compare to that which was foretold; Not a bone will be broken.  He will make no complaint as he is led to slaughter.  And, to rise into immortality in three days?
We worship the Son of God for he is a utterly unlike us.  His faithfulness to the Holy Father is without fault.   Our righteousness is by faith alone.  But the righteousness of the Son of Man has been from the beginning, unblemished. 
For now we have nothing to offer that belongs to us.  Every good thing we have is given from above, full of Mercy and Grace.  How shall that compare to the sacrifice of our Lord?  He has given that which has belonged to him from eternity, and that for the sake of his enemy.
For now we see as through a glass darkly.  But then we will know fully and be perfected by the strength that is Jesus, the Christ of God and our Lord.
Let us free ourselves from all that is unrighteous.  For now, let us worship Him in all that is true that he may then receive what is rightfully his.  Let us renew an earnest heart, for the sake of our appearing before Him.
By His Holy promise we shall be perfected.  Even though, for now, we stumble about as blind men in a freshly plowed field.  We trust, and rightly so.  For Christ Jesus has earned the right to sit as King of Kings!
</w:t>
      </w:r>
    </w:p>
    <w:p>
      <w:pPr>
        <w:spacing w:after="0"/>
        <w:ind w:left="0"/>
        <w:jc w:val="left"/>
      </w:pPr>
      <w:r>
        <w:br/>
      </w:r>
      <w:r>
        <w:br/>
      </w:r>
      <w:r>
        <w:rPr>
          <w:b w:val="false"/>
          <w:i w:val="false"/>
          <w:color w:val="000000"/>
          <w:sz w:val="22"/>
        </w:rPr>
        <w:t>
</w:t>
      </w:r>
    </w:p>
    <w:p>
      <w:pPr>
        <w:spacing w:after="0"/>
        <w:ind w:left="0"/>
        <w:jc w:val="left"/>
      </w:pPr>
      <w:r>
        <w:rPr>
          <w:b/>
          <w:i w:val="false"/>
          <w:color w:val="000000"/>
        </w:rPr>
        <w:t>So be it!</w:t>
      </w:r>
      <w:r>
        <w:rPr>
          <w:b/>
          <w:i w:val="false"/>
          <w:color w:val="000000"/>
        </w:rPr>
        <w:t xml:space="preserve"> - 2014-04-14 06:20</w:t>
      </w:r>
    </w:p>
    <w:p>
      <w:pPr>
        <w:spacing w:after="0"/>
        <w:ind w:left="0"/>
        <w:jc w:val="left"/>
      </w:pPr>
      <w:r>
        <w:br/>
      </w:r>
    </w:p>
    <w:p>
      <w:pPr>
        <w:spacing w:after="0"/>
        <w:ind w:left="0"/>
        <w:jc w:val="both"/>
      </w:pPr>
      <w:r>
        <w:drawing>
          <wp:inline distT="0" distB="0" distL="0" distR="0">
            <wp:extent cx="4105275" cy="57626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9"/>
                    <a:stretch>
                      <a:fillRect/>
                    </a:stretch>
                  </pic:blipFill>
                  <pic:spPr>
                    <a:xfrm>
                      <a:off x="0" y="0"/>
                      <a:ext cx="4105275" cy="5762625"/>
                    </a:xfrm>
                    <a:prstGeom prst="rect">
                      <a:avLst/>
                    </a:prstGeom>
                  </pic:spPr>
                </pic:pic>
              </a:graphicData>
            </a:graphic>
          </wp:inline>
        </w:drawing>
      </w:r>
      <w:hyperlink r:id="rId20">
        <w:r>
          <w:rPr>
            <w:rStyle w:val="Hyperlink"/>
            <w:b w:val="false"/>
            <w:i w:val="false"/>
            <w:color w:val="0000ff"/>
            <w:sz w:val="22"/>
            <w:u w:val="single"/>
          </w:rPr>
          <w:t> </w:t>
        </w:r>
      </w:hyperlink>
      <w:r>
        <w:rPr>
          <w:b w:val="false"/>
          <w:i w:val="false"/>
          <w:color w:val="000000"/>
          <w:sz w:val="22"/>
        </w:rPr>
        <w:t xml:space="preserve"> 
Countless horde, await your day.  Sleep your restless sleep.  Your time has come to an end in the midst of your desire.  Warned, you continued on, mindless of what was coming.
Now what is your complaint?  Will you complain that your dreams have been stolen?  Will you desire vengeance for the plans which never found root?   Will you complain regarding your current home; the darkness of your grave consumes you.
Those who remain in the Land of the Dead morn your passing.  But they will soon join you, it is inevitable.  These, who still strive against the Gospel of Christ, make their plans just as did you.  They live as animals waiting for the slaughter.
"More grass, 
more water, 
more steps to take.
More air to breathe, 
more sleep to take."
To whom do you address your complaint?  Do you despise the world because it did not give you your desire?  Do you blame death because it has brought you to his house?  Did you not know it was his intent?  So now your dark heart, in your dark home, rails against the Land of the Dead?
Perhaps your greed provokes jealousy.  For God lives in his brilliantly lit Palace of Righteousness.  All the while His Holy Law has placed you where you are.  Stripped of your gain he has said, </w:t>
      </w:r>
      <w:r>
        <w:rPr>
          <w:b/>
          <w:i w:val="false"/>
          <w:color w:val="000000"/>
          <w:sz w:val="22"/>
        </w:rPr>
        <w:t>"Enough</w:t>
      </w:r>
      <w:r>
        <w:rPr>
          <w:b w:val="false"/>
          <w:i w:val="false"/>
          <w:color w:val="000000"/>
          <w:sz w:val="22"/>
        </w:rPr>
        <w:t xml:space="preserve">!"  And now your hands are forced to cease their work.
Your place of residence tells something about who you are.  You did not desire the will of God.  You desired the will of your own wickedness.  You have not loved righteousness and hated wickedness.  You have desired all that is evil and hated what is Good.
In your end, even now you hate the one who made you.  So be it!  What is yours belongs to you.  What is His belongs to Him.  Yours is death, destruction and End.  What is His is Life and Praise and Eternity.
Now your complaint is mixed with tears that have no water, desiring to fall from eyes which cannot see.  For you know those you knew in the Land of the Dead.  You know they too will soon join you.
Your silent complaint will fall on deaf ears as you mingle together as one group.  You would not listen nor would you teach.  Now you have been assigned your rightful place.
So be it!  Await your destruction with forced patience.  You will work the work you are now forced to endure.  The command has arrived, </w:t>
      </w:r>
      <w:r>
        <w:rPr>
          <w:b/>
          <w:i w:val="false"/>
          <w:color w:val="000000"/>
          <w:sz w:val="22"/>
        </w:rPr>
        <w:t>"Lay still and await the Holy Fire which will consume you.  You will receive the wages due to your greed and praise of self."</w:t>
      </w:r>
      <w:r>
        <w:rPr>
          <w:b w:val="false"/>
          <w:i w:val="false"/>
          <w:color w:val="000000"/>
          <w:sz w:val="22"/>
        </w:rPr>
        <w:t>
Cut short!  Cut short is he who hates the Lord.  Stopped in the midst of stride.  Errant desires obliterated.  A multitude of shining days reduced to the deepest of darkness.  You are but Fuel to flames; ashes of ethyl substance, yet to become.
Be wise and listen, you who now thrive with self-purpose in the Land of the Dead.  Hear the unspoken testimony of those whose lips are sealed.  Take note of their plight for it will soon be yours. </w:t>
      </w:r>
    </w:p>
    <w:p>
      <w:pPr>
        <w:spacing w:after="0"/>
        <w:ind w:left="0"/>
        <w:jc w:val="left"/>
      </w:pPr>
      <w:r>
        <w:br/>
      </w:r>
      <w:r>
        <w:br/>
      </w:r>
      <w:r>
        <w:rPr>
          <w:b w:val="false"/>
          <w:i w:val="false"/>
          <w:color w:val="000000"/>
          <w:sz w:val="22"/>
        </w:rPr>
        <w:t>
</w:t>
      </w:r>
    </w:p>
    <w:p>
      <w:pPr>
        <w:spacing w:after="0"/>
        <w:ind w:left="0"/>
        <w:jc w:val="left"/>
      </w:pPr>
      <w:r>
        <w:rPr>
          <w:b/>
          <w:i w:val="false"/>
          <w:color w:val="000000"/>
        </w:rPr>
        <w:t>Persuasion from heaven</w:t>
      </w:r>
      <w:r>
        <w:rPr>
          <w:b/>
          <w:i w:val="false"/>
          <w:color w:val="000000"/>
        </w:rPr>
        <w:t xml:space="preserve"> - 2014-04-15 10:22</w:t>
      </w:r>
    </w:p>
    <w:p>
      <w:pPr>
        <w:spacing w:after="0"/>
        <w:ind w:left="0"/>
        <w:jc w:val="left"/>
      </w:pPr>
      <w:r>
        <w:br/>
      </w:r>
    </w:p>
    <w:p>
      <w:pPr>
        <w:spacing w:after="0"/>
        <w:ind w:left="0"/>
        <w:jc w:val="both"/>
      </w:pPr>
      <w:r>
        <w:rPr>
          <w:b w:val="false"/>
          <w:i w:val="false"/>
          <w:color w:val="000000"/>
          <w:sz w:val="22"/>
        </w:rPr>
        <w:t>A man cannot expect to persuade the men of the city by going out into the desert to preach to rocks.  Who would hear him that they may understand?
And if the man himself is not persuaded, he only testifies without knowledge.  He will only persuade to the sum of what he has.
But if a man has been to the desert to be persuaded, then what he has is more than the sum of men.
Such a man will find himself driven to the city to bear what he has received.  And the strength of his persuasion will persuade.
What he has received will not be hidden.  His understanding will mark his persuasion with fire.  Without effort or false intent he will speak living words.  
Let the people of the Lord Jesus cease persuading until they have gone out into the desert to be persuaded themselves.  Let us go and receive the best of heaven.  Why waste time persuading with what is the best of men?
May the Living God grant understanding.
</w:t>
      </w:r>
    </w:p>
    <w:p>
      <w:pPr>
        <w:spacing w:after="0"/>
        <w:ind w:left="0"/>
        <w:jc w:val="left"/>
      </w:pPr>
      <w:r>
        <w:br/>
      </w:r>
      <w:r>
        <w:br/>
      </w:r>
      <w:r>
        <w:rPr>
          <w:b w:val="false"/>
          <w:i w:val="false"/>
          <w:color w:val="000000"/>
          <w:sz w:val="22"/>
        </w:rPr>
        <w:t>
</w:t>
      </w:r>
    </w:p>
    <w:p>
      <w:pPr>
        <w:spacing w:after="0"/>
        <w:ind w:left="0"/>
        <w:jc w:val="left"/>
      </w:pPr>
      <w:r>
        <w:rPr>
          <w:b/>
          <w:i w:val="false"/>
          <w:color w:val="000000"/>
        </w:rPr>
        <w:t>Many men</w:t>
      </w:r>
      <w:r>
        <w:rPr>
          <w:b/>
          <w:i w:val="false"/>
          <w:color w:val="000000"/>
        </w:rPr>
        <w:t xml:space="preserve"> - 2014-04-16 06:45</w:t>
      </w:r>
    </w:p>
    <w:p>
      <w:pPr>
        <w:spacing w:after="0"/>
        <w:ind w:left="0"/>
        <w:jc w:val="left"/>
      </w:pPr>
      <w:r>
        <w:br/>
      </w:r>
    </w:p>
    <w:p>
      <w:pPr>
        <w:spacing w:after="0"/>
        <w:ind w:left="0"/>
        <w:jc w:val="both"/>
      </w:pPr>
      <w:r>
        <w:rPr>
          <w:b w:val="false"/>
          <w:i w:val="false"/>
          <w:color w:val="000000"/>
          <w:sz w:val="22"/>
        </w:rPr>
        <w:t xml:space="preserve">Many men do the things that are good.  Thousands and millions, even now, give praise to God through Christ Jesus.  Forced to their knees in prayer by the Holy Love that is Christ, they give earnest prayer that their life might come to reflect the will of the living God.
His holy law is written on their hearts and seared into their mind.  And before the world awakes, these have come before Him that they may be prepared for the things the day will bring.  He will honor what is His.  And as he gives to them, they receive.
The world will see them all day long.  The world will see the witness that glows in all their actions and speech.  The world will know these men are different.  But they will not understand the reason or means for it.
Thousands and millions have received.  But millions and billions are yet blind, deaf and righteously infirm.  They do not have foundation of life.  
It is for the sake of these dead that Jesus has given what is His.  It is for the sake of the millions and billions that He dresses His people in righteous behavior.
Not one of His people were born righteous.  They are of those dead; those millions and billions of lifeless souls.  Their eyes have been opened and their ears released to hear.  
If you would be a part of them then ask.  Appeal to God.  Seek His face while it is yet dark.  Go into a secluded room.  And ask.  Make it your habit to seek the face of the Holy Lord.  For God is not willing that any should die.
He searches the earth to listen and to see.  
Finding those who bend a humble knee.
Those who cry out loud, "God forgive me!"
These catch the attention of </w:t>
      </w:r>
      <w:r>
        <w:rPr>
          <w:b/>
          <w:i w:val="false"/>
          <w:color w:val="000000"/>
          <w:sz w:val="22"/>
        </w:rPr>
        <w:t>HE</w:t>
      </w:r>
      <w:r>
        <w:rPr>
          <w:b w:val="false"/>
          <w:i w:val="false"/>
          <w:color w:val="000000"/>
          <w:sz w:val="22"/>
        </w:rPr>
        <w:t>.
</w:t>
      </w:r>
    </w:p>
    <w:p>
      <w:pPr>
        <w:spacing w:after="0"/>
        <w:ind w:left="0"/>
        <w:jc w:val="left"/>
      </w:pPr>
      <w:r>
        <w:br/>
      </w:r>
      <w:r>
        <w:br/>
      </w:r>
      <w:r>
        <w:rPr>
          <w:b w:val="false"/>
          <w:i w:val="false"/>
          <w:color w:val="000000"/>
          <w:sz w:val="22"/>
        </w:rPr>
        <w:t>
</w:t>
      </w:r>
    </w:p>
    <w:p>
      <w:pPr>
        <w:spacing w:after="0"/>
        <w:ind w:left="0"/>
        <w:jc w:val="left"/>
      </w:pPr>
      <w:r>
        <w:rPr>
          <w:b/>
          <w:i w:val="false"/>
          <w:color w:val="000000"/>
        </w:rPr>
        <w:t>End of ages</w:t>
      </w:r>
      <w:r>
        <w:rPr>
          <w:b/>
          <w:i w:val="false"/>
          <w:color w:val="000000"/>
        </w:rPr>
        <w:t xml:space="preserve"> - 2014-04-16 09:58</w:t>
      </w:r>
    </w:p>
    <w:p>
      <w:pPr>
        <w:spacing w:after="0"/>
        <w:ind w:left="0"/>
        <w:jc w:val="left"/>
      </w:pPr>
      <w:r>
        <w:br/>
      </w:r>
    </w:p>
    <w:p>
      <w:pPr>
        <w:spacing w:after="0"/>
        <w:ind w:left="0"/>
        <w:jc w:val="both"/>
      </w:pPr>
      <w:r>
        <w:rPr>
          <w:b w:val="false"/>
          <w:i w:val="false"/>
          <w:color w:val="000000"/>
          <w:sz w:val="22"/>
        </w:rPr>
        <w:t>The question has been asked, "What is man that you are mindful of him, the Son of man that you care for him?  Truly a ponderous question.
Who are we that God has created such a place as this?  And who is Christ Jesus that he should be sent to fulfill a new covenant between man and God?  He was even required to seal this new covenant with His blood.
We are witness to how creation moans and groans for a place of fulfillment.  And we ourselves look for a hope, indicating that we have not yet received that for which we hope.  Our hope finds fulfillment in the end of this age; and that by the beautiful sacrifice of he who was sent, even Christ Jesus.
But the writer of Hebrews tells us something marvelous.  Christ Jesus has come at the end of all ages in regard to creation.  "</w:t>
      </w:r>
      <w:r>
        <w:rPr>
          <w:b/>
          <w:i w:val="false"/>
          <w:color w:val="000000"/>
          <w:sz w:val="22"/>
        </w:rPr>
        <w:t>But he has appeared once for all at the culmination of the ages to do away with sin by the sacrifice of himself.</w:t>
      </w:r>
      <w:r>
        <w:rPr>
          <w:b w:val="false"/>
          <w:i w:val="false"/>
          <w:color w:val="000000"/>
          <w:sz w:val="22"/>
        </w:rPr>
        <w:t>"  ( Hebrews 9: 26)
We take note of the fullness of Christ's sacrifice.  That he has, once and for all,  offered himself.  In his work for the Father creation finds fulfillment.  At the end of this age then, creation becomes complete.
From our moment of Transfiguration we enter into the perfect rest of God.  Who then are we that we should be considered?  We become the fulfillment of God's creation as we are dressed completely in what is perfect and true.  We are the Bride of Christ for the sake of his glory.  Our Transfiguration will become final act of creation.
This adds purpose to the gospel.  All the more urgent is our need to witness and testify.  We speak of death.  But the sacrifice of Christ speaks of life, the eternal peace of God, and the end of creation; the work of establishing eternity.
There will not be another opportunity to secure your place among the people of God.  There is destruction.  There is no purgatory.  What you do now is what you will be forever.  Those who worship Christ Jesus, learn from him what is holy, and obey according to the father's will, these alone will enter his time of rest at the end of all these creation ages.
</w:t>
      </w:r>
    </w:p>
    <w:p>
      <w:pPr>
        <w:spacing w:after="0"/>
        <w:ind w:left="0"/>
        <w:jc w:val="left"/>
      </w:pPr>
      <w:r>
        <w:br/>
      </w:r>
      <w:r>
        <w:br/>
      </w:r>
      <w:r>
        <w:rPr>
          <w:b w:val="false"/>
          <w:i w:val="false"/>
          <w:color w:val="000000"/>
          <w:sz w:val="22"/>
        </w:rPr>
        <w:t>
</w:t>
      </w:r>
    </w:p>
    <w:p>
      <w:pPr>
        <w:spacing w:after="0"/>
        <w:ind w:left="0"/>
        <w:jc w:val="left"/>
      </w:pPr>
      <w:r>
        <w:rPr>
          <w:b/>
          <w:i w:val="false"/>
          <w:color w:val="000000"/>
        </w:rPr>
        <w:t>The great chasm</w:t>
      </w:r>
      <w:r>
        <w:rPr>
          <w:b/>
          <w:i w:val="false"/>
          <w:color w:val="000000"/>
        </w:rPr>
        <w:t xml:space="preserve"> - 2014-04-18 12:19</w:t>
      </w:r>
    </w:p>
    <w:p>
      <w:pPr>
        <w:spacing w:after="0"/>
        <w:ind w:left="0"/>
        <w:jc w:val="left"/>
      </w:pPr>
      <w:r>
        <w:br/>
      </w:r>
    </w:p>
    <w:p>
      <w:pPr>
        <w:spacing w:after="0"/>
        <w:ind w:left="0"/>
        <w:jc w:val="both"/>
      </w:pPr>
      <w:r>
        <w:rPr>
          <w:b w:val="false"/>
          <w:i w:val="false"/>
          <w:color w:val="000000"/>
          <w:sz w:val="22"/>
        </w:rPr>
        <w:t>Unholy is he who desires to please man.  Unholy is she who dresses to entice.  The way of the Lord is narrow; only what is holy can walk in it.
Do not the fool by the prosperity of the wicked.  By decree they are allowed to walk close to the path.  Even if they stretch their feet to be near the path, they are by no means on it.
What is holy is life.  What is unholy is death.  What man can divide between the two?  Such wisdom comes from God alone.
Man will say he loves.  But his life is apparent by his appearance; desire for this world and a love of self dresses them.  
The love of God is full of wisdom, discernment, holiness, justice, righteousness, mercy, propriety and continuity.  The division between what is holy and what is unholy is eternally fixed.  It is divided by an endlessly deep chasm.
If some man would walk the narrow way, he must receive from God.  It cannot be that a man should read and do.  The good things he may read are not from man.  They are delivered by He alone who has life to give.
</w:t>
      </w:r>
    </w:p>
    <w:p>
      <w:pPr>
        <w:spacing w:after="0"/>
        <w:ind w:left="0"/>
        <w:jc w:val="left"/>
      </w:pPr>
      <w:r>
        <w:br/>
      </w:r>
      <w:r>
        <w:br/>
      </w:r>
      <w:r>
        <w:rPr>
          <w:b w:val="false"/>
          <w:i w:val="false"/>
          <w:color w:val="000000"/>
          <w:sz w:val="22"/>
        </w:rPr>
        <w:t>
</w:t>
      </w:r>
    </w:p>
    <w:p>
      <w:pPr>
        <w:spacing w:after="0"/>
        <w:ind w:left="0"/>
        <w:jc w:val="left"/>
      </w:pPr>
      <w:r>
        <w:rPr>
          <w:b/>
          <w:i w:val="false"/>
          <w:color w:val="000000"/>
        </w:rPr>
        <w:t>Would you like some vinegar with that?</w:t>
      </w:r>
      <w:r>
        <w:rPr>
          <w:b/>
          <w:i w:val="false"/>
          <w:color w:val="000000"/>
        </w:rPr>
        <w:t xml:space="preserve"> - 2014-04-18 20:34</w:t>
      </w:r>
    </w:p>
    <w:p>
      <w:pPr>
        <w:spacing w:after="0"/>
        <w:ind w:left="0"/>
        <w:jc w:val="left"/>
      </w:pPr>
      <w:r>
        <w:br/>
      </w:r>
    </w:p>
    <w:p>
      <w:pPr>
        <w:spacing w:after="0"/>
        <w:ind w:left="0"/>
        <w:jc w:val="both"/>
      </w:pPr>
      <w:r>
        <w:rPr>
          <w:b w:val="false"/>
          <w:i w:val="false"/>
          <w:color w:val="000000"/>
          <w:sz w:val="22"/>
        </w:rPr>
        <w:t>Many have painted the gospel through the perspective of man's compassion.  They focus on our need for hope, joy and compassion.  As is reasonable they see the suffering of man and turn the gospel toward them as a solution.
The broken hearted, the humble, and those discarded in this world, may benefit greatly from this purpose of delivery.  It is to these that the gospel of Jesus Christ finds the greatest effectiveness.  These perceive the need.  These are most pleased to hear it.  We remember it is written he who is forgiven much loves much.  And the Lord came to seek and to save those who are lost.
But that message does little to the man who is proud or rich in the things of this world.  Such men perceive a compassionate message as a license to sin.  They may well see the love of God as a weakness to be exploited.
There is another view of the gospel.  Those who are hungry for righteousness and desire what is good will find this other side of the gospel in due time.
While the gospel speaks strongly of compassion, tenderness, mercy and forgiveness, it also speaks strongly about the judgment to come.  The first is more pleasant to deliver.  And the relief it brings is sweet.  While the second is more like serving someone a glass of pure vinegar.  It is a severe test of a man's desire.
Many preach the sweetest part of the gospel.  But let us not lay aside the severity of the coming judgement.  We do no one any favors by sugar coating the Word of God.
</w:t>
      </w:r>
    </w:p>
    <w:p>
      <w:pPr>
        <w:spacing w:after="0"/>
        <w:ind w:left="0"/>
        <w:jc w:val="left"/>
      </w:pPr>
      <w:r>
        <w:br/>
      </w:r>
      <w:r>
        <w:br/>
      </w:r>
      <w:r>
        <w:rPr>
          <w:b w:val="false"/>
          <w:i w:val="false"/>
          <w:color w:val="000000"/>
          <w:sz w:val="22"/>
        </w:rPr>
        <w:t>
</w:t>
      </w:r>
    </w:p>
    <w:p>
      <w:pPr>
        <w:spacing w:after="0"/>
        <w:ind w:left="0"/>
        <w:jc w:val="left"/>
      </w:pPr>
      <w:r>
        <w:rPr>
          <w:b/>
          <w:i w:val="false"/>
          <w:color w:val="000000"/>
        </w:rPr>
        <w:t>Serving a King</w:t>
      </w:r>
      <w:r>
        <w:rPr>
          <w:b/>
          <w:i w:val="false"/>
          <w:color w:val="000000"/>
        </w:rPr>
        <w:t xml:space="preserve"> - 2014-04-19 08:57</w:t>
      </w:r>
    </w:p>
    <w:p>
      <w:pPr>
        <w:spacing w:after="0"/>
        <w:ind w:left="0"/>
        <w:jc w:val="left"/>
      </w:pPr>
      <w:r>
        <w:br/>
      </w:r>
    </w:p>
    <w:p>
      <w:pPr>
        <w:spacing w:after="0"/>
        <w:ind w:left="0"/>
        <w:jc w:val="both"/>
      </w:pPr>
      <w:r>
        <w:rPr>
          <w:b w:val="false"/>
          <w:i w:val="false"/>
          <w:color w:val="000000"/>
          <w:sz w:val="22"/>
        </w:rPr>
        <w:t>I remember when I first came to the Lord.  I was told to revere Jesus as a King.  I said to myself, then to Him, "I do not know how to serve a king.  I have been raised a free man.  And I have no respect for the ways of those in leadership in this country.  How can I know to serve you as King?"
His reply to me has taken decades.  I am beginning to understand the concept of King.  I believe the full understanding will have to wait till heaven.  But there are two things that are worth saying in regard to this.
1.  I have heard many use affectionate names in public for the Lord Jesus and God the Father.  Names such as daddy, papa and so on.  They use names of familiarity.  But what about the holy Lord is familiar to us?
What a man does between he and God in private is of no consequence to me.  But the words he uses to describe what is holy in public is a reflection of his understanding.  And every time we use such names we give our understanding to others.
It is not my job to judge the relationship of a man to the Holy Lord God Almighty and his Holy Son.  But I have found some men of this nature in great error.  
How we refer to the "Great I am" says a lot about what we believe.  One such man did not believe that holiness was even possible in the flesh, let alone a command from the Holy Lord.  He openly used the word "papa" to describe his God.  And the doctrines he promoted were of the flesh.
What will be his end is not for me to determine.  But his view of God was obscured by wicked desire.  As quickly as was reasonable I abandoned his company.  We are not to entertain the doctrines of demons.
2. God is Holy.  What He has given us is for our reference.  To Moses he identified himself as "I am that I am".  And Jesus said, "You call me Lord and rightly so."  How should we presume to bring his holy name down to our level?  It is we who should rise toward Him.
Yet how shall we who are full of darkness understand what is Holy?  The Lord will teach us over time.  The longer I serve Him the more I understand, and so it will be for all who serve Him in the holy faith.
__________________
Such men, as the first, put a stumbling block before those who are learning.  But if a man will continue in the way of God he will be taught what is good and true.  
In weakness and lack of understanding we are tiny and hopelessly tossed about by every breeze of teaching that comes along.  But the Lord knows your state of affairs.  
Read the Bible that you may know what is true and correct.  Then do the things it says.  Both of these will help you discern what is right and true and holy.  And the Holy Spirit of Jesus will teach you what is Holy.
Do not accept every man who speaks the name of Jesus.  Test the spirits.  Bring your lack to the Lord.  He is ever willing and able to guide you into what is true.  Only be diligent in your desire to understand.
We serve the Lord through the darkness of faith.  But in this faith we have more light in us then does the world or those who pervert the way.  Do not fear.  If you put your faith in the living God he will direct you to the holy path.
Millions have fallen away because of a lack of understanding.  They did not trust.  Therefore they did not receive.  This will not be so of those who apply themselves with great diligence.
Men study for years to become proficient in their trade which earns them money.  How long then is it right to persevere that we may gain a place in heaven?  Renew your efforts.  Give God more importance in your heart.  
If destruction is our natural reward, how hard should we struggle against it?  And if we fall away for a simple lack of knowledge, how shall we propose to stand on the holy day of the Lord?
What more can be said?  With what may a man convince the weak?  How can I strengthen you?  I have said enough.
</w:t>
      </w:r>
    </w:p>
    <w:p>
      <w:pPr>
        <w:spacing w:after="0"/>
        <w:ind w:left="0"/>
        <w:jc w:val="left"/>
      </w:pPr>
      <w:r>
        <w:br/>
      </w:r>
      <w:r>
        <w:br/>
      </w:r>
      <w:r>
        <w:rPr>
          <w:b w:val="false"/>
          <w:i w:val="false"/>
          <w:color w:val="000000"/>
          <w:sz w:val="22"/>
        </w:rPr>
        <w:t>
</w:t>
      </w:r>
    </w:p>
    <w:p>
      <w:pPr>
        <w:spacing w:after="0"/>
        <w:ind w:left="0"/>
        <w:jc w:val="left"/>
      </w:pPr>
      <w:r>
        <w:rPr>
          <w:b/>
          <w:i w:val="false"/>
          <w:color w:val="000000"/>
        </w:rPr>
        <w:t>The last act</w:t>
      </w:r>
      <w:r>
        <w:rPr>
          <w:b/>
          <w:i w:val="false"/>
          <w:color w:val="000000"/>
        </w:rPr>
        <w:t xml:space="preserve"> - 2014-04-19 18:00</w:t>
      </w:r>
    </w:p>
    <w:p>
      <w:pPr>
        <w:spacing w:after="0"/>
        <w:ind w:left="0"/>
        <w:jc w:val="left"/>
      </w:pPr>
      <w:r>
        <w:br/>
      </w:r>
    </w:p>
    <w:p>
      <w:pPr>
        <w:spacing w:after="0"/>
        <w:ind w:left="0"/>
        <w:jc w:val="both"/>
      </w:pPr>
      <w:r>
        <w:rPr>
          <w:b w:val="false"/>
          <w:i w:val="false"/>
          <w:color w:val="000000"/>
          <w:sz w:val="22"/>
        </w:rPr>
        <w:t>Ladies and gentlemen!  I want to thank you for patiently attending the pageantry of "Rebellion and Death".  We do hope you've enjoyed the show.  
Our staff has worked tirelessly to bring you the very best in greed, corruption, chaos, rebellion, lewdness, and carnage.  Feel free to give them a hand if you happen to have one empty.
And we are glad to take note that you have purchased all our trinkets.  The commander of the trinket booth has told me that he even had to buy some back to sell to the new customers.  We are exceedingly pleased, not only at your attendance, but also your participation in our schedule and amenities.
The show is almost over.  From here out many of you will find our display a bit unpalatable for children.  Any of you who feels a bit squeamish about holiness and judgment are welcome to leave.  That is. of course. if you can find your way out.
You see this will be our last stage.  The owner of this place has called the lease.   (A lease that is non-renewable, I might add.)  He has sealed all the doors but one.
His guards are stationed there as you can see.  I will advise you that you may leave if you have the right price.  The cost is everything you own.  And frankly, no one leaves without a prepurchased ticket.
However, if you are pathetically poor and naked and blind and wretched like me, you will be sure to enjoy the rest of the show.
We are extremely excited about the last act.  The owner of this place has orchestrated it himself.  Without further adieu shall we proceed.
</w:t>
      </w:r>
    </w:p>
    <w:p>
      <w:pPr>
        <w:spacing w:after="0"/>
        <w:ind w:left="0"/>
        <w:jc w:val="left"/>
      </w:pPr>
      <w:r>
        <w:br/>
      </w:r>
      <w:r>
        <w:br/>
      </w:r>
      <w:r>
        <w:rPr>
          <w:b w:val="false"/>
          <w:i w:val="false"/>
          <w:color w:val="000000"/>
          <w:sz w:val="22"/>
        </w:rPr>
        <w:t>
</w:t>
      </w:r>
    </w:p>
    <w:p>
      <w:pPr>
        <w:spacing w:after="0"/>
        <w:ind w:left="0"/>
        <w:jc w:val="left"/>
      </w:pPr>
      <w:r>
        <w:rPr>
          <w:b/>
          <w:i w:val="false"/>
          <w:color w:val="000000"/>
        </w:rPr>
        <w:t>Yes HE is!</w:t>
      </w:r>
      <w:r>
        <w:rPr>
          <w:b/>
          <w:i w:val="false"/>
          <w:color w:val="000000"/>
        </w:rPr>
        <w:t xml:space="preserve"> - 2014-04-20 07:27</w:t>
      </w:r>
    </w:p>
    <w:p>
      <w:pPr>
        <w:spacing w:after="0"/>
        <w:ind w:left="0"/>
        <w:jc w:val="left"/>
      </w:pPr>
      <w:r>
        <w:br/>
      </w:r>
    </w:p>
    <w:p>
      <w:pPr>
        <w:spacing w:after="0"/>
        <w:ind w:left="0"/>
        <w:jc w:val="both"/>
      </w:pPr>
      <w:r>
        <w:rPr>
          <w:b w:val="false"/>
          <w:i w:val="false"/>
          <w:color w:val="000000"/>
          <w:sz w:val="22"/>
        </w:rPr>
        <w:t>The Holy Lord, the God of Eternity who has made this place, is risen from the dead!   He has been given all authority over heaven and earth.  He sits at the right hand of the sovereign God of Glory.
If a man accomplishes a great task we can say with confidence he was always able to do it.  And we must admit we were wrong to doubt.  
If the man told us he would do it we were wicked to call him a liar.  And now the proof of our folly stands before us.  Who, in his right mind, would stand before what the man has built and say it does not exist?
From eternity the Lord Jesus was able to attain this Great position.  Doubt and accusation has reduced the evil one to less than he was.  And this was done long before the world was created.  So he went about perverting.
And even when the Great Holy Temple of our Lord Jesus was completed the devil has not ceased his perverting.  
I do not say this to cast accusation against the devil.  I say this to shine a brilliant light on all who would speak evil of the Holy Lord of life.  I say this to all men who observe the holy place in which they live yet cast aspersions on the One who made it.
Am I wrong to call creation a holy place?  Does the Sun rise over millions of years without failing?  Do the seasons cease or become disordered?  Does heat and cold fail to be?  Then how do men assail the Holiness of God who made this place?
The Lord Jesus has risen from the dead as was prophesied by the Holy Lord God Almighty.  Let men doubt as they will.  Let them mock Him with their own parade of wickedness; even on this day of celebration for His glory.
His holy ways are before us day and night.  They are like the fool who stands before the finished building and says it is not there.  They are the ones who have blinded their own eyes because they live in derision, rebellion and lies.
We are born in sin.  Yet all our life we observe what is holy and consistent.  Where is understanding?  How does it evade the fool?  How can man love ignorance,  while the proof rages a torrent against his unbelief?
The Holy Lord Jesus is risen from the dead!  And now the accusations against The Father's enemies become His.  Let the nations rant and rage against the Holy Lord Jesus!  They are the ones who will suffer.
</w:t>
      </w:r>
      <w:r>
        <w:rPr>
          <w:b/>
          <w:i w:val="false"/>
          <w:color w:val="000000"/>
          <w:sz w:val="22"/>
        </w:rPr>
        <w:t>The Holy Lord Jesus is risen from the dead!</w:t>
      </w:r>
    </w:p>
    <w:p>
      <w:pPr>
        <w:spacing w:after="0"/>
        <w:ind w:left="0"/>
        <w:jc w:val="left"/>
      </w:pPr>
      <w:r>
        <w:br/>
      </w:r>
      <w:r>
        <w:br/>
      </w:r>
      <w:r>
        <w:rPr>
          <w:b w:val="false"/>
          <w:i w:val="false"/>
          <w:color w:val="000000"/>
          <w:sz w:val="22"/>
        </w:rPr>
        <w:t>
</w:t>
      </w:r>
    </w:p>
    <w:p>
      <w:pPr>
        <w:spacing w:after="0"/>
        <w:ind w:left="0"/>
        <w:jc w:val="left"/>
      </w:pPr>
      <w:r>
        <w:rPr>
          <w:b/>
          <w:i w:val="false"/>
          <w:color w:val="000000"/>
        </w:rPr>
        <w:t>Hammer down!</w:t>
      </w:r>
      <w:r>
        <w:rPr>
          <w:b/>
          <w:i w:val="false"/>
          <w:color w:val="000000"/>
        </w:rPr>
        <w:t xml:space="preserve"> - 2014-04-20 18:05</w:t>
      </w:r>
    </w:p>
    <w:p>
      <w:pPr>
        <w:spacing w:after="0"/>
        <w:ind w:left="0"/>
        <w:jc w:val="left"/>
      </w:pPr>
      <w:r>
        <w:br/>
      </w:r>
    </w:p>
    <w:p>
      <w:pPr>
        <w:spacing w:after="0"/>
        <w:ind w:left="0"/>
        <w:jc w:val="both"/>
      </w:pPr>
      <w:r>
        <w:rPr>
          <w:b w:val="false"/>
          <w:i w:val="false"/>
          <w:color w:val="000000"/>
          <w:sz w:val="22"/>
        </w:rPr>
        <w:t>A young man got a magnificent job offer; great pay great benefits and a great work environment.  The only problem was he had to drive 80 miles everyday across rural country to get to work and back.
On his first day he started to drive and came across a small country town.  He saw the speed limit that said 35 miles per hour.  But he thought, "Its just a tiny town I'll do 45."  What a fateful decision that was.  He got about halfway through and was pulled over by the town policeman. 
The policeman got out of his car and walked up to the drivers window.  The man expected words and a ticket.  That's not what he got.
The police officer reached for his gun and put the muzzle against the man's temple.  With a soft smooth voice and a very tiny smile the police officer said, "You speed through my town again son and I'll blow your brains out."  With no other words the police officer just turned, walked back to his car and drove away.  
The man worked for that company for 15 years.  Everyday he worked he had to drive through that town twice.  And every time he went through the town he made sure his car was only moving at 35 miles an hour.
If we would agree with the young man in his response to the insanity of the police officer, why do we not think God is serious?  The wages of sin is death.  Why then do men keep on sinning?
</w:t>
      </w:r>
    </w:p>
    <w:p>
      <w:pPr>
        <w:spacing w:after="0"/>
        <w:ind w:left="0"/>
        <w:jc w:val="left"/>
      </w:pPr>
      <w:r>
        <w:br/>
      </w:r>
      <w:r>
        <w:br/>
      </w:r>
      <w:r>
        <w:rPr>
          <w:b w:val="false"/>
          <w:i w:val="false"/>
          <w:color w:val="000000"/>
          <w:sz w:val="22"/>
        </w:rPr>
        <w:t>
</w:t>
      </w:r>
    </w:p>
    <w:p>
      <w:pPr>
        <w:spacing w:after="0"/>
        <w:ind w:left="0"/>
        <w:jc w:val="left"/>
      </w:pPr>
      <w:r>
        <w:rPr>
          <w:b/>
          <w:i w:val="false"/>
          <w:color w:val="000000"/>
        </w:rPr>
        <w:t>Mark 12: 17</w:t>
      </w:r>
      <w:r>
        <w:rPr>
          <w:b/>
          <w:i w:val="false"/>
          <w:color w:val="000000"/>
        </w:rPr>
        <w:t xml:space="preserve"> - 2014-04-21 08:37</w:t>
      </w:r>
    </w:p>
    <w:p>
      <w:pPr>
        <w:spacing w:after="0"/>
        <w:ind w:left="0"/>
        <w:jc w:val="left"/>
      </w:pPr>
      <w:r>
        <w:br/>
      </w:r>
    </w:p>
    <w:p>
      <w:pPr>
        <w:spacing w:after="0"/>
        <w:ind w:left="0"/>
        <w:jc w:val="both"/>
      </w:pPr>
      <w:r>
        <w:rPr>
          <w:b w:val="false"/>
          <w:i w:val="false"/>
          <w:color w:val="000000"/>
          <w:sz w:val="22"/>
        </w:rPr>
        <w:t>You do not understand Christianity because you are not of it.  You use its basic tenets as foundation for your own law, which you freely break at will.  Therefore your own hands cover your eyes.
But you will testify that you use no such basic tenets for the law of man.  You say you are free men.  You will say that your laws are but logical sequence used to establish peace among men.  You say there is no obligation to do the things of Christ; there is only obligation toward a central strength to establish and retain peace among men.
All that you do is for the sake of the shape of the human body, and the place where we are caused to be.  Man's desire, ability and history shape the things you love to call law.  Desire and history are sure and unbreakable (though they may be written in a variety of form).  But ability changes according to the ingenuity of man.  And so you willingly break your own law for the sake of expediency.  And corruption has therefore made you filthy.
The basic tenets of Christ are within your law because the shape of man requires it.  But your desire frustrates and explodes the law of Christ.  You nullify His law by adding to it for the sake of what you call advancement and convenience.
You cannot break the law of God.  The very shape of man demands obedience.  But you create more; and this "more" you are able to break.  Then you add to your folly by turning and blaming the law of God for your faults, which law is at the very root of your own.
Such things are not hidden now.  Such things will not be hidden then.  The law of God is established, unmovable and unbreakable.  But the work of man's hands is futile folly; before it is written it is broken.
Return, he who has understanding, to "the laws of God undefiled".  Leave the work of your hands.  Submit to the true law of Christ.  Give to Caesar what is Caesar's and to God what is God's.
</w:t>
      </w:r>
    </w:p>
    <w:p>
      <w:pPr>
        <w:spacing w:after="0"/>
        <w:ind w:left="0"/>
        <w:jc w:val="left"/>
      </w:pPr>
      <w:r>
        <w:br/>
      </w:r>
      <w:r>
        <w:br/>
      </w:r>
      <w:r>
        <w:rPr>
          <w:b w:val="false"/>
          <w:i w:val="false"/>
          <w:color w:val="000000"/>
          <w:sz w:val="22"/>
        </w:rPr>
        <w:t>
</w:t>
      </w:r>
    </w:p>
    <w:p>
      <w:pPr>
        <w:spacing w:after="0"/>
        <w:ind w:left="0"/>
        <w:jc w:val="left"/>
      </w:pPr>
      <w:r>
        <w:rPr>
          <w:b/>
          <w:i w:val="false"/>
          <w:color w:val="000000"/>
        </w:rPr>
        <w:t>Flamboyant</w:t>
      </w:r>
      <w:r>
        <w:rPr>
          <w:b/>
          <w:i w:val="false"/>
          <w:color w:val="000000"/>
        </w:rPr>
        <w:t xml:space="preserve"> - 2014-04-21 09:36</w:t>
      </w:r>
    </w:p>
    <w:p>
      <w:pPr>
        <w:spacing w:after="0"/>
        <w:ind w:left="0"/>
        <w:jc w:val="left"/>
      </w:pPr>
      <w:r>
        <w:br/>
      </w:r>
    </w:p>
    <w:p>
      <w:pPr>
        <w:spacing w:after="0"/>
        <w:ind w:left="0"/>
        <w:jc w:val="both"/>
      </w:pPr>
      <w:r>
        <w:rPr>
          <w:b w:val="false"/>
          <w:i w:val="false"/>
          <w:color w:val="000000"/>
          <w:sz w:val="22"/>
        </w:rPr>
        <w:t>The word flamboyant is such a curious word.  At its root are two terms.  The first indicates a flame.  The second means to float.
The entire premise behind the two words combined is to have an irrepressible flame which floats above repression.
Since flamboyant is usually reserved for the rich,  its meaning can be understood as a derision.   It is usually used to describe their understanding of self importance, and the subsequent display among men.
Should a Christian appreciate being referred to as flamboyant?
</w:t>
      </w:r>
    </w:p>
    <w:p>
      <w:pPr>
        <w:spacing w:after="0"/>
        <w:ind w:left="0"/>
        <w:jc w:val="left"/>
      </w:pPr>
      <w:r>
        <w:br/>
      </w:r>
      <w:r>
        <w:br/>
      </w:r>
      <w:r>
        <w:rPr>
          <w:b w:val="false"/>
          <w:i w:val="false"/>
          <w:color w:val="000000"/>
          <w:sz w:val="22"/>
        </w:rPr>
        <w:t>
</w:t>
      </w:r>
    </w:p>
    <w:p>
      <w:pPr>
        <w:spacing w:after="0"/>
        <w:ind w:left="0"/>
        <w:jc w:val="left"/>
      </w:pPr>
      <w:r>
        <w:rPr>
          <w:b/>
          <w:i w:val="false"/>
          <w:color w:val="000000"/>
        </w:rPr>
        <w:t>Being Complete</w:t>
      </w:r>
      <w:r>
        <w:rPr>
          <w:b/>
          <w:i w:val="false"/>
          <w:color w:val="000000"/>
        </w:rPr>
        <w:t xml:space="preserve"> - 2014-04-21 10:52</w:t>
      </w:r>
    </w:p>
    <w:p>
      <w:pPr>
        <w:spacing w:after="0"/>
        <w:ind w:left="0"/>
        <w:jc w:val="left"/>
      </w:pPr>
      <w:r>
        <w:br/>
      </w:r>
    </w:p>
    <w:p>
      <w:pPr>
        <w:spacing w:after="0"/>
        <w:ind w:left="0"/>
        <w:jc w:val="both"/>
      </w:pPr>
      <w:r>
        <w:rPr>
          <w:b w:val="false"/>
          <w:i w:val="false"/>
          <w:color w:val="000000"/>
          <w:sz w:val="22"/>
        </w:rPr>
        <w:t>To read and understand the Bible is a good.  But let us not stop there.  For the living words speak of The Living God, who is immeasurably more.
The Bible speaks of things which pertain to this age of salvation.  But He is from ages past.  The man who thinks he has accomplished God's desire for him, because he has read, understood and can recite the Bible, has missed the entire meaning of the Holy Scripture.
All things written therein are passed down to us to provoke us to seek "He who is all".  We are not "in Him" because we have read the words.  We become "in Him" as He leads us to do the impossible; obey the Father's Holy will.
The Holy words show us what His beautiful will is.  But only by The Holy Son is the obedience gained with completeness.  Seek His lovely companionship.   Then be willing to listen.  He alone can lead us to what is pure and holy.
</w:t>
      </w:r>
    </w:p>
    <w:p>
      <w:pPr>
        <w:spacing w:after="0"/>
        <w:ind w:left="0"/>
        <w:jc w:val="left"/>
      </w:pPr>
      <w:r>
        <w:br/>
      </w:r>
      <w:r>
        <w:br/>
      </w:r>
      <w:r>
        <w:rPr>
          <w:b w:val="false"/>
          <w:i w:val="false"/>
          <w:color w:val="000000"/>
          <w:sz w:val="22"/>
        </w:rPr>
        <w:t>
</w:t>
      </w:r>
    </w:p>
    <w:p>
      <w:pPr>
        <w:spacing w:after="0"/>
        <w:ind w:left="0"/>
        <w:jc w:val="left"/>
      </w:pPr>
      <w:r>
        <w:rPr>
          <w:b/>
          <w:i w:val="false"/>
          <w:color w:val="000000"/>
        </w:rPr>
        <w:t>Worthy?</w:t>
      </w:r>
      <w:r>
        <w:rPr>
          <w:b/>
          <w:i w:val="false"/>
          <w:color w:val="000000"/>
        </w:rPr>
        <w:t xml:space="preserve"> - 2014-04-24 09:45</w:t>
      </w:r>
    </w:p>
    <w:p>
      <w:pPr>
        <w:spacing w:after="0"/>
        <w:ind w:left="0"/>
        <w:jc w:val="left"/>
      </w:pPr>
      <w:r>
        <w:br/>
      </w:r>
    </w:p>
    <w:p>
      <w:pPr>
        <w:spacing w:after="0"/>
        <w:ind w:left="0"/>
        <w:jc w:val="both"/>
      </w:pPr>
      <w:r>
        <w:rPr>
          <w:b w:val="false"/>
          <w:i w:val="false"/>
          <w:color w:val="000000"/>
          <w:sz w:val="22"/>
        </w:rPr>
        <w:t>Nothing we write, speak or do means anything compared to whose we are.  All three of those are only reflection who or what we worship.  And we all know that quasi gods abound; the variety of motivation is as plentiful as the dust particles on the earth.  Each man can potentially own over a billion different motives in his short life.
None of the writings in this blog are of any value if the Living God is not at the heart of my life.  Not a thought I may have is worth anything if I don't know Him.  No deed I may a do will suffice if it fails to give Him Glory.
Fame is worthless.  The best of man's thoughts are but conjecture (and this from biased perspective).  And regardless our intention not one of us can do anything "</w:t>
      </w:r>
      <w:r>
        <w:rPr>
          <w:b/>
          <w:i w:val="false"/>
          <w:color w:val="000000"/>
          <w:sz w:val="22"/>
        </w:rPr>
        <w:t>Good</w:t>
      </w:r>
      <w:r>
        <w:rPr>
          <w:b w:val="false"/>
          <w:i w:val="false"/>
          <w:color w:val="000000"/>
          <w:sz w:val="22"/>
        </w:rPr>
        <w:t>".
If that is true of me as I write, it is also true of you as you read.  I am nothing.  He is everything.  And you are the reason He has blessed me.
</w:t>
      </w:r>
    </w:p>
    <w:p>
      <w:pPr>
        <w:spacing w:after="0"/>
        <w:ind w:left="0"/>
        <w:jc w:val="left"/>
      </w:pPr>
      <w:r>
        <w:br/>
      </w:r>
      <w:r>
        <w:br/>
      </w:r>
      <w:r>
        <w:rPr>
          <w:b w:val="false"/>
          <w:i w:val="false"/>
          <w:color w:val="000000"/>
          <w:sz w:val="22"/>
        </w:rPr>
        <w:t>
</w:t>
      </w:r>
    </w:p>
    <w:p>
      <w:pPr>
        <w:spacing w:after="0"/>
        <w:ind w:left="0"/>
        <w:jc w:val="left"/>
      </w:pPr>
      <w:r>
        <w:rPr>
          <w:b/>
          <w:i w:val="false"/>
          <w:color w:val="000000"/>
        </w:rPr>
        <w:t>BEST</w:t>
      </w:r>
      <w:r>
        <w:rPr>
          <w:b/>
          <w:i w:val="false"/>
          <w:color w:val="000000"/>
        </w:rPr>
        <w:t xml:space="preserve"> - 2014-04-26 08:01</w:t>
      </w:r>
    </w:p>
    <w:p>
      <w:pPr>
        <w:spacing w:after="0"/>
        <w:ind w:left="0"/>
        <w:jc w:val="left"/>
      </w:pPr>
      <w:r>
        <w:br/>
      </w:r>
    </w:p>
    <w:p>
      <w:pPr>
        <w:spacing w:after="0"/>
        <w:ind w:left="0"/>
        <w:jc w:val="both"/>
      </w:pPr>
      <w:r>
        <w:rPr>
          <w:b w:val="false"/>
          <w:i w:val="false"/>
          <w:color w:val="000000"/>
          <w:sz w:val="22"/>
        </w:rPr>
        <w:t xml:space="preserve">Regarding man's righteousness; his ability to perform in this life in a manner worthy of God's acceptance:
Man can learn to do many things.  He is able to build towering structures, both material and spiritual.  He is able to clean and maintain all that he has.  He can keep the streets clear of clutter.  And he can produce a life free of wilful sins.
But the righteousness that pleases God is more.  For man can only work with what he has been given. Man is born a receiver.  Nothing he can do that is "best", is anything more than maintaining what he has been allowed to have.  Therefore, nothing "best" we can do is as "Best", as God defines "Best".
Jesus is the very Word of the Living God.  He has been so from the beginning of creation.  What He has done is God stuff.  His righteousness is not received, He is the origin of all that is purely Righteous.  He, being the first and direct offspring of God, is not a receiver.  He is a pure giver.
Can man possibly compete with that?  Is he even wise to try?  God Himself has proclaimed the place of Christ.  Who is man to challenge, with his uninformed mind?
Let Jesus be your righteousness.  Stop seeking to impress God.  Jesus is the only One who can do that.  </w:t>
      </w:r>
      <w:r>
        <w:rPr>
          <w:b/>
          <w:i w:val="false"/>
          <w:color w:val="000000"/>
          <w:sz w:val="22"/>
        </w:rPr>
        <w:t>TRUST!</w:t>
      </w:r>
    </w:p>
    <w:p>
      <w:pPr>
        <w:spacing w:after="0"/>
        <w:ind w:left="0"/>
        <w:jc w:val="left"/>
      </w:pPr>
      <w:r>
        <w:br/>
      </w:r>
      <w:r>
        <w:br/>
      </w:r>
      <w:r>
        <w:rPr>
          <w:b w:val="false"/>
          <w:i w:val="false"/>
          <w:color w:val="000000"/>
          <w:sz w:val="22"/>
        </w:rPr>
        <w:t>
</w:t>
      </w:r>
    </w:p>
    <w:p>
      <w:pPr>
        <w:spacing w:after="0"/>
        <w:ind w:left="0"/>
        <w:jc w:val="left"/>
      </w:pPr>
      <w:r>
        <w:rPr>
          <w:b/>
          <w:i w:val="false"/>
          <w:color w:val="000000"/>
        </w:rPr>
        <w:t>Spiritual smell</w:t>
      </w:r>
      <w:r>
        <w:rPr>
          <w:b/>
          <w:i w:val="false"/>
          <w:color w:val="000000"/>
        </w:rPr>
        <w:t xml:space="preserve"> - 2014-04-28 07:12</w:t>
      </w:r>
    </w:p>
    <w:p>
      <w:pPr>
        <w:spacing w:after="0"/>
        <w:ind w:left="0"/>
        <w:jc w:val="left"/>
      </w:pPr>
      <w:r>
        <w:br/>
      </w:r>
    </w:p>
    <w:p>
      <w:pPr>
        <w:spacing w:after="0"/>
        <w:ind w:left="0"/>
        <w:jc w:val="both"/>
      </w:pPr>
      <w:r>
        <w:rPr>
          <w:b w:val="false"/>
          <w:i w:val="false"/>
          <w:color w:val="000000"/>
          <w:sz w:val="22"/>
        </w:rPr>
        <w:t xml:space="preserve">15 "For we are to God the pleasing aroma of Christ among those who are being saved and those who are perishing. 16 To the one we are an aroma that brings death; to the other, an aroma that brings life. </w:t>
      </w:r>
      <w:r>
        <w:rPr>
          <w:b/>
          <w:i w:val="false"/>
          <w:color w:val="000000"/>
          <w:sz w:val="22"/>
        </w:rPr>
        <w:t>And who is equal to such a task?"</w:t>
      </w:r>
      <w:r>
        <w:rPr>
          <w:b w:val="false"/>
          <w:i w:val="false"/>
          <w:color w:val="000000"/>
          <w:sz w:val="22"/>
        </w:rPr>
        <w:t xml:space="preserve"> (2nd Corinthians chapter 2)
The last sentence is more then the previous.   Christ Jesus will be all in all; to those who are willing and those who are not.
</w:t>
      </w:r>
    </w:p>
    <w:p>
      <w:pPr>
        <w:spacing w:after="0"/>
        <w:ind w:left="0"/>
        <w:jc w:val="left"/>
      </w:pPr>
      <w:r>
        <w:br/>
      </w:r>
      <w:r>
        <w:br/>
      </w:r>
      <w:r>
        <w:rPr>
          <w:b w:val="false"/>
          <w:i w:val="false"/>
          <w:color w:val="000000"/>
          <w:sz w:val="22"/>
        </w:rPr>
        <w:t>
</w:t>
      </w:r>
    </w:p>
    <w:p>
      <w:pPr>
        <w:spacing w:after="0"/>
        <w:ind w:left="0"/>
        <w:jc w:val="left"/>
      </w:pPr>
      <w:r>
        <w:rPr>
          <w:b/>
          <w:i w:val="false"/>
          <w:color w:val="000000"/>
        </w:rPr>
        <w:t>Is, Was, Will Be</w:t>
      </w:r>
      <w:r>
        <w:rPr>
          <w:b/>
          <w:i w:val="false"/>
          <w:color w:val="000000"/>
        </w:rPr>
        <w:t xml:space="preserve"> - 2014-04-29 11:41</w:t>
      </w:r>
    </w:p>
    <w:p>
      <w:pPr>
        <w:spacing w:after="0"/>
        <w:ind w:left="0"/>
        <w:jc w:val="left"/>
      </w:pPr>
      <w:r>
        <w:br/>
      </w:r>
    </w:p>
    <w:p>
      <w:pPr>
        <w:spacing w:after="0"/>
        <w:ind w:left="0"/>
        <w:jc w:val="both"/>
      </w:pPr>
      <w:r>
        <w:rPr>
          <w:b w:val="false"/>
          <w:i w:val="false"/>
          <w:color w:val="000000"/>
          <w:sz w:val="22"/>
        </w:rPr>
        <w:t xml:space="preserve">When I wrote these words they were my "now".  When you read these words they appeared before you in your "now".   But as each word "was" written or read, it is no longer "now".  Each word became what was.  That sounds like gibberish.  But it speaks of something vastly important.  
We may remember but we cannot re-live.  It is only give unto man that he may live in what is.  Why then do we all struggle so hard to live in what was?  And how do we know that our memory is clear?  How do we know that we remember with fullness of understanding?
Who can change what has been done?  We may do again so that we may rectify what we found wrong.  But that does not change what has been done.  It only "does" again.
The past and the future are equally beyond our grasp.  In our memories we are helpless.  And the future looms as darkness.  Man is utterly helpless.
God in His wisdom created time; moments of </w:t>
      </w:r>
      <w:r>
        <w:rPr>
          <w:b/>
          <w:i w:val="false"/>
          <w:color w:val="000000"/>
          <w:sz w:val="22"/>
        </w:rPr>
        <w:t>"IS"</w:t>
      </w:r>
      <w:r>
        <w:rPr>
          <w:b w:val="false"/>
          <w:i w:val="false"/>
          <w:color w:val="000000"/>
          <w:sz w:val="22"/>
        </w:rPr>
        <w:t xml:space="preserve"> come and go relentlessly.  Like a singular spike in an eternal line of doing.  Who has ears to hear this?  Who is willing to understand?
If a man has peace in what was it is because God has had mercy and forgiven.  If a man is not afraid of what is coming it is because he trusts the promise of the Holy One.
Anxiety lives just behind us and just in front.  But true peace is found in what is.  As long as we strive to live in what we remember we will face anxiety.  As long as we brace ourselves for what comes next anxiety dresses us as a garment.  But peace is found in faith alone.
The name of the sovereign God is </w:t>
      </w:r>
      <w:r>
        <w:rPr>
          <w:b/>
          <w:i w:val="false"/>
          <w:color w:val="000000"/>
          <w:sz w:val="22"/>
        </w:rPr>
        <w:t>"I am that I am"</w:t>
      </w:r>
      <w:r>
        <w:rPr>
          <w:b w:val="false"/>
          <w:i w:val="false"/>
          <w:color w:val="000000"/>
          <w:sz w:val="22"/>
        </w:rPr>
        <w:t>.  He alone owns what was.  And He does with it what pleases Him.  He alone owns what will be.  And He alone does what pleases Him to do.  Why then do his people live looking backward or straining forward?
Since we cannot change what was, we are forced to either live in anxiety or receive His peace.  And since we cannot know what comes we are forced either to live in anxiety or to receive His peace.  Both require faith.
God is.  Therefore if we follow him we must also live in what is.  To do otherwise only brings doubt.  And if that is the case he is right to refer to us as "ye of little faith".
Leave what was in the hands of he who is.  Likewise leave what will be in the hands of he who is.  Strive only to do in faith.  In this you will find immeasurable peace.  In this you will come to understand that his burden upon you is light indeed.
Who can decipher the deeds he has done according to what is true?  And who has known the mind of God that he is sure of what will happen next?  If we are that tiny then why do we not believe?
God alone gives true understanding of these things.  Philosophers and poets have given their whole life to understand these things and to write them.  But those who are in Christ Jesus find themselves living them effortlessly. 
Let the world work with their hands to provide what will be.  Their folly is evident.  Let the world build their filthy temple on the foundation of what was.  They build on nothing.  But let God's people understand.  We do not build at all.  We trust in the Sovereign Lord.  His name is Christ Jesus.
</w:t>
      </w:r>
    </w:p>
    <w:p>
      <w:pPr>
        <w:spacing w:after="0"/>
        <w:ind w:left="0"/>
        <w:jc w:val="left"/>
      </w:pPr>
      <w:r>
        <w:br/>
      </w:r>
      <w:r>
        <w:br/>
      </w:r>
      <w:r>
        <w:rPr>
          <w:b w:val="false"/>
          <w:i w:val="false"/>
          <w:color w:val="000000"/>
          <w:sz w:val="22"/>
        </w:rPr>
        <w:t>
</w:t>
      </w:r>
    </w:p>
    <w:p>
      <w:pPr>
        <w:spacing w:after="0"/>
        <w:ind w:left="0"/>
        <w:jc w:val="left"/>
      </w:pPr>
      <w:r>
        <w:rPr>
          <w:b/>
          <w:i w:val="false"/>
          <w:color w:val="000000"/>
        </w:rPr>
        <w:t>Highest possible</w:t>
      </w:r>
      <w:r>
        <w:rPr>
          <w:b/>
          <w:i w:val="false"/>
          <w:color w:val="000000"/>
        </w:rPr>
        <w:t xml:space="preserve"> - 2014-04-29 12:46</w:t>
      </w:r>
    </w:p>
    <w:p>
      <w:pPr>
        <w:spacing w:after="0"/>
        <w:ind w:left="0"/>
        <w:jc w:val="left"/>
      </w:pPr>
      <w:r>
        <w:br/>
      </w:r>
    </w:p>
    <w:p>
      <w:pPr>
        <w:spacing w:after="0"/>
        <w:ind w:left="0"/>
        <w:jc w:val="both"/>
      </w:pPr>
      <w:r>
        <w:rPr>
          <w:b w:val="false"/>
          <w:i w:val="false"/>
          <w:color w:val="000000"/>
          <w:sz w:val="22"/>
        </w:rPr>
        <w:t>The hope we have in Christ Jesus is the highest of all possible hopes.  It is eternal life in a perfect Kingdom.  What more could possibly be asked?
The world condemns the Lord's people because they dare to dream of something the world cannot attain; God with us.  Yet to anyone who is willing to believe, this hope is standing ready to give.
We believe and are saved.  We believe and he teaches us.  We believe and become.  And all who believe say Amen.
Let those who doubt consider their plight.  Let the foolish become wise.  The door is standing wide open.  Let all who will humble themselves come to the Lord and receive this magnificent hope.
But let all who will continue in doubt continue then in doubt.  The Lord's Way is written in the blood of His Holy Son.  God is righteous and true.  His judgments are without fault.  And his kingdom moves forward without the slightest impact of the lies of men.  And the harvest of God will eternally separate!
</w:t>
      </w:r>
    </w:p>
    <w:p>
      <w:pPr>
        <w:spacing w:after="0"/>
        <w:ind w:left="0"/>
        <w:jc w:val="left"/>
      </w:pPr>
      <w:r>
        <w:br/>
      </w:r>
      <w:r>
        <w:br/>
      </w:r>
      <w:r>
        <w:rPr>
          <w:b w:val="false"/>
          <w:i w:val="false"/>
          <w:color w:val="000000"/>
          <w:sz w:val="22"/>
        </w:rPr>
        <w:t>
</w:t>
      </w:r>
    </w:p>
    <w:p>
      <w:pPr>
        <w:spacing w:after="0"/>
        <w:ind w:left="0"/>
        <w:jc w:val="left"/>
      </w:pPr>
      <w:r>
        <w:rPr>
          <w:b/>
          <w:i w:val="false"/>
          <w:color w:val="000000"/>
        </w:rPr>
        <w:t>The War of Necessities</w:t>
      </w:r>
      <w:r>
        <w:rPr>
          <w:b/>
          <w:i w:val="false"/>
          <w:color w:val="000000"/>
        </w:rPr>
        <w:t xml:space="preserve"> - 2014-04-30 08:43</w:t>
      </w:r>
    </w:p>
    <w:p>
      <w:pPr>
        <w:spacing w:after="0"/>
        <w:ind w:left="0"/>
        <w:jc w:val="left"/>
      </w:pPr>
      <w:r>
        <w:br/>
      </w:r>
    </w:p>
    <w:p>
      <w:pPr>
        <w:spacing w:after="0"/>
        <w:ind w:left="0"/>
        <w:jc w:val="both"/>
      </w:pPr>
      <w:r>
        <w:rPr>
          <w:b w:val="false"/>
          <w:i w:val="false"/>
          <w:color w:val="000000"/>
          <w:sz w:val="22"/>
        </w:rPr>
        <w:t>I am nothing and I am no one.  I have seen clearly the wickedness that is within me.  But for the hope of Christ Jesus I remain worthless, anonymous and wicked forever.
I have seen the way of men.  By means of simple necessity, they are forced into slavery.  They must eat.  They must provide shelter.  And they must belong.  So they become victims of the greed of others.
On top of that, as if a poisonous frosting on a cake, men have devised ways to take advantage of the necessity of others.  They have conceived in their heart, "I will rise above at the expense of my brother".
So they give profitable work, and social belonging, to those of lesser ability.  In the interest of profit for all, so they say, they quickly demand too much.  A man is placed where he does not belong by the engine of greed and vanity.
Fear races across this world that we may perform the things for which we have no resource.  Hundreds of thousands become taskmasters, while millions become slaves.  And the slaves say, "If I do not perform a task as is required, or do as they say, I will lose my place".
With smiles, rewards and contrived encouragement, ("I care for you!") the taskmasters provoke to produce.  And production is made, at the expense of your freedom.
So it has been from the beginning.  So it is now.  Fear breeds defensiveness.  Every man builds a fortress.  And regardless the face they wear, every man is enemy to another.  The friend against a friend.  A father against his son.  A son against his father.  A mother against her daughter.  A daughter against her mother.  Siblings tear at one another. And all are in the process of dying a needless death.
The battle is encouraged by necessity.  As long as there is want there will be war.  There is war between the nations.  There is war between the countries.  There is war within the cities, towns and villages of this world.  There is war within groups of men.  And there is war within the families.
All of this to ask a simple question.  Is there remedy?  The answer is yes.
The world will continue in this futile, ceaseless and horrific war.  But each man can cease a war like life.
You do not have to fend for yourself.  You do not have to wake every morning preparing for battle.  You do not need to endure sleepless and fitful sleep.  You do not have to put on hatred as if clothing.  And you wear selfishness for no reason.
The answer is not a method.  A method would require too much of you to perform.  You would have to study a method.  You would have to learn by practicing a method.    None of which the the world gives you time or resources to do.
The answer is the kingdom of God in Jesus, the Holy One of God.  You may ask, "Is it really that simple?"   The answer again is yes.  
He is not religion, organized or individual.  He is the Son of the Living God.  He is willing and able to release you from this war of necessities.  He is willing and able to release you from your own guilt and greed.
The world has told you that God is in heaven.  The world has told you that God cannot and does not help man in his basic necessities.  Or that if he does, it is in the small measure.  Yet you cry out when you have need.
I testify to you as one who has been released from the war.  I do not speak to you as one who does not know.  He provides everything I need.  And he never fails.  
He is called Emmanuel.  Perhaps you have heard the name.  The name means "God with us".  The world has lied so that you will not understand.  For if you understand their grip is torn away.  So they continue to entice you with lies and promise of worthless reward.
Those who are in the kingdom of God find themselves progressively released from the war of necessities.  Though the burdens of this world are placed upon them they find they have strength where before they did not.
He provides for those who are hungry for provision.  He provides for those who have come to understand they have no strength.  
Are you hungry?  Do you recognize your weakness?  Are you courageous enough to call out in faith?  Has the world reduced your pride so that you can look up for help?
His promise is to provide.  It is impossible for God to lie.  He will keep his promise.  And those to search for him in truth will find him true.
But do not think he will provide for you what the world calls necessity.   He will appear to provide what you need.  He will not appear to provide what you want.  Greed and vanity have no place in the kingdom of God.  He has give you life.  He will also provide everything you need.
Those who ask for the trinkets of this world will be turned away.  The world may give you such things.  But it will also demand an accounting.
Have you truly had enough of this war?  Are you ready to receive the things that God is willing to give?  Then simply humble yourself and ask.  Place yourself at his mercy.  When the time is right he will give you strength.
</w:t>
      </w:r>
      <w:r>
        <w:rPr>
          <w:b/>
          <w:i w:val="false"/>
          <w:color w:val="000000"/>
          <w:sz w:val="22"/>
        </w:rPr>
        <w:t xml:space="preserve">By continuance in faith you will receive the freedom he promises.  </w:t>
      </w:r>
      <w:r>
        <w:rPr>
          <w:b w:val="false"/>
          <w:i w:val="false"/>
          <w:color w:val="000000"/>
          <w:sz w:val="22"/>
        </w:rPr>
        <w:t>
All day long men and women are entering into the kingdom of freedom in Christ.  They are finding the freedom to live.  All the while you suffer needlessly.
It has been so since the days of John the Baptist.  And it will continue until the Lord returns.  But cowards and the faithless will never enter the kingdom of God; they will never taste the freedom of Christ.
Has the world reduced your pride?  Have you reached a place of hopelessness so that all is this is left is for you to call out to God?  Are you strong enough, courageous enough, of faith enough. to call out to the Holy One of Israel?  If so, you will find him pleasantly willing.
</w:t>
      </w:r>
    </w:p>
    <w:p>
      <w:pPr>
        <w:spacing w:after="0"/>
        <w:ind w:left="0"/>
        <w:jc w:val="left"/>
      </w:pPr>
      <w:r>
        <w:br/>
      </w:r>
      <w:r>
        <w:br/>
      </w:r>
      <w:r>
        <w:rPr>
          <w:b w:val="false"/>
          <w:i w:val="false"/>
          <w:color w:val="000000"/>
          <w:sz w:val="22"/>
        </w:rPr>
        <w:t>
</w:t>
      </w:r>
    </w:p>
    <w:p>
      <w:pPr>
        <w:spacing w:after="0"/>
        <w:ind w:left="0"/>
        <w:jc w:val="left"/>
      </w:pPr>
      <w:r>
        <w:rPr>
          <w:b/>
          <w:i w:val="false"/>
          <w:color w:val="000000"/>
        </w:rPr>
        <w:t>2014 - 05</w:t>
      </w:r>
    </w:p>
    <w:p>
      <w:pPr>
        <w:spacing w:after="0"/>
        <w:ind w:left="0"/>
        <w:jc w:val="left"/>
      </w:pPr>
      <w:r>
        <w:rPr>
          <w:b/>
          <w:i w:val="false"/>
          <w:color w:val="000000"/>
        </w:rPr>
        <w:t>Courageous Vagabonds</w:t>
      </w:r>
      <w:r>
        <w:rPr>
          <w:b/>
          <w:i w:val="false"/>
          <w:color w:val="000000"/>
        </w:rPr>
        <w:t xml:space="preserve"> - 2014-05-01 09:55</w:t>
      </w:r>
    </w:p>
    <w:p>
      <w:pPr>
        <w:spacing w:after="0"/>
        <w:ind w:left="0"/>
        <w:jc w:val="left"/>
      </w:pPr>
      <w:r>
        <w:br/>
      </w:r>
    </w:p>
    <w:p>
      <w:pPr>
        <w:spacing w:after="0"/>
        <w:ind w:left="0"/>
        <w:jc w:val="both"/>
      </w:pPr>
      <w:r>
        <w:rPr>
          <w:b w:val="false"/>
          <w:i w:val="false"/>
          <w:color w:val="000000"/>
          <w:sz w:val="22"/>
        </w:rPr>
        <w:t>I took my early morning coffee to the back porch which overlooks the woods.  As I stood, I began to be aware of the chirping of Robins, Blue Jays and a variety of other birds.  My memory came alive; I remembered their absence in winter.
Such Birds travel south when it begins to get cold in the north.  There they eat and sleep in comfort.  But has winter dissipates, certain birds return to the north.
Immediately I understood.  God showed me a parable of the gospel.
God has made creation as he has made it.  The birds are given wisdom according to His will, that they may not gather together in comfort and security.  
Certain numbers of birds are compelled to be courageous vagabonds.  They hate the gathering together in warm security and plentiful food.  They prefer an arduous flight north.  They are not like their other brothers of a feather.
As it is among these birds, so it is among men.  God gives wisdom to some and calls them to become courageous spiritual vagabonds.  They cannot stand the mass of men.  They are compelled, by the very nature God has given them, to seek a different place.
They themselves are men.  But there is a distinct difference.  Such "called out" men are not afraid to risk death for what is better.  They do not count themselves as different.  They simply are.
Such things are on display for all men to see.  All creation resounds with the story of Christ Jesus.  Look with understanding and you will see.
</w:t>
      </w:r>
    </w:p>
    <w:p>
      <w:pPr>
        <w:spacing w:after="0"/>
        <w:ind w:left="0"/>
        <w:jc w:val="left"/>
      </w:pPr>
      <w:r>
        <w:br/>
      </w:r>
      <w:r>
        <w:br/>
      </w:r>
      <w:r>
        <w:rPr>
          <w:b w:val="false"/>
          <w:i w:val="false"/>
          <w:color w:val="000000"/>
          <w:sz w:val="22"/>
        </w:rPr>
        <w:t>
</w:t>
      </w:r>
    </w:p>
    <w:p>
      <w:pPr>
        <w:spacing w:after="0"/>
        <w:ind w:left="0"/>
        <w:jc w:val="left"/>
      </w:pPr>
      <w:r>
        <w:rPr>
          <w:b/>
          <w:i w:val="false"/>
          <w:color w:val="000000"/>
        </w:rPr>
        <w:t>A Fillament of God</w:t>
      </w:r>
      <w:r>
        <w:rPr>
          <w:b/>
          <w:i w:val="false"/>
          <w:color w:val="000000"/>
        </w:rPr>
        <w:t xml:space="preserve"> - 2014-05-01 10:28</w:t>
      </w:r>
    </w:p>
    <w:p>
      <w:pPr>
        <w:spacing w:after="0"/>
        <w:ind w:left="0"/>
        <w:jc w:val="left"/>
      </w:pPr>
      <w:r>
        <w:br/>
      </w:r>
    </w:p>
    <w:p>
      <w:pPr>
        <w:spacing w:after="0"/>
        <w:ind w:left="0"/>
        <w:jc w:val="both"/>
      </w:pPr>
      <w:r>
        <w:rPr>
          <w:b w:val="false"/>
          <w:i w:val="false"/>
          <w:color w:val="000000"/>
          <w:sz w:val="22"/>
        </w:rPr>
        <w:t>Stopping for gasoline in my small country town, I came upon a startling revelation.  As I went in to pay for the gas, I passed a man coming out.  When he saw me he quickly turned his head away from me and down.
I paid for the fuel and walked back to the little truck.  For some reason the man had not left.  Instead he was on his way back into the store.  And so we passed again.
This time the man's aversion was radical.  There was no question he preferred any place but there.   Frankly, I was surprised he did not turn around and get back in his car.
Neither of us spoke a word, the first time or the second.  His pain was so obvious I did not desire to add to it by saying hello.
I wear a dark blue ball cap.  On the cap are the words "Think Eternity", and a small cross.  The power of those words and the symbol that accompanies them caused the man his obvious anguish.
As I drove away I pondered the man's life.  He has friends.  He has relatives.  He has those who love him.   He has a history and a reputation.  In short he has what he considers "a life".
But if he cannot bear two small words and a symbol on the hat of a man, what will he do when he is face to face with a blazing glory of God?
That man is the most pronounced reaction I have ever seen.  Most people avoid my eyes.  But I have never seen anyone react that violently on the inside.  It gives me cause to ponder who I am becoming, by the strength of God within me.
I am like the filament of a lightbulb.  What chases the darkness away is not the glass.  It is the blazing fire within.
The filament does not perceive what happens beyond its light.  And it does not command or control those who live in darkness.  The filament simply blazes light.  And it does not consider its value.
The value is perceived by he who placed the light.  And it is used by those who live in darkness.
We are the light of the world, by Christ who lives within.  We testify with words and actions.  But the testimony within us speaks soul to soul.
Every tree is shaken.  Excuses evaporate like a drop of water on a hot burner.  And the hearts of men are starkly revealed.
May God receive the bounty that is rightfully his.  All glory to the Father through the Son, by his people and the might of His Holy Spirit upon us.  Amen.
</w:t>
      </w:r>
    </w:p>
    <w:p>
      <w:pPr>
        <w:spacing w:after="0"/>
        <w:ind w:left="0"/>
        <w:jc w:val="left"/>
      </w:pPr>
      <w:r>
        <w:br/>
      </w:r>
      <w:r>
        <w:br/>
      </w:r>
      <w:r>
        <w:rPr>
          <w:b w:val="false"/>
          <w:i w:val="false"/>
          <w:color w:val="000000"/>
          <w:sz w:val="22"/>
        </w:rPr>
        <w:t>
</w:t>
      </w:r>
    </w:p>
    <w:p>
      <w:pPr>
        <w:spacing w:after="0"/>
        <w:ind w:left="0"/>
        <w:jc w:val="left"/>
      </w:pPr>
      <w:r>
        <w:rPr>
          <w:b/>
          <w:i w:val="false"/>
          <w:color w:val="000000"/>
        </w:rPr>
        <w:t>Ignorance Produces Perversity</w:t>
      </w:r>
      <w:r>
        <w:rPr>
          <w:b/>
          <w:i w:val="false"/>
          <w:color w:val="000000"/>
        </w:rPr>
        <w:t xml:space="preserve"> - 2014-05-02 10:17</w:t>
      </w:r>
    </w:p>
    <w:p>
      <w:pPr>
        <w:spacing w:after="0"/>
        <w:ind w:left="0"/>
        <w:jc w:val="left"/>
      </w:pPr>
      <w:r>
        <w:br/>
      </w:r>
    </w:p>
    <w:p>
      <w:pPr>
        <w:spacing w:after="0"/>
        <w:ind w:left="0"/>
        <w:jc w:val="both"/>
      </w:pPr>
      <w:r>
        <w:rPr>
          <w:b w:val="false"/>
          <w:i w:val="false"/>
          <w:color w:val="000000"/>
          <w:sz w:val="22"/>
        </w:rPr>
        <w:t xml:space="preserve">Why is the Bible not understood?  Why do the majority of Americans not know the Scriptures?  When by this time America ought to be the teacher of the Bible to the entire world, they have become ignorant of </w:t>
      </w:r>
      <w:r>
        <w:rPr>
          <w:b/>
          <w:i w:val="false"/>
          <w:color w:val="000000"/>
          <w:sz w:val="22"/>
        </w:rPr>
        <w:t>any</w:t>
      </w:r>
      <w:r>
        <w:rPr>
          <w:b w:val="false"/>
          <w:i w:val="false"/>
          <w:color w:val="000000"/>
          <w:sz w:val="22"/>
        </w:rPr>
        <w:t xml:space="preserve"> words within it.  Why is this so?
It is simply so because those who have read the Bible have closed their mouth.  Those who have understood the mysteries of the Bible have kept silent.  They raise children and do not teach them.  They had ignored the plight of the strangers around them.  And by their silence, they have not taught themselves.  For where they were silent, sin was not!
But many will say, "I have read the Bible I have spoken of the Bible but they will not listen".  If this is true then let me provide an opportunity for consideration.  Do you understand the following text?
</w:t>
      </w:r>
      <w:r>
        <w:rPr>
          <w:b/>
          <w:i w:val="false"/>
          <w:color w:val="000000"/>
          <w:sz w:val="22"/>
        </w:rPr>
        <w:t>24 After Jesus and his disciples arrived in Capernaum, the collectors of the two-drachma temple tax came to Peter and asked, “Doesn’t your teacher pay the temple tax?”</w:t>
      </w:r>
      <w:r>
        <w:rPr>
          <w:b w:val="false"/>
          <w:i w:val="false"/>
          <w:color w:val="000000"/>
          <w:sz w:val="22"/>
        </w:rPr>
        <w:t>
</w:t>
      </w:r>
      <w:r>
        <w:rPr>
          <w:b/>
          <w:i w:val="false"/>
          <w:color w:val="000000"/>
          <w:sz w:val="22"/>
        </w:rPr>
        <w:t>25 “Yes, he does,” he replied.</w:t>
      </w:r>
      <w:r>
        <w:rPr>
          <w:b w:val="false"/>
          <w:i w:val="false"/>
          <w:color w:val="000000"/>
          <w:sz w:val="22"/>
        </w:rPr>
        <w:t>
</w:t>
      </w:r>
      <w:r>
        <w:rPr>
          <w:b/>
          <w:i w:val="false"/>
          <w:color w:val="000000"/>
          <w:sz w:val="22"/>
        </w:rPr>
        <w:t>When Peter came into the house, Jesus was the first to speak. “What do you think, Simon?” he asked. “From whom do the kings of the earth collect duty and taxes—from their own children or from others?”</w:t>
      </w:r>
      <w:r>
        <w:rPr>
          <w:b w:val="false"/>
          <w:i w:val="false"/>
          <w:color w:val="000000"/>
          <w:sz w:val="22"/>
        </w:rPr>
        <w:t>
</w:t>
      </w:r>
      <w:r>
        <w:rPr>
          <w:b/>
          <w:i w:val="false"/>
          <w:color w:val="000000"/>
          <w:sz w:val="22"/>
        </w:rPr>
        <w:t>26 “From others,” Peter answered.</w:t>
      </w:r>
      <w:r>
        <w:rPr>
          <w:b w:val="false"/>
          <w:i w:val="false"/>
          <w:color w:val="000000"/>
          <w:sz w:val="22"/>
        </w:rPr>
        <w:t>
</w:t>
      </w:r>
      <w:r>
        <w:rPr>
          <w:b/>
          <w:i w:val="false"/>
          <w:color w:val="000000"/>
          <w:sz w:val="22"/>
        </w:rPr>
        <w:t>“Then the children are exempt,” Jesus said to him. 27 “But so that we may not cause offense, go to the lake and throw out your line. Take the first fish you catch; open its mouth and you will find a four-drachma coin. Take it and give it to them for my tax and yours.”</w:t>
      </w:r>
      <w:r>
        <w:rPr>
          <w:b w:val="false"/>
          <w:i w:val="false"/>
          <w:color w:val="000000"/>
          <w:sz w:val="22"/>
        </w:rPr>
        <w:t xml:space="preserve"> (Matthew 17)
Can you explain what Jesus intended when he said, "Then the sons are exempt."  This passage should not have mystery attached.  It should be easily understood, not only by the teachers in the church, but by the body of believers also.
There are several layers of understanding in this tiny passage.  And this is just one passage of thousands that are misunderstood, or not considered at all.  Why is this?  Why has America thrown the gospel away?  Is it because Christians have not understood the intricate beauty within the Scriptures?
</w:t>
      </w:r>
      <w:r>
        <w:rPr>
          <w:b w:val="false"/>
          <w:i/>
          <w:color w:val="000000"/>
          <w:sz w:val="22"/>
        </w:rPr>
        <w:t xml:space="preserve">I propose that they have not understood the intricate beauties of the Scriptures because they have fully understood the intricate beauty of enticements from the world.  </w:t>
      </w:r>
      <w:r>
        <w:rPr>
          <w:b w:val="false"/>
          <w:i w:val="false"/>
          <w:color w:val="000000"/>
          <w:sz w:val="22"/>
        </w:rPr>
        <w:t>
In the 50's and 60's, the church watched in horror as their children cast off the Scriptures.  But as they watched, their children did not perish or suffer.  The children gained ground and prospered! So the parents began to cast off the Scriptures themselves.  En masse they yearned after the things of this world.  And the beautiful intricacies of the Holy Word were left behind.
Make excuses for them, many scholars will.  "You have no empathy for those people.  America had suffered under two world wars and the Korean Conflict.  Death had taken their sons and they no longer had the stomach to watch them go. They were tired and wanted relief.  The advent of innovation not only promised, but delivered.  The enticement was not their fault".
Things are as they are.  I do not write this post to debate my empathy for those who have sinned.  I have written this post to ask the question, "Why has America not understood the Bible and the beautiful intricacies there in?"
But take note of the attack such questions raise.  An earnest seeking for the answer is never the response.  It is always the way of a perverse people to accuse he who asks.  It is always the way of a perverse people to find excuse.  America is perverse and unholy!  I only asked why. </w:t>
      </w:r>
    </w:p>
    <w:p>
      <w:pPr>
        <w:spacing w:after="0"/>
        <w:ind w:left="0"/>
        <w:jc w:val="left"/>
      </w:pPr>
      <w:r>
        <w:br/>
      </w:r>
      <w:r>
        <w:br/>
      </w:r>
      <w:r>
        <w:rPr>
          <w:b w:val="false"/>
          <w:i w:val="false"/>
          <w:color w:val="000000"/>
          <w:sz w:val="22"/>
        </w:rPr>
        <w:t>
</w:t>
      </w:r>
    </w:p>
    <w:p>
      <w:pPr>
        <w:spacing w:after="0"/>
        <w:ind w:left="0"/>
        <w:jc w:val="left"/>
      </w:pPr>
      <w:r>
        <w:rPr>
          <w:b/>
          <w:i w:val="false"/>
          <w:color w:val="000000"/>
        </w:rPr>
        <w:t>If, Then</w:t>
      </w:r>
      <w:r>
        <w:rPr>
          <w:b/>
          <w:i w:val="false"/>
          <w:color w:val="000000"/>
        </w:rPr>
        <w:t xml:space="preserve"> - 2014-05-02 11:30</w:t>
      </w:r>
    </w:p>
    <w:p>
      <w:pPr>
        <w:spacing w:after="0"/>
        <w:ind w:left="0"/>
        <w:jc w:val="left"/>
      </w:pPr>
      <w:r>
        <w:br/>
      </w:r>
    </w:p>
    <w:p>
      <w:pPr>
        <w:spacing w:after="0"/>
        <w:ind w:left="0"/>
        <w:jc w:val="both"/>
      </w:pPr>
      <w:r>
        <w:rPr>
          <w:b w:val="false"/>
          <w:i w:val="false"/>
          <w:color w:val="000000"/>
          <w:sz w:val="22"/>
        </w:rPr>
        <w:t>* If we have received the love of God in Christ Jesus.  
* If there is the slightest hope that we will live eternally in the presence of God.  
* If there is a transformation within us after we have accepted the promise of the gospel.  
* If there is a fear of the holiness of God within us.
* If the love of God provokes us to give thanks.
* If we have enjoyed the fellowship of the body of Christ.  
* If we have read any portion of the Bible and understand it fluently.
Then is it proper to let fear keep us from sharing with those who do not have these things?
</w:t>
      </w:r>
    </w:p>
    <w:p>
      <w:pPr>
        <w:spacing w:after="0"/>
        <w:ind w:left="0"/>
        <w:jc w:val="left"/>
      </w:pPr>
      <w:r>
        <w:br/>
      </w:r>
      <w:r>
        <w:br/>
      </w:r>
      <w:r>
        <w:rPr>
          <w:b w:val="false"/>
          <w:i w:val="false"/>
          <w:color w:val="000000"/>
          <w:sz w:val="22"/>
        </w:rPr>
        <w:t>
</w:t>
      </w:r>
    </w:p>
    <w:p>
      <w:pPr>
        <w:spacing w:after="0"/>
        <w:ind w:left="0"/>
        <w:jc w:val="left"/>
      </w:pPr>
      <w:r>
        <w:rPr>
          <w:b/>
          <w:i w:val="false"/>
          <w:color w:val="000000"/>
        </w:rPr>
        <w:t>VICTORY!</w:t>
      </w:r>
      <w:r>
        <w:rPr>
          <w:b/>
          <w:i w:val="false"/>
          <w:color w:val="000000"/>
        </w:rPr>
        <w:t xml:space="preserve"> - 2014-05-03 11:00</w:t>
      </w:r>
    </w:p>
    <w:p>
      <w:pPr>
        <w:spacing w:after="0"/>
        <w:ind w:left="0"/>
        <w:jc w:val="left"/>
      </w:pPr>
      <w:r>
        <w:br/>
      </w:r>
    </w:p>
    <w:p>
      <w:pPr>
        <w:spacing w:after="0"/>
        <w:ind w:left="0"/>
        <w:jc w:val="both"/>
      </w:pPr>
      <w:r>
        <w:rPr>
          <w:b w:val="false"/>
          <w:i w:val="false"/>
          <w:color w:val="000000"/>
          <w:sz w:val="22"/>
        </w:rPr>
        <w:t xml:space="preserve">In the midst of prayer I saw that my mind had wandered to the things of this earth, even while I spoke the appropriate words of God.  I thought, "These are not the marks of an earnest prayer." After apology and return to earnest prayer, I asked the Lord to teach me what is victory.
He showed me that victory is not only at the end of the race.  She hovers over the runners from start to finish.  With meticulous and unblinking eye, she watches with wisdom as men run.
-Ingenious attire escapes her view.  She watches not but actions.
-Baubles and trinkets, which divert a man's attention, are not even visible to victory.
-She pays not the slightest attention to those who refuse to run.
-Words spoken are not heard; the doing is observed.  For victory hears only the words of the Holy One.
-Then she kisses her children with a welcoming kiss at the end of their faithful and earnest run.
-Make no mistake, her kiss is a certifying seal.
-------------
He also showed me a man kneeling.  He was before a brilliant and never ending light.  The light shone directly at him and I looked to see how the light shredded behind him as if brilliant silver threads.
"Those are not threads of light."  I heard my understanding say.  Then I peered more closely at what trailed behind the man.  They were tethers brilliantly shining in the light of God.
As the man stood to raise his arms in praise I watched as the tethers on his back break loose.  But now that I knew what they were, I studied his form more closely.  Almost imperceptibly, his right heel was tethered by a rather large thread.
God sees all these things.  Victory takes note of them.  He who </w:t>
      </w:r>
      <w:r>
        <w:rPr>
          <w:b/>
          <w:i w:val="false"/>
          <w:color w:val="000000"/>
          <w:sz w:val="22"/>
        </w:rPr>
        <w:t>is</w:t>
      </w:r>
      <w:r>
        <w:rPr>
          <w:b w:val="false"/>
          <w:i w:val="false"/>
          <w:color w:val="000000"/>
          <w:sz w:val="22"/>
        </w:rPr>
        <w:t xml:space="preserve"> victorious wins the prize.   Those who compete in error finish in error.
Then I heard, "Fight with vicious intent!  Those who coddle the sinful nature remain tethered to it.  What do you think?  Does victory take note of them?"
</w:t>
      </w:r>
    </w:p>
    <w:p>
      <w:pPr>
        <w:spacing w:after="0"/>
        <w:ind w:left="0"/>
        <w:jc w:val="left"/>
      </w:pPr>
      <w:r>
        <w:br/>
      </w:r>
      <w:r>
        <w:br/>
      </w:r>
      <w:r>
        <w:rPr>
          <w:b w:val="false"/>
          <w:i w:val="false"/>
          <w:color w:val="000000"/>
          <w:sz w:val="22"/>
        </w:rPr>
        <w:t>
</w:t>
      </w:r>
    </w:p>
    <w:p>
      <w:pPr>
        <w:spacing w:after="0"/>
        <w:ind w:left="0"/>
        <w:jc w:val="left"/>
      </w:pPr>
      <w:r>
        <w:rPr>
          <w:b/>
          <w:i w:val="false"/>
          <w:color w:val="000000"/>
        </w:rPr>
        <w:t>We Love?</w:t>
      </w:r>
      <w:r>
        <w:rPr>
          <w:b/>
          <w:i w:val="false"/>
          <w:color w:val="000000"/>
        </w:rPr>
        <w:t xml:space="preserve"> - 2014-05-07 11:09</w:t>
      </w:r>
    </w:p>
    <w:p>
      <w:pPr>
        <w:spacing w:after="0"/>
        <w:ind w:left="0"/>
        <w:jc w:val="left"/>
      </w:pPr>
      <w:r>
        <w:br/>
      </w:r>
    </w:p>
    <w:p>
      <w:pPr>
        <w:spacing w:after="0"/>
        <w:ind w:left="0"/>
        <w:jc w:val="both"/>
      </w:pPr>
      <w:r>
        <w:rPr>
          <w:b w:val="false"/>
          <w:i w:val="false"/>
          <w:color w:val="000000"/>
          <w:sz w:val="22"/>
        </w:rPr>
        <w:t>The Love of God radiates out.
He does not need anything.
All creation, in heaven and earth, receives.   We who have nothing to offer back.  Even what we do is expected service.
Shall we return love?  It is already diluted, for He gave freely from His generous heart.  But we return only that which is left over.
God sustains all.  Even the grave's foundation rests on a place He built and knows.  Hell is sustained by His Holy consuming Flame.  All life belongs to Him.  What belongs to man?
Sin? Does rebellion belong to man?  Isn't rebellion simply a physical admition that love does not belong to us?  What belongs to man?
Does God need our praise to be God?  Does He die if we are not thankful?   But we are born needy.  The first breath is of air He sustains.  The last breath releases to go to another place He sustains.  Is God ever lessened by man?
But our thankfulness makes Him more.  His Holy Kingdom expands as another returns in faith.  Love from man may be of duress, but something is made better by He who is everything.
</w:t>
      </w:r>
    </w:p>
    <w:p>
      <w:pPr>
        <w:spacing w:after="0"/>
        <w:ind w:left="0"/>
        <w:jc w:val="left"/>
      </w:pPr>
      <w:r>
        <w:br/>
      </w:r>
      <w:r>
        <w:br/>
      </w:r>
      <w:r>
        <w:rPr>
          <w:b w:val="false"/>
          <w:i w:val="false"/>
          <w:color w:val="000000"/>
          <w:sz w:val="22"/>
        </w:rPr>
        <w:t>
</w:t>
      </w:r>
    </w:p>
    <w:p>
      <w:pPr>
        <w:spacing w:after="0"/>
        <w:ind w:left="0"/>
        <w:jc w:val="left"/>
      </w:pPr>
      <w:r>
        <w:rPr>
          <w:b/>
          <w:i w:val="false"/>
          <w:color w:val="000000"/>
        </w:rPr>
        <w:t>The Race</w:t>
      </w:r>
      <w:r>
        <w:rPr>
          <w:b/>
          <w:i w:val="false"/>
          <w:color w:val="000000"/>
        </w:rPr>
        <w:t xml:space="preserve"> - 2014-05-11 11:26</w:t>
      </w:r>
    </w:p>
    <w:p>
      <w:pPr>
        <w:spacing w:after="0"/>
        <w:ind w:left="0"/>
        <w:jc w:val="left"/>
      </w:pPr>
      <w:r>
        <w:br/>
      </w:r>
    </w:p>
    <w:p>
      <w:pPr>
        <w:spacing w:after="0"/>
        <w:ind w:left="0"/>
        <w:jc w:val="both"/>
      </w:pPr>
      <w:r>
        <w:rPr>
          <w:b w:val="false"/>
          <w:i w:val="false"/>
          <w:color w:val="000000"/>
          <w:sz w:val="22"/>
        </w:rPr>
        <w:t xml:space="preserve">The human race races.  Listen to the cheers of the crowd.  </w:t>
      </w:r>
      <w:r>
        <w:rPr>
          <w:b/>
          <w:i w:val="false"/>
          <w:color w:val="000000"/>
          <w:sz w:val="22"/>
        </w:rPr>
        <w:t>"Be first, conquer, achieve,  amass, gather and enjoy!"</w:t>
      </w:r>
      <w:r>
        <w:rPr>
          <w:b w:val="false"/>
          <w:i w:val="false"/>
          <w:color w:val="000000"/>
          <w:sz w:val="22"/>
        </w:rPr>
        <w:t>
To what do they compare victory?  Do they look at what they did not have when they were born?  Do they look at what they now have and consider it victory?
This is not the measure of victory that God perceives.
God is first.  He has set his Son as first.  His son has conquered.  His son has achieved all that can be achieved.  He has amassed all righteousness; for that is what he loves.  Even now he gathers men from among the seed of men.  And he is eternally anointed with the oil of joy from the living God.
How does the race of men compare?  They will have what is not theirs to keep.  They will have what is not theirs.  But he keeps because he desires his Father's Holy will.
Will you continue in the race of men?  Or will you relinquish your rights to gain what cannot be lost?
There is a race that requires no strength.  It does not hope for the things of this world.  The world will hold what is of the Spirit in great contempt.  But all things of flesh rot and fade away.
All the while men clamor to gain, heaven moves forward in true joy.  Beyond the grasp of man, beyond the vision of eyes, beyond the hearing of ears, the righteous worship God.  And it will not be taken away from them, for by the strength of Jesus the Christ they have overcome.
Who will cease the frenzied race?  Who will grasp with their soul what can never be taken away?  He is willing to give.  Who is willing to receive?
</w:t>
      </w:r>
    </w:p>
    <w:p>
      <w:pPr>
        <w:spacing w:after="0"/>
        <w:ind w:left="0"/>
        <w:jc w:val="left"/>
      </w:pPr>
      <w:r>
        <w:br/>
      </w:r>
      <w:r>
        <w:br/>
      </w:r>
      <w:r>
        <w:rPr>
          <w:b w:val="false"/>
          <w:i w:val="false"/>
          <w:color w:val="000000"/>
          <w:sz w:val="22"/>
        </w:rPr>
        <w:t>
</w:t>
      </w:r>
    </w:p>
    <w:p>
      <w:pPr>
        <w:spacing w:after="0"/>
        <w:ind w:left="0"/>
        <w:jc w:val="left"/>
      </w:pPr>
      <w:r>
        <w:rPr>
          <w:b/>
          <w:i w:val="false"/>
          <w:color w:val="000000"/>
        </w:rPr>
        <w:t>Righteous World?</w:t>
      </w:r>
      <w:r>
        <w:rPr>
          <w:b/>
          <w:i w:val="false"/>
          <w:color w:val="000000"/>
        </w:rPr>
        <w:t xml:space="preserve"> - 2014-05-11 12:03</w:t>
      </w:r>
    </w:p>
    <w:p>
      <w:pPr>
        <w:spacing w:after="0"/>
        <w:ind w:left="0"/>
        <w:jc w:val="left"/>
      </w:pPr>
      <w:r>
        <w:br/>
      </w:r>
    </w:p>
    <w:p>
      <w:pPr>
        <w:spacing w:after="0"/>
        <w:ind w:left="0"/>
        <w:jc w:val="both"/>
      </w:pPr>
      <w:r>
        <w:rPr>
          <w:b w:val="false"/>
          <w:i w:val="false"/>
          <w:color w:val="000000"/>
          <w:sz w:val="22"/>
        </w:rPr>
        <w:t>I read the news and I see promising headlines.  Certain things are discontinued because the world has considered them obscene.
I used to be fooled into thinking the world had second guessed its war against God.  But age has taught me something valuable.
The world makes not one small step toward God.  It simply hauls back the things that are not acceptable among those with money.
They make no moves to become righteous.  Everything they do is simply a re-posturing in their greedy desires.
Those who see these things and feel a twinge of hope, are willingly deceived.  The righteousness of God continues uninterrupted.  And of the wickedness of the world continues uninterrupted.
Do not be fooled.  The righteousness of God is holy; the very thing the world hates with all its strength.  Holy provides no profit for the things of men.
</w:t>
      </w:r>
    </w:p>
    <w:p>
      <w:pPr>
        <w:spacing w:after="0"/>
        <w:ind w:left="0"/>
        <w:jc w:val="left"/>
      </w:pPr>
      <w:r>
        <w:br/>
      </w:r>
      <w:r>
        <w:br/>
      </w:r>
      <w:r>
        <w:rPr>
          <w:b w:val="false"/>
          <w:i w:val="false"/>
          <w:color w:val="000000"/>
          <w:sz w:val="22"/>
        </w:rPr>
        <w:t>
</w:t>
      </w:r>
    </w:p>
    <w:p>
      <w:pPr>
        <w:spacing w:after="0"/>
        <w:ind w:left="0"/>
        <w:jc w:val="left"/>
      </w:pPr>
      <w:r>
        <w:rPr>
          <w:b/>
          <w:i w:val="false"/>
          <w:color w:val="000000"/>
        </w:rPr>
        <w:t>A Letter From the Least</w:t>
      </w:r>
      <w:r>
        <w:rPr>
          <w:b/>
          <w:i w:val="false"/>
          <w:color w:val="000000"/>
        </w:rPr>
        <w:t xml:space="preserve"> - 2014-05-12 08:02</w:t>
      </w:r>
    </w:p>
    <w:p>
      <w:pPr>
        <w:spacing w:after="0"/>
        <w:ind w:left="0"/>
        <w:jc w:val="left"/>
      </w:pPr>
      <w:r>
        <w:br/>
      </w:r>
    </w:p>
    <w:p>
      <w:pPr>
        <w:spacing w:after="0"/>
        <w:ind w:left="0"/>
        <w:jc w:val="both"/>
      </w:pPr>
      <w:r>
        <w:rPr>
          <w:b w:val="false"/>
          <w:i w:val="false"/>
          <w:color w:val="000000"/>
          <w:sz w:val="22"/>
        </w:rPr>
        <w:t>Do not mistake the following lines for condemnation.  They are a confession of love from a man who knows God.
I know who you are, my brothers and sisters of flesh, you wicked and adulteress people of this place of testing.  I see what you do.  I know the things you love, and that what you love is unholy.
I know that many of you will die in disrepair.  Even now you complain that life is cut short.  I know that even now through silence you complain against the Holy One.  You turn to sin as if it produces tranquility.  You turn to the pleasure of sin that you may relieve your anxious heart.  I know that you offend one another for the hatred that lives in your bones.  And you glory in a strength that leads to death.
But I do not condemn you.  I do not judge you, for I have done the same things.  By my own actions I know who you are.  Because he has shown me my sins I know what sin is.  Therefore I look at you with eyes that know.
But I do not judge for the sake of condemnation.  I rightly assess because I have been caused to see rightly.  By the work of Christ within me I have come to understand the difference between righteousness and the folly of man.  And I know that with one touch of his hand you too can see.
So I stand here and plead with you.  Go to the Father and receive the peace of his Son.  The throne of God is wide open to those who have the courage of faith to approach.  
This very day is that day of opportunity.  There are two days in which the door of opportunity will be slammed shut.  Which will come first, who can tell.  But one day is your own death.  The other day is when the Father sends his Son to put an end to salvation in this place of testing.
The joy of knowing the Sovereign God through Jesus His holy son is more than a man can speak in full.  So I spoke to you first of the sin that I know dresses you in a black cloth.  Then I spoke to you of open forgiveness from this man.  Finally I gave you the words of eternal peace.
I have written this that you may live.  Consider, if he has touched me so that I might forgive, how much more power does he hold in his hand for you?
I am the least of his people.  Yet the strength of his love lives within me.  Many who now living in sin are greater than I.  How much greater can these be if they receive the love of God?
By His grace I have written.  By His grace, what I have written is true.  By that same grace life stands ready to embrace you.  All that is necessary is that your humble yourself and pray.  
Pray with ernest heart.  Pour out what you know to be true.  Confess your sins and beg for life.   Do not cease and you will receive.  The kingdom of heaven is not given to those who are not earnest.  But salvation belongs to the weak who will call out in truth.
God is faultless.  His ways are pure and Holy.  He has sent his Son as a seal of his desire to save.  This is a promise he has made and sealed with the very blood of his own Holy Son.  It is impossible for God to lie.  Yet who will believe?
</w:t>
      </w:r>
    </w:p>
    <w:p>
      <w:pPr>
        <w:spacing w:after="0"/>
        <w:ind w:left="0"/>
        <w:jc w:val="left"/>
      </w:pPr>
      <w:r>
        <w:br/>
      </w:r>
      <w:r>
        <w:br/>
      </w:r>
      <w:r>
        <w:rPr>
          <w:b w:val="false"/>
          <w:i w:val="false"/>
          <w:color w:val="000000"/>
          <w:sz w:val="22"/>
        </w:rPr>
        <w:t>
</w:t>
      </w:r>
    </w:p>
    <w:p>
      <w:pPr>
        <w:spacing w:after="0"/>
        <w:ind w:left="0"/>
        <w:jc w:val="left"/>
      </w:pPr>
      <w:r>
        <w:rPr>
          <w:b/>
          <w:i w:val="false"/>
          <w:color w:val="000000"/>
        </w:rPr>
        <w:t>The Purging</w:t>
      </w:r>
      <w:r>
        <w:rPr>
          <w:b/>
          <w:i w:val="false"/>
          <w:color w:val="000000"/>
        </w:rPr>
        <w:t xml:space="preserve"> - 2014-05-13 09:24</w:t>
      </w:r>
    </w:p>
    <w:p>
      <w:pPr>
        <w:spacing w:after="0"/>
        <w:ind w:left="0"/>
        <w:jc w:val="left"/>
      </w:pPr>
      <w:r>
        <w:br/>
      </w:r>
    </w:p>
    <w:p>
      <w:pPr>
        <w:spacing w:after="0"/>
        <w:ind w:left="0"/>
        <w:jc w:val="both"/>
      </w:pPr>
      <w:r>
        <w:rPr>
          <w:b w:val="false"/>
          <w:i w:val="false"/>
          <w:color w:val="000000"/>
          <w:sz w:val="22"/>
        </w:rPr>
        <w:t>There are battles that rage of which we know nothing.  No man has ever heard an angel speak unless he is personally addressed; and that for the purposes of the war in spiritual realms.  The Holy Lord Jesus does not appear to men unless it furthers the means of heaven.  Men are nothing.  Nothing of heaven is for our entertainment.
We are what is being fought over.  And this place in eternity is not for the sake of men.  Is for the sake of the will of God and that for His Son Jesus.  
The man who thinks he is something is mistaken.  While we live in this place we are but pawns in a great contest.  Pride thinks otherwise.  And when this place is over we will take our place as servants of the Most High God.  Man has no individual purpose other than to serve the Lord who made him.
Pride devises a man's self-importance by drawing on falsehoods.  Such a man thinks he is something because he knows how to tie his shoes.  But God is able to reduce such people.  To doubt that is to rely on the falsehoods the break our souls.
But once a man is in the clutches of the Most High God, he quickly learns the futility of pride.  All things are for Christ, and that to the glory of the Father.
The Lord will purge his people.  He will drive out iniquity.  Then, as it has been written, "You will know that I am God."  Endure!
</w:t>
      </w:r>
    </w:p>
    <w:p>
      <w:pPr>
        <w:spacing w:after="0"/>
        <w:ind w:left="0"/>
        <w:jc w:val="left"/>
      </w:pPr>
      <w:r>
        <w:br/>
      </w:r>
      <w:r>
        <w:br/>
      </w:r>
      <w:r>
        <w:rPr>
          <w:b w:val="false"/>
          <w:i w:val="false"/>
          <w:color w:val="000000"/>
          <w:sz w:val="22"/>
        </w:rPr>
        <w:t>
</w:t>
      </w:r>
    </w:p>
    <w:p>
      <w:pPr>
        <w:spacing w:after="0"/>
        <w:ind w:left="0"/>
        <w:jc w:val="left"/>
      </w:pPr>
      <w:r>
        <w:rPr>
          <w:b/>
          <w:i w:val="false"/>
          <w:color w:val="000000"/>
        </w:rPr>
        <w:t>Well, Yeah!</w:t>
      </w:r>
      <w:r>
        <w:rPr>
          <w:b/>
          <w:i w:val="false"/>
          <w:color w:val="000000"/>
        </w:rPr>
        <w:t xml:space="preserve"> - 2014-05-14 12:06</w:t>
      </w:r>
    </w:p>
    <w:p>
      <w:pPr>
        <w:spacing w:after="0"/>
        <w:ind w:left="0"/>
        <w:jc w:val="left"/>
      </w:pPr>
      <w:r>
        <w:br/>
      </w:r>
    </w:p>
    <w:p>
      <w:pPr>
        <w:spacing w:after="0"/>
        <w:ind w:left="0"/>
        <w:jc w:val="both"/>
      </w:pPr>
      <w:r>
        <w:rPr>
          <w:b/>
          <w:i w:val="false"/>
          <w:color w:val="000000"/>
          <w:sz w:val="22"/>
        </w:rPr>
        <w:t>Observation</w:t>
      </w:r>
      <w:r>
        <w:rPr>
          <w:b w:val="false"/>
          <w:i w:val="false"/>
          <w:color w:val="000000"/>
          <w:sz w:val="22"/>
        </w:rPr>
        <w:t>:
"Be wise as serpents and harmless as doves"
If you're not wise you're not going to be harmless.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hiwaychristian
 (2014-12-01 10:53:24)</w:t>
      </w:r>
    </w:p>
    <w:p>
      <w:pPr>
        <w:spacing w:after="0"/>
        <w:ind w:left="0"/>
        <w:jc w:val="left"/>
      </w:pPr>
      <w:r>
        <w:rPr>
          <w:b w:val="false"/>
          <w:i w:val="false"/>
          <w:color w:val="000000"/>
          <w:sz w:val="22"/>
        </w:rPr>
        <w:t xml:space="preserve">Reblogged this on </w:t>
      </w:r>
      <w:hyperlink r:id="rId21">
        <w:r>
          <w:rPr>
            <w:rStyle w:val="Hyperlink"/>
            <w:b w:val="false"/>
            <w:i w:val="false"/>
            <w:color w:val="0000ff"/>
            <w:sz w:val="22"/>
            <w:u w:val="single"/>
          </w:rPr>
          <w:t>Words From There.</w:t>
        </w:r>
      </w:hyperlink>
      <w:r>
        <w:rPr>
          <w:b w:val="false"/>
          <w:i w:val="false"/>
          <w:color w:val="000000"/>
          <w:sz w:val="22"/>
        </w:rPr>
        <w:t xml:space="preserve"> and commented: </w:t>
      </w:r>
    </w:p>
    <w:p>
      <w:pPr>
        <w:spacing w:after="0"/>
        <w:ind w:left="0"/>
        <w:jc w:val="left"/>
      </w:pPr>
      <w:r>
        <w:rPr>
          <w:b w:val="false"/>
          <w:i w:val="false"/>
          <w:color w:val="000000"/>
          <w:sz w:val="22"/>
        </w:rPr>
        <w:t>It was true and I wrote it.  Believe it or not, it's still true.
d</w:t>
      </w:r>
    </w:p>
    <w:p>
      <w:pPr>
        <w:spacing w:after="0"/>
        <w:ind w:left="0"/>
        <w:jc w:val="left"/>
      </w:pPr>
      <w:r>
        <w:br/>
      </w:r>
      <w:r>
        <w:br/>
      </w:r>
      <w:r>
        <w:rPr>
          <w:b w:val="false"/>
          <w:i w:val="false"/>
          <w:color w:val="000000"/>
          <w:sz w:val="22"/>
        </w:rPr>
        <w:t>
</w:t>
      </w:r>
    </w:p>
    <w:p>
      <w:pPr>
        <w:spacing w:after="0"/>
        <w:ind w:left="0"/>
        <w:jc w:val="left"/>
      </w:pPr>
      <w:r>
        <w:rPr>
          <w:b/>
          <w:i w:val="false"/>
          <w:color w:val="000000"/>
        </w:rPr>
        <w:t>Hat trips</w:t>
      </w:r>
      <w:r>
        <w:rPr>
          <w:b/>
          <w:i w:val="false"/>
          <w:color w:val="000000"/>
        </w:rPr>
        <w:t xml:space="preserve"> - 2014-05-14 14:08</w:t>
      </w:r>
    </w:p>
    <w:p>
      <w:pPr>
        <w:spacing w:after="0"/>
        <w:ind w:left="0"/>
        <w:jc w:val="left"/>
      </w:pPr>
      <w:r>
        <w:br/>
      </w:r>
    </w:p>
    <w:p>
      <w:pPr>
        <w:spacing w:after="0"/>
        <w:ind w:left="0"/>
        <w:jc w:val="both"/>
      </w:pPr>
      <w:r>
        <w:rPr>
          <w:b w:val="false"/>
          <w:i w:val="false"/>
          <w:color w:val="000000"/>
          <w:sz w:val="22"/>
        </w:rPr>
        <w:t>I wish it were reasonably moral to put a camera on the front of my cap.  I would love to show you what I see. 
I have mentioned my hat before, a dark blue ball cap with two words, "Think Eternity" and a small cross in silver embroidery.  
You wouldn't think it would get that much attention.  But tell someone not to think about pink elephants.  Guess what they think about now.
I see a pretty woman behind the counter at a truck stop.  No doubt she gets a lot of looks from the truckers.  But make up hairstyles and nice clothing are a flimsy sham for a weak soul.
She sees my hat and turns as quick as she can to look out the window.
I can't tell you how many people have found something more important to look at than my hat, and with breakneck speed.  Do they really think no one sees?
The men who desire her desire only what will be a corpse soon enough; the soul is in a bit of disrepair.  Let us hope she saw enough of the hat to think about eternity.
</w:t>
      </w:r>
    </w:p>
    <w:p>
      <w:pPr>
        <w:spacing w:after="0"/>
        <w:ind w:left="0"/>
        <w:jc w:val="left"/>
      </w:pPr>
      <w:r>
        <w:br/>
      </w:r>
      <w:r>
        <w:br/>
      </w:r>
      <w:r>
        <w:rPr>
          <w:b w:val="false"/>
          <w:i w:val="false"/>
          <w:color w:val="000000"/>
          <w:sz w:val="22"/>
        </w:rPr>
        <w:t>
</w:t>
      </w:r>
    </w:p>
    <w:p>
      <w:pPr>
        <w:spacing w:after="0"/>
        <w:ind w:left="0"/>
        <w:jc w:val="left"/>
      </w:pPr>
      <w:r>
        <w:rPr>
          <w:b/>
          <w:i w:val="false"/>
          <w:color w:val="000000"/>
        </w:rPr>
        <w:t>"That's Mine!"</w:t>
      </w:r>
      <w:r>
        <w:rPr>
          <w:b/>
          <w:i w:val="false"/>
          <w:color w:val="000000"/>
        </w:rPr>
        <w:t xml:space="preserve"> - 2014-05-19 11:22</w:t>
      </w:r>
    </w:p>
    <w:p>
      <w:pPr>
        <w:spacing w:after="0"/>
        <w:ind w:left="0"/>
        <w:jc w:val="left"/>
      </w:pPr>
      <w:r>
        <w:br/>
      </w:r>
    </w:p>
    <w:p>
      <w:pPr>
        <w:spacing w:after="0"/>
        <w:ind w:left="0"/>
        <w:jc w:val="both"/>
      </w:pPr>
      <w:r>
        <w:rPr>
          <w:b w:val="false"/>
          <w:i w:val="false"/>
          <w:color w:val="000000"/>
          <w:sz w:val="22"/>
        </w:rPr>
        <w:t xml:space="preserve">What man of us has come from eternity?  Has he been before and said to himself, "I will now become a man."  No.  We are created from what we do not understand.  We appear, and cannot explain how we came to be.  Nor can a man say, "I will return to what I knew when I die."
This is true an indisputable.  Though a man may say he is of another life he cannot explain how he came to be in the first place.  No man has come from eternity.
I speak this way understanding that there is One who has appeared among us from eternity.  He has known heaven for he was there in the beginning, and has returned victoriously rich in all the things of God.  And when he spoke to us he spoke of things he knew.  But no other man is capable of such a thing.  
But now listen to how we speak.  We say "This is mine."  "This is my boat."  Or the poor man may say, "This is my coat."  What a man means when he says such things makes all the difference.
Does he mean the thing is identified with his name?  Does he mean it is not in the hands of another man?  Then he is just and righteous in what he says.
But if a man says something is his and intends that people should respect his belongings (as if he has created his things on his own), then he is wickedly mistaken.  At best, we are only caretakers of all that is in our hands.  Only He who is from eternity owns all.
As a man perceives, so he does.  If a man perceives his belongings as truly belonging to him, he will pursue all he has with great greed.  He will call it his own, without regard to God or others.  He will erect a fortress around it.  And he will murder anyone who lays a hand on what is his.  His waking hours will be alert without ceasing.  His sleep will be fitful regardless what alarms he may set.  And he will wear anxiousness as if clothing, all the days of his life.
But the man who perceives the truth will save himself from untold anguish.  </w:t>
      </w:r>
      <w:r>
        <w:rPr>
          <w:b/>
          <w:i w:val="false"/>
          <w:color w:val="000000"/>
          <w:sz w:val="22"/>
        </w:rPr>
        <w:t>All belongs to God</w:t>
      </w:r>
      <w:r>
        <w:rPr>
          <w:b w:val="false"/>
          <w:i w:val="false"/>
          <w:color w:val="000000"/>
          <w:sz w:val="22"/>
        </w:rPr>
        <w:t>.  Nothing belongs to man, for he is made from nothing.  And to nothing, he and all he owns returns.
What he has had has been a test of his heart.  That is something.  For when he leaves this place his soul will appear before God to be assessed.  Judgment will be made, and the man will receive what is rightfully his. Even while he lives assessment is made without his knowledge or ascent.  Do men really think they will give counsel to the Most High God?
The wise among men consider these things.  And if they arrive at the truth they no longer lock their doors.  All their days are filled with peace.  For they know all belongs to God.  
The sleep of the wise is peaceful and full of tranquility.  When they eat they eat with joy; they are not concerned with their next meal, for they know that God will provide.  When they reached for what is in their trust they are not concerned of its demise.
</w:t>
      </w:r>
      <w:r>
        <w:rPr>
          <w:b/>
          <w:i w:val="false"/>
          <w:color w:val="000000"/>
          <w:sz w:val="22"/>
        </w:rPr>
        <w:t>All belongs to God</w:t>
      </w:r>
      <w:r>
        <w:rPr>
          <w:b w:val="false"/>
          <w:i w:val="false"/>
          <w:color w:val="000000"/>
          <w:sz w:val="22"/>
        </w:rPr>
        <w:t>.  He, in his great wisdom, has created us and will sustain us.  Think about it.  If a man will take care of what he thinks is his, how much more will God perfectly protect that which his perfect nature has made?
The wise give him his honorable do and live in peace.  Those who perceive this place of testing otherwise have no peace at all.
</w:t>
      </w:r>
    </w:p>
    <w:p>
      <w:pPr>
        <w:spacing w:after="0"/>
        <w:ind w:left="0"/>
        <w:jc w:val="left"/>
      </w:pPr>
      <w:r>
        <w:br/>
      </w:r>
      <w:r>
        <w:br/>
      </w:r>
      <w:r>
        <w:rPr>
          <w:b w:val="false"/>
          <w:i w:val="false"/>
          <w:color w:val="000000"/>
          <w:sz w:val="22"/>
        </w:rPr>
        <w:t>
</w:t>
      </w:r>
    </w:p>
    <w:p>
      <w:pPr>
        <w:spacing w:after="0"/>
        <w:ind w:left="0"/>
        <w:jc w:val="left"/>
      </w:pPr>
      <w:r>
        <w:rPr>
          <w:b/>
          <w:i w:val="false"/>
          <w:color w:val="000000"/>
        </w:rPr>
        <w:t>Fidelity</w:t>
      </w:r>
      <w:r>
        <w:rPr>
          <w:b/>
          <w:i w:val="false"/>
          <w:color w:val="000000"/>
        </w:rPr>
        <w:t xml:space="preserve"> - 2014-05-19 12:14</w:t>
      </w:r>
    </w:p>
    <w:p>
      <w:pPr>
        <w:spacing w:after="0"/>
        <w:ind w:left="0"/>
        <w:jc w:val="left"/>
      </w:pPr>
      <w:r>
        <w:br/>
      </w:r>
    </w:p>
    <w:p>
      <w:pPr>
        <w:spacing w:after="0"/>
        <w:ind w:left="0"/>
        <w:jc w:val="both"/>
      </w:pPr>
      <w:r>
        <w:rPr>
          <w:b w:val="false"/>
          <w:i w:val="false"/>
          <w:color w:val="000000"/>
          <w:sz w:val="22"/>
        </w:rPr>
        <w:t>If a man leaves his wife and children to be joined to another woman's family, he will soon learn what it means to be a stranger in his own house.
If you think you desire something more than what you have, you will soon find out that what you had was quite palatable.
If you cannot live with your current family, you would be better to live the rest of your days alone.
Lust says differently.  What do I care?   I know the truth for live it.  If you will not listen to these words of wisdom from one who knows, then please do, go prove it yourself.
</w:t>
      </w:r>
    </w:p>
    <w:p>
      <w:pPr>
        <w:spacing w:after="0"/>
        <w:ind w:left="0"/>
        <w:jc w:val="left"/>
      </w:pPr>
      <w:r>
        <w:br/>
      </w:r>
      <w:r>
        <w:br/>
      </w:r>
      <w:r>
        <w:rPr>
          <w:b w:val="false"/>
          <w:i w:val="false"/>
          <w:color w:val="000000"/>
          <w:sz w:val="22"/>
        </w:rPr>
        <w:t>
</w:t>
      </w:r>
    </w:p>
    <w:p>
      <w:pPr>
        <w:spacing w:after="0"/>
        <w:ind w:left="0"/>
        <w:jc w:val="left"/>
      </w:pPr>
      <w:r>
        <w:rPr>
          <w:b/>
          <w:i w:val="false"/>
          <w:color w:val="000000"/>
        </w:rPr>
        <w:t>Who are you?</w:t>
      </w:r>
      <w:r>
        <w:rPr>
          <w:b/>
          <w:i w:val="false"/>
          <w:color w:val="000000"/>
        </w:rPr>
        <w:t xml:space="preserve"> - 2014-05-20 10:20</w:t>
      </w:r>
    </w:p>
    <w:p>
      <w:pPr>
        <w:spacing w:after="0"/>
        <w:ind w:left="0"/>
        <w:jc w:val="left"/>
      </w:pPr>
      <w:r>
        <w:br/>
      </w:r>
    </w:p>
    <w:p>
      <w:pPr>
        <w:spacing w:after="0"/>
        <w:ind w:left="0"/>
        <w:jc w:val="both"/>
      </w:pPr>
      <w:r>
        <w:rPr>
          <w:b w:val="false"/>
          <w:i w:val="false"/>
          <w:color w:val="000000"/>
          <w:sz w:val="22"/>
        </w:rPr>
        <w:t>Who can say he would do such if certain things happened to him?  To make words is easy.  Fools do it all day long.  But who among us knows of what they are made before the test is given?  And even as a test begins upon us we have not yet seen the fullness of our nature.
Were your mate to have a stroke and lay in a bed for 10 years.  Could you endure?  What would you do?  As the question is presented, your mind answers.  But you cannot say for sure.  Your answer would arrive at the end of the 10 years.
Life as you now know it will end.  Plans you had together will not just deteriorate or be placed on hold, they will evaporate into nothing in the flash of a moment.  And you will become embroiled in a horrible test.
Should you be caught up in some stupidity and find yourself in jail for 20 years, what would you do?  Again, the answer comes at the end of 20 years.  What we say before the test is complete is but speculation.  It is not even to calculated guesstimate.  Proof alone can rightly answer.
We know what is right.  We know what the word valor means.  We know the meaning of weakness and strength.  But we do not know of what we are made until we are tested.
No man can fully be called faithful to Christ until he arrives before the Holy One; this place of testing left behind forever.  Until then we fall on our knees and beg for mercy that we may endure everyday.  To consider yourself a faithful Christian now is to prepare a room for pride.
Who knows what tomorrow brings?  Who knows what will happen before the sun sets?  What we are is what we have done.  The sum of our history is a test.  As you look at what you have done, who are you?  We are living answers.
</w:t>
      </w:r>
    </w:p>
    <w:p>
      <w:pPr>
        <w:spacing w:after="0"/>
        <w:ind w:left="0"/>
        <w:jc w:val="left"/>
      </w:pPr>
      <w:r>
        <w:br/>
      </w:r>
      <w:r>
        <w:br/>
      </w:r>
      <w:r>
        <w:rPr>
          <w:b w:val="false"/>
          <w:i w:val="false"/>
          <w:color w:val="000000"/>
          <w:sz w:val="22"/>
        </w:rPr>
        <w:t>
</w:t>
      </w:r>
    </w:p>
    <w:p>
      <w:pPr>
        <w:spacing w:after="0"/>
        <w:ind w:left="0"/>
        <w:jc w:val="left"/>
      </w:pPr>
      <w:r>
        <w:rPr>
          <w:b/>
          <w:i w:val="false"/>
          <w:color w:val="000000"/>
        </w:rPr>
        <w:t>Closed covers</w:t>
      </w:r>
      <w:r>
        <w:rPr>
          <w:b/>
          <w:i w:val="false"/>
          <w:color w:val="000000"/>
        </w:rPr>
        <w:t xml:space="preserve"> - 2014-05-20 11:07</w:t>
      </w:r>
    </w:p>
    <w:p>
      <w:pPr>
        <w:spacing w:after="0"/>
        <w:ind w:left="0"/>
        <w:jc w:val="left"/>
      </w:pPr>
      <w:r>
        <w:br/>
      </w:r>
    </w:p>
    <w:p>
      <w:pPr>
        <w:spacing w:after="0"/>
        <w:ind w:left="0"/>
        <w:jc w:val="both"/>
      </w:pPr>
      <w:r>
        <w:rPr>
          <w:b w:val="false"/>
          <w:i w:val="false"/>
          <w:color w:val="000000"/>
          <w:sz w:val="22"/>
        </w:rPr>
        <w:t>The words of the Bible are powerful and true.  They are living words that are able to lead you to the living God in Christ Jesus.  But their power is nullified if the covers of the book remain closed.
</w:t>
      </w:r>
    </w:p>
    <w:p>
      <w:pPr>
        <w:spacing w:after="0"/>
        <w:ind w:left="0"/>
        <w:jc w:val="left"/>
      </w:pPr>
      <w:r>
        <w:br/>
      </w:r>
      <w:r>
        <w:br/>
      </w:r>
      <w:r>
        <w:rPr>
          <w:b w:val="false"/>
          <w:i w:val="false"/>
          <w:color w:val="000000"/>
          <w:sz w:val="22"/>
        </w:rPr>
        <w:t>
</w:t>
      </w:r>
    </w:p>
    <w:p>
      <w:pPr>
        <w:spacing w:after="0"/>
        <w:ind w:left="0"/>
        <w:jc w:val="left"/>
      </w:pPr>
      <w:r>
        <w:rPr>
          <w:b/>
          <w:i w:val="false"/>
          <w:color w:val="000000"/>
        </w:rPr>
        <w:t>The power</w:t>
      </w:r>
      <w:r>
        <w:rPr>
          <w:b/>
          <w:i w:val="false"/>
          <w:color w:val="000000"/>
        </w:rPr>
        <w:t xml:space="preserve"> - 2014-05-20 11:42</w:t>
      </w:r>
    </w:p>
    <w:p>
      <w:pPr>
        <w:spacing w:after="0"/>
        <w:ind w:left="0"/>
        <w:jc w:val="left"/>
      </w:pPr>
      <w:r>
        <w:br/>
      </w:r>
    </w:p>
    <w:p>
      <w:pPr>
        <w:spacing w:after="0"/>
        <w:ind w:left="0"/>
        <w:jc w:val="both"/>
      </w:pPr>
      <w:r>
        <w:rPr>
          <w:b w:val="false"/>
          <w:i w:val="false"/>
          <w:color w:val="000000"/>
          <w:sz w:val="22"/>
        </w:rPr>
        <w:t>The world says, "We are many.  There is nothing we cannot accomplish."  The church has heard them say this.  Mistakenly, they have taken these words to them themselves.  Instead of relying on the power of God, they have turned to the strength of numbers.  And the work of Christ has suffered horrible loss.
The church has failed to learn or remember that the kingdom of God is not to be quantified.  The kingdom of God is the power of Christ in His Holy Spirit.  And the strength of righteousness is manifested in every believer.  God does not look for numbers.  He looks for faith and faithfulness.
How many times has God done wonderous things through one man?  All the while, in that man's time, there were hundreds and thousands of believers.  With a few, God has crushed vast numbers of enemy.
How is it we have not learned?  When the world makes boasts, their words are not for the church.  Yet, even now, Psychology, sociology, politics and various other sinful teachings have crept in among us.  Why do we make the same mistakes in every generation?
</w:t>
      </w:r>
    </w:p>
    <w:p>
      <w:pPr>
        <w:spacing w:after="0"/>
        <w:ind w:left="0"/>
        <w:jc w:val="left"/>
      </w:pPr>
      <w:r>
        <w:br/>
      </w:r>
      <w:r>
        <w:br/>
      </w:r>
      <w:r>
        <w:rPr>
          <w:b w:val="false"/>
          <w:i w:val="false"/>
          <w:color w:val="000000"/>
          <w:sz w:val="22"/>
        </w:rPr>
        <w:t>
</w:t>
      </w:r>
    </w:p>
    <w:p>
      <w:pPr>
        <w:spacing w:after="0"/>
        <w:ind w:left="0"/>
        <w:jc w:val="left"/>
      </w:pPr>
      <w:r>
        <w:rPr>
          <w:b/>
          <w:i w:val="false"/>
          <w:color w:val="000000"/>
        </w:rPr>
        <w:t>A righteous man</w:t>
      </w:r>
      <w:r>
        <w:rPr>
          <w:b/>
          <w:i w:val="false"/>
          <w:color w:val="000000"/>
        </w:rPr>
        <w:t xml:space="preserve"> - 2014-05-20 12:49</w:t>
      </w:r>
    </w:p>
    <w:p>
      <w:pPr>
        <w:spacing w:after="0"/>
        <w:ind w:left="0"/>
        <w:jc w:val="left"/>
      </w:pPr>
      <w:r>
        <w:br/>
      </w:r>
    </w:p>
    <w:p>
      <w:pPr>
        <w:spacing w:after="0"/>
        <w:ind w:left="0"/>
        <w:jc w:val="both"/>
      </w:pPr>
      <w:r>
        <w:rPr>
          <w:b w:val="false"/>
          <w:i w:val="false"/>
          <w:color w:val="000000"/>
          <w:sz w:val="22"/>
        </w:rPr>
        <w:t>A man is not righteous because he does right things.  Is righteous because he himself is righteousness.
The good deeds are his children.  They are not his identity.
He has become a righteous man because righteousness is what he has desired most of all.  He has appealed to God through Christ.  And he has received that for which he has asked.  
Such a man has stopped doing and has become.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A New Day in Christ | God &gt;i
 (2014-05-20 21:28:53)</w:t>
      </w:r>
    </w:p>
    <w:p>
      <w:pPr>
        <w:spacing w:after="0"/>
        <w:ind w:left="0"/>
        <w:jc w:val="left"/>
      </w:pPr>
      <w:r>
        <w:rPr>
          <w:b w:val="false"/>
          <w:i w:val="false"/>
          <w:color w:val="000000"/>
          <w:sz w:val="22"/>
        </w:rPr>
        <w:t>[…] A righteous man […]
</w:t>
      </w:r>
    </w:p>
    <w:p>
      <w:pPr>
        <w:spacing w:after="0"/>
        <w:ind w:left="0"/>
        <w:jc w:val="left"/>
      </w:pPr>
      <w:r>
        <w:br/>
      </w:r>
      <w:r>
        <w:br/>
      </w:r>
      <w:r>
        <w:rPr>
          <w:b w:val="false"/>
          <w:i w:val="false"/>
          <w:color w:val="000000"/>
          <w:sz w:val="22"/>
        </w:rPr>
        <w:t>
</w:t>
      </w:r>
    </w:p>
    <w:p>
      <w:pPr>
        <w:spacing w:after="0"/>
        <w:ind w:left="0"/>
        <w:jc w:val="left"/>
      </w:pPr>
      <w:r>
        <w:rPr>
          <w:b/>
          <w:i w:val="false"/>
          <w:color w:val="000000"/>
        </w:rPr>
        <w:t>What's the odds</w:t>
      </w:r>
      <w:r>
        <w:rPr>
          <w:b/>
          <w:i w:val="false"/>
          <w:color w:val="000000"/>
        </w:rPr>
        <w:t xml:space="preserve"> - 2014-05-26 16:31</w:t>
      </w:r>
    </w:p>
    <w:p>
      <w:pPr>
        <w:spacing w:after="0"/>
        <w:ind w:left="0"/>
        <w:jc w:val="left"/>
      </w:pPr>
      <w:r>
        <w:br/>
      </w:r>
    </w:p>
    <w:p>
      <w:pPr>
        <w:spacing w:after="0"/>
        <w:ind w:left="0"/>
        <w:jc w:val="both"/>
      </w:pPr>
      <w:r>
        <w:rPr>
          <w:b w:val="false"/>
          <w:i w:val="false"/>
          <w:color w:val="000000"/>
          <w:sz w:val="22"/>
        </w:rPr>
        <w:t>If you think about it there's probably less than 100 million devoted Christians in America.  Yet there's over 300 million people in the population.  
100 million may think they are saved.  God alone knows.  But what of the other 200 million?
If the Lord has not written your name in his book of life you will die.  How many then live their life on Earth without consideration of eternity?  The odds are you're one of them.
I'm not casting aspersions.  I'm doing the math.   Think eternity.
</w:t>
      </w:r>
    </w:p>
    <w:p>
      <w:pPr>
        <w:spacing w:after="0"/>
        <w:ind w:left="0"/>
        <w:jc w:val="left"/>
      </w:pPr>
      <w:r>
        <w:br/>
      </w:r>
      <w:r>
        <w:br/>
      </w:r>
      <w:r>
        <w:rPr>
          <w:b w:val="false"/>
          <w:i w:val="false"/>
          <w:color w:val="000000"/>
          <w:sz w:val="22"/>
        </w:rPr>
        <w:t>
</w:t>
      </w:r>
    </w:p>
    <w:p>
      <w:pPr>
        <w:spacing w:after="0"/>
        <w:ind w:left="0"/>
        <w:jc w:val="left"/>
      </w:pPr>
      <w:r>
        <w:rPr>
          <w:b/>
          <w:i w:val="false"/>
          <w:color w:val="000000"/>
        </w:rPr>
        <w:t>The stingy apple tree</w:t>
      </w:r>
      <w:r>
        <w:rPr>
          <w:b/>
          <w:i w:val="false"/>
          <w:color w:val="000000"/>
        </w:rPr>
        <w:t xml:space="preserve"> - 2014-05-26 20:20</w:t>
      </w:r>
    </w:p>
    <w:p>
      <w:pPr>
        <w:spacing w:after="0"/>
        <w:ind w:left="0"/>
        <w:jc w:val="left"/>
      </w:pPr>
      <w:r>
        <w:br/>
      </w:r>
    </w:p>
    <w:p>
      <w:pPr>
        <w:spacing w:after="0"/>
        <w:ind w:left="0"/>
        <w:jc w:val="both"/>
      </w:pPr>
      <w:r>
        <w:rPr>
          <w:b w:val="false"/>
          <w:i w:val="false"/>
          <w:color w:val="000000"/>
          <w:sz w:val="22"/>
        </w:rPr>
        <w:t>If you walk up to an apple tree, do you have to tell the tree you're hungry?  And if you tell the tree you're hungry, do you have to tell him a long story about why you're hungry?
Isn't it true that your simple approach is sufficient?  And as your hand grasps the Apple and pulls it loose, do you have to say "thank you" to the tree?  No one has ever heard an apple tree complain when an apple is picked.
Does the tree look to see you coming?  Does it judge you by what it sees?  As you reach for the Apple does it withdraw the limb?
Does the tree tell you "No!", then give you some lame excuse as to why?  Perhaps it might tell you it gives its' fruit somewhere else.  So you say to the tree, "Can I just have a partly rotten apple?"  The tree just shakes its leaves and turns away.
If we, who are in Christ, are not prepared in season and out of season to give the fruit of God's generosity, we will likely stammer about like the stingy apple tree.  And we should consider that we may be in danger as was the fig tree.  " May you never bear fruit again."
</w:t>
      </w:r>
    </w:p>
    <w:p>
      <w:pPr>
        <w:spacing w:after="0"/>
        <w:ind w:left="0"/>
        <w:jc w:val="left"/>
      </w:pPr>
      <w:r>
        <w:br/>
      </w:r>
      <w:r>
        <w:br/>
      </w:r>
      <w:r>
        <w:rPr>
          <w:b w:val="false"/>
          <w:i w:val="false"/>
          <w:color w:val="000000"/>
          <w:sz w:val="22"/>
        </w:rPr>
        <w:t>
</w:t>
      </w:r>
    </w:p>
    <w:p>
      <w:pPr>
        <w:spacing w:after="0"/>
        <w:ind w:left="0"/>
        <w:jc w:val="left"/>
      </w:pPr>
      <w:r>
        <w:rPr>
          <w:b/>
          <w:i w:val="false"/>
          <w:color w:val="000000"/>
        </w:rPr>
        <w:t>The spike of peace</w:t>
      </w:r>
      <w:r>
        <w:rPr>
          <w:b/>
          <w:i w:val="false"/>
          <w:color w:val="000000"/>
        </w:rPr>
        <w:t xml:space="preserve"> - 2014-05-27 07:55</w:t>
      </w:r>
    </w:p>
    <w:p>
      <w:pPr>
        <w:spacing w:after="0"/>
        <w:ind w:left="0"/>
        <w:jc w:val="left"/>
      </w:pPr>
      <w:r>
        <w:br/>
      </w:r>
    </w:p>
    <w:p>
      <w:pPr>
        <w:spacing w:after="0"/>
        <w:ind w:left="0"/>
        <w:jc w:val="both"/>
      </w:pPr>
      <w:r>
        <w:rPr>
          <w:b w:val="false"/>
          <w:i w:val="false"/>
          <w:color w:val="000000"/>
          <w:sz w:val="22"/>
        </w:rPr>
        <w:t>Our life can be considered as traveling upon a flat line.  What lay to the left is yet to come.  What lay to the right is written and sealed.  But the spike upon the line is the "now".
What is to come is not.  What lays behind is done.  Only the moment should be of any serious consideration.  The faith of the future and the faith of the past squeeze together and cause us to be.
There is peace in the faith of what is to come.  For he who promises cannot lie.  There is peace in the faith of what is behind.  For the mercy of God in Christ covers us with beautiful righteousness.
So it is right to say as follows:
"I have peace regarding what comes for God is faithful and supplies.  I have peace regarding what has been for God is faithful to forgive."
How then should we live in any anxiety?  The promises are sure.  Strength to sustain us is present.  And he has shed His Holy Blood as proof of our forgiveness. (Not only so, but he who believes in the forgiveness of Christ also gains a clean conscience)   How then shall we walk in anxiety?
This should be the aim and desire of every man and woman in Christ.  God has caused things to be in this way, so that his Glory maybe known for eternity.  
But if we live in dreams, desire, greed and anxiety about the future, how does that bring glory to God?  And if we quake and shake and cry and moan for the wicked things we've done, how does this bring glory to the Holy blood of Christ?
But if we live in peace, understanding, knowledge of truth, and trust, then we live in the place that God has desired for all men to live.  Then a man lives in eternity.  Then he is prepared to receive the good things God desires to give.  Then the man becomes.
Practice trust.  The righteousness of God covers us.  And we know that his righteousness is Holy true.
</w:t>
      </w:r>
    </w:p>
    <w:p>
      <w:pPr>
        <w:spacing w:after="0"/>
        <w:ind w:left="0"/>
        <w:jc w:val="left"/>
      </w:pPr>
      <w:r>
        <w:br/>
      </w:r>
      <w:r>
        <w:br/>
      </w:r>
      <w:r>
        <w:rPr>
          <w:b w:val="false"/>
          <w:i w:val="false"/>
          <w:color w:val="000000"/>
          <w:sz w:val="22"/>
        </w:rPr>
        <w:t>
</w:t>
      </w:r>
    </w:p>
    <w:p>
      <w:pPr>
        <w:spacing w:after="0"/>
        <w:ind w:left="0"/>
        <w:jc w:val="left"/>
      </w:pPr>
      <w:r>
        <w:rPr>
          <w:b/>
          <w:i w:val="false"/>
          <w:color w:val="000000"/>
        </w:rPr>
        <w:t>Stupid</w:t>
      </w:r>
      <w:r>
        <w:rPr>
          <w:b/>
          <w:i w:val="false"/>
          <w:color w:val="000000"/>
        </w:rPr>
        <w:t xml:space="preserve"> - 2014-05-27 09:45</w:t>
      </w:r>
    </w:p>
    <w:p>
      <w:pPr>
        <w:spacing w:after="0"/>
        <w:ind w:left="0"/>
        <w:jc w:val="left"/>
      </w:pPr>
      <w:r>
        <w:br/>
      </w:r>
    </w:p>
    <w:p>
      <w:pPr>
        <w:spacing w:after="0"/>
        <w:ind w:left="0"/>
        <w:jc w:val="both"/>
      </w:pPr>
      <w:r>
        <w:rPr>
          <w:b w:val="false"/>
          <w:i w:val="false"/>
          <w:color w:val="000000"/>
          <w:sz w:val="22"/>
        </w:rPr>
        <w:t>I have often been told that the way I perceive the world is different.  I'm not talking about my Christian perspectives.  People try to put it nicely but in the end they simply say, "You're just a little different."
I've been told that I go about tasks from an entirely different direction.  I make so many mistakes that I wonder why I try to accomplish anything at all.  Futility and Murphy's Law seem to be my best friends.  And I am not overstating.
That is the nature of my life.  I am not complaining, nor am I looking for sympathy.  What possible good with either of those accomplish?  I could complain, but I'd still be stupid. You could feel sorry for me, but that won't make me smart.  I spoke of these things for a purpose.
Though I am an oddball, I am certainly not alone.  God made cherries, grapes, peaches, apples, bananas, Kiwi and the like.  They are not all the same.  But their purpose is to be consumed.
He has allowed that man should be the same; richly diverse in wisdom, knowledge and ability.  Yet the purpose of every man is to be consumed by the things of God and for His Glory.
How should a man complain to God, "Why have you made me like this"?  Should a grape complain because it hangs on the grapevine?  Should the unintelligent sheep desire to be a fox?  Perhaps the oak should wish to retain its leaves in winter.  How is it man is the only creature who desires to be something else?
Are you smart?  Good for you.  Then by all means be smart.  You couldn't be stupid if you tried.  Are you stupid?  Then by all means be stupid.  You couldn't be smart if you tried.  Do you crave responsibility?  Then take it upon yourself, and do well.  Do expectations terrify you?  Simply make sure people know you can't be trusted.
But let every man learn to be at peace with what God has allowed him to become.  What good is greed, envy or judgemental hatred?  Take pride in God, for he has determined that you should be as you find yourself.
There is wisdom that God will give, free and without judgement.  The smart man needs it.  The stupid man needs it.  The average man needs it.  For it will guide each man into all good things.
But let every man put away comparison.  Let every man learn, by the wisdom of God, to be at peace with what he is.  And find some mercy within you to embrace the stupidity of others.  (or as is "PC",  "Their curious lack.")
P. S.
If I have offended someone by the use of the word stupid, I allow that you should consider the source.  I readily confess, I am stupid.  I have a right to speak of such things.
</w:t>
      </w:r>
    </w:p>
    <w:p>
      <w:pPr>
        <w:spacing w:after="0"/>
        <w:ind w:left="0"/>
        <w:jc w:val="left"/>
      </w:pPr>
      <w:r>
        <w:br/>
      </w:r>
      <w:r>
        <w:br/>
      </w:r>
      <w:r>
        <w:rPr>
          <w:b w:val="false"/>
          <w:i w:val="false"/>
          <w:color w:val="000000"/>
          <w:sz w:val="22"/>
        </w:rPr>
        <w:t>
</w:t>
      </w:r>
    </w:p>
    <w:p>
      <w:pPr>
        <w:spacing w:after="0"/>
        <w:ind w:left="0"/>
        <w:jc w:val="left"/>
      </w:pPr>
      <w:r>
        <w:rPr>
          <w:b/>
          <w:i w:val="false"/>
          <w:color w:val="000000"/>
        </w:rPr>
        <w:t>Human robots</w:t>
      </w:r>
      <w:r>
        <w:rPr>
          <w:b/>
          <w:i w:val="false"/>
          <w:color w:val="000000"/>
        </w:rPr>
        <w:t xml:space="preserve"> - 2014-05-28 22:30</w:t>
      </w:r>
    </w:p>
    <w:p>
      <w:pPr>
        <w:spacing w:after="0"/>
        <w:ind w:left="0"/>
        <w:jc w:val="left"/>
      </w:pPr>
      <w:r>
        <w:br/>
      </w:r>
    </w:p>
    <w:p>
      <w:pPr>
        <w:spacing w:after="0"/>
        <w:ind w:left="0"/>
        <w:jc w:val="both"/>
      </w:pPr>
      <w:r>
        <w:rPr>
          <w:b w:val="false"/>
          <w:i w:val="false"/>
          <w:color w:val="000000"/>
          <w:sz w:val="22"/>
        </w:rPr>
        <w:t>To have our activities repressed is not a sign of righteousness.  Just because your sinful nature obeys your command in the Lord, it does not mean your sinful nature will be saved.
The same may well be true of the soul.  Just because you do what you are told, though you would constantly rather do otherwise, does not necessarily mean you will be saved.  That kind of obedience to the Lord's desire borders on false religion.
The Lord desires fellowship.  He is not keenly interested in creating human robots.  We not only learn to do what is right, it is also good to learn to love and desire righteousness.
In such a man, the Lord easily finds fellowship.  For he himself was praised for hating wickedness and loving. righteousness.
</w:t>
      </w:r>
    </w:p>
    <w:p>
      <w:pPr>
        <w:spacing w:after="0"/>
        <w:ind w:left="0"/>
        <w:jc w:val="left"/>
      </w:pPr>
      <w:r>
        <w:br/>
      </w:r>
      <w:r>
        <w:br/>
      </w:r>
      <w:r>
        <w:rPr>
          <w:b w:val="false"/>
          <w:i w:val="false"/>
          <w:color w:val="000000"/>
          <w:sz w:val="22"/>
        </w:rPr>
        <w:t>
</w:t>
      </w:r>
    </w:p>
    <w:p>
      <w:pPr>
        <w:spacing w:after="0"/>
        <w:ind w:left="0"/>
        <w:jc w:val="left"/>
      </w:pPr>
      <w:r>
        <w:rPr>
          <w:b/>
          <w:i w:val="false"/>
          <w:color w:val="000000"/>
        </w:rPr>
        <w:t>The pit</w:t>
      </w:r>
      <w:r>
        <w:rPr>
          <w:b/>
          <w:i w:val="false"/>
          <w:color w:val="000000"/>
        </w:rPr>
        <w:t xml:space="preserve"> - 2014-05-29 09:29</w:t>
      </w:r>
    </w:p>
    <w:p>
      <w:pPr>
        <w:spacing w:after="0"/>
        <w:ind w:left="0"/>
        <w:jc w:val="left"/>
      </w:pPr>
      <w:r>
        <w:br/>
      </w:r>
    </w:p>
    <w:p>
      <w:pPr>
        <w:spacing w:after="0"/>
        <w:ind w:left="0"/>
        <w:jc w:val="both"/>
      </w:pPr>
      <w:r>
        <w:rPr>
          <w:b w:val="false"/>
          <w:i w:val="false"/>
          <w:color w:val="000000"/>
          <w:sz w:val="22"/>
        </w:rPr>
        <w:t>I saw something this morning that I will not have words to describe.  What I saw is what I am.  What I saw is the sinful nature.  What I saw is what all men are without the Lord's mercy.
My first coherent thought, upon waking, was of how wicked and ugly I have been.  How solidly hard my heart has been.  I am not saying it is so now, for if it was I would not have seen what I saw.  I saw the man I was.  
I saw how hatred consumed me.  I saw how I trusted the wisdom of men and found myself utterly wicked.   In my youth I looked to man that I may grow and become a man.  But they could teach me nothing more than what I already had as a fool of a boy.
They said, "The beauty of this world is worthy of praise and desire.  And the best beauty of this world is woman."  They told me to gain what is best and beautiful.  The best however could only be gained in my weak, futile, wicked and twisted mind.  But that to them was sufficient wisdom.
All the while they praised this form of wisdom, they despised me for holding it.  And this was the beginning of true wisdom for me.  As in all other things, men will say they love you only to show they hate you thoroughly.  So with their mouth and their media they show you beautiful things only to despise you inwardly.  My friend, they don't even want your money.  They only hate and despise anything that is not them.
There is no beauty in this wicked place of testing.  Those who put their hope in this place, and the things that belong to it, will find themselves empty.  They will think they have.  They will think they own what is good.  But when the understanding of God comes near they will see themselves are.
This is what I saw when I woke this morning.  I was caused to look inward on my body and see a dark cave; seeping with every wicked thing.  Hopelessly uncleanable.  No sooner is the nature of man cleaned but it seeps more putrid wickedness.
The man who thinks he can save himself is unspeakably fooled by a lie.  With what will you reach to approach the Most High God?  What righteousness will you present that is acceptable to the Holy One?  How can what is unclean present anything clean?  What complete folly resides in the heart of man!  And folly above folly, man thinks he is clean!
It is impossible for me to paint a more clear picture.  I am blessed to have seen it, despite the tears.  It is the mercy of God to have shown me now.  It is his tender compassion to teach what is true.
God alone is good.  He has sent His Holy One for our redemption.  Yet he was not sent simply for the sake of man.  He was sent that God may glorify him.  And those his blood redeems are a gift to his eternal and Holy kingdom.
Jesus appear before us to testify of his Father.  He came among the wicked to testify of righteousness.  He alone is what is good for us, for, without him, there is no good within us.  
The man who would balk at this is full of wicked hatred.  He does not perceive the stench of his way.  And unless a man appeals to God in the name of Christ Jesus, he will find no welcome in the kingdom of heaven.
Utterly and eternally the wickedness of man will be sealed on the day of judgement.  Those who trust in the wisdom of man will find themselves horribly crushed.
Perhaps you think I am judging you.  With my confession of my own wickedness, how could that possibly be?  I testify of Jesus.  I testify to the righteousness of God the Father.  And I testify, in truth, to the wickedness of man.
Those who think this message is a judgment against them, are full of vile things.  If there is wisdom within you to be had, consider how you hate this message.  Let that be a sign to you of what is to come.  If you cannot stand the message of a man, with these words, how will you endure them when they come from the lips of the Holy One?
I place these words here on WordPress.  I have thought them through and have been is careful as I can.  If I were to speak with you face to face I may well have missed many things.  But here it is written that all men may I understand.
How I desire that this message reach millions.  But I am not fooled by the fact of obscurity.  There are thousands of others who write all manner of things all day long.  And though this post is priceless, it will sit in the garbage heap of words.
Words gather together in this world as if a garbage dump.  They write about fashion, social grace, the beauties (so-called) of this world.  Yet a few testify of what is true.
These truth writers deposit gems in the dung heap of this world's wisdom; priceless treasures to be found by those who will be willing to sort through the trash.  I place this gem among them.  May God have mercy to direct your fingers as you tear through the stinking garbage to find something beautiful.
Please come eat and taste that the Lord is good.  Only then will you understand how sour and putrid are the things you eat now.  Your tongue is accustomed to waste.  You read what is rotten and the kid sweet. All the while the taste of truth your sour and unpalatable.  You die even as you live.  But God is willing to give you life.
Waiting to receive your angel wings when you die is part of the folly of this world's greatest lie.  The Lord Jesus has come and sacrificed so that we may have the kingdom of heaven here.  We need not wait.  
He will purify the putrid place of your soul.  He will teach you to love what is good.  He will teach you to abhor the flesh and the wisdom of man.  He will teach you  to detest yourself.  (So much for the teachings of self-esteem) He will teach you to become and overcome.  He will stand with you, within you, and before you, as you are forcibly presented to the Most High God.
I am not permitted to say more.  For even when Jesus was among us, he spoke to the people in parables.  So I have done here.  
Dear friend, if you understood the things of God, while you live in wickedness, you would die.  You cannot fulfill the demands of the Holy Lord of life by yourself.  The sinful nature is at war with God.  And if you will be saved you must be released from your own chains.
Therefore the things of Heaven are spoken in parables to those who do not believe.  Man is not given words that are true and pure.  We are allowed only to speak to men from a man.  And you will find that as you believe, it is revealed to you.  The fullness of wisdom is reserved for the place of fullness.
By His grace I have spoken.  By His grace alone, you will hear.  May the will of God be done forever!  Only God alone is true. Amen.
</w:t>
      </w:r>
    </w:p>
    <w:p>
      <w:pPr>
        <w:spacing w:after="0"/>
        <w:ind w:left="0"/>
        <w:jc w:val="left"/>
      </w:pPr>
      <w:r>
        <w:br/>
      </w:r>
      <w:r>
        <w:br/>
      </w:r>
      <w:r>
        <w:rPr>
          <w:b w:val="false"/>
          <w:i w:val="false"/>
          <w:color w:val="000000"/>
          <w:sz w:val="22"/>
        </w:rPr>
        <w:t>
</w:t>
      </w:r>
    </w:p>
    <w:p>
      <w:pPr>
        <w:spacing w:after="0"/>
        <w:ind w:left="0"/>
        <w:jc w:val="left"/>
      </w:pPr>
      <w:r>
        <w:rPr>
          <w:b/>
          <w:i w:val="false"/>
          <w:color w:val="000000"/>
        </w:rPr>
        <w:t>The lies of man</w:t>
      </w:r>
      <w:r>
        <w:rPr>
          <w:b/>
          <w:i w:val="false"/>
          <w:color w:val="000000"/>
        </w:rPr>
        <w:t xml:space="preserve"> - 2014-05-29 10:53</w:t>
      </w:r>
    </w:p>
    <w:p>
      <w:pPr>
        <w:spacing w:after="0"/>
        <w:ind w:left="0"/>
        <w:jc w:val="left"/>
      </w:pPr>
      <w:r>
        <w:br/>
      </w:r>
    </w:p>
    <w:p>
      <w:pPr>
        <w:spacing w:after="0"/>
        <w:ind w:left="0"/>
        <w:jc w:val="both"/>
      </w:pPr>
      <w:r>
        <w:rPr>
          <w:b w:val="false"/>
          <w:i w:val="false"/>
          <w:color w:val="000000"/>
          <w:sz w:val="22"/>
        </w:rPr>
        <w:t xml:space="preserve">There is a yearning in heaven for the souls of men.  If this were not so do you think God would have allowed us to crucify his son?   Do you say, "I was not there to crucified him!   I would have done no such thing!"  Really?
Who are you, that God should think so highly of you as to send his Son into your hands?  You are wicked beyond repair.  By yourself you are nothing but death; both death to yourself and to all else.  In your nature selfishness consumes you.
I do not say this to shock you.  I do not say this to make you feel bad or to elevate myself.  I say this to starkly point out the truth.
I have examined myself, and that by His grace.  I find no beautiful thing that lives within me.  Without the Lord Jesus I am hideous and violent.  And you, my dear friend, are no different.
If a man is civil it is either because he has loved lies, or that God has had mercy on how he was raised.  There is not one shred of decency among men, except that God has placed it there.  Left to our own we would devour one another into oblivion.  Let me expose the truth with an example that most will find offensive.
In my younger years I lived on the Prairie in Montana.  For a price a farmer would allow you into his field.  But it was not a price you paid.  Rather it was a price paid to you.
I forget the exact amount.  But a farmer would pay you a small price for every tail of a gopher (prairie dog to those who know) you could bring back to him.
The animals would destroy precious farm ground.  They are exceedingly plentiful.  And a horrible nuisance to he who would profit from the land.
So we would take our little 22's and go out.  The sport was to see how far away you could be and still make the kill.  A scope was an essential to the game.
I played this game long before I knew about Jesus.  I do not say this to justify myself.  But I say this for what comes next, that you may understand what I wrote first.
What I have witnessed in human nature I witnessed at the killing of Gophers.  Do you think you are sweet and lovely?   There is not one shred of love in you but that God has placed it there. Please allow this example to show you you are not lovely in yourself.
From a hundred yards or more we would take aim.  Through our scope we could see the dust fly up.  By that we refine our aim.  The Gophers just sat there and watched with mute curiosity. 
Finally a tiny piece of lead found its mark.  One down, more to go.
( </w:t>
      </w:r>
      <w:r>
        <w:rPr>
          <w:b/>
          <w:i w:val="false"/>
          <w:color w:val="000000"/>
          <w:sz w:val="22"/>
        </w:rPr>
        <w:t>If you are not a student of human nature, the following is not for your eyes to consume.  But if your soul is strong, and you are hungry for the truth, I will teach you something valuable</w:t>
      </w:r>
      <w:r>
        <w:rPr>
          <w:b w:val="false"/>
          <w:i w:val="false"/>
          <w:color w:val="000000"/>
          <w:sz w:val="22"/>
        </w:rPr>
        <w:t xml:space="preserve">.)
At 100 yards a man's aim must be good.  Accuracy 150 yards is rare.  So we would challenge one another with distance.  The Gopher was our enemy.  The Gopher meant bounty.
Shot by shot we focused in.  Finally, a strike!  A kill!  A bounty!  But where there is one there is fifty.  Patience.
We learned to wait.  They will come at the smell of blood.  
They will sniff around; look, listen.  They are not concerned with their dead relative.  But in amazement I watched, learning what I would later call the "Gopher syndrome" in humanity.
They appeared from the hole to see what had happened.  The smell and sight made no impact.  But let one be wounded and thrash about, and frenzy  consumed the mass.
The Gophers have no compassion.  They are full of hatred for the weak.  With a chirp he calls his buddies.  And with frenzy, they devour the one wounded.
They have absolutely no compassion.  They do not care about the dead.  They care only to kill the weak.  And God has left them as a sign.
Look at man. (If I could yell in text, it would happen here!)  </w:t>
      </w:r>
      <w:r>
        <w:rPr>
          <w:b/>
          <w:i w:val="false"/>
          <w:color w:val="000000"/>
          <w:sz w:val="22"/>
        </w:rPr>
        <w:t>Look at men!</w:t>
      </w:r>
      <w:r>
        <w:rPr>
          <w:b w:val="false"/>
          <w:i w:val="false"/>
          <w:color w:val="000000"/>
          <w:sz w:val="22"/>
        </w:rPr>
        <w:t>  Look!  See how selfish and hungry for hatred he is.  Do you think he is beautiful?  Then add to his plight folly.
Man is wicked to the core, and hopeless in his plight.  But for the grace of God we would be as those Gophers.  Did not for Nazis show us this is true.
Don't we witness violence in rush hour?  Isn't the workplace made to do harm to your way?  Promotion is made on the backs of many.  And we consider it a privilege and honor.  Indeed, add folly to our plight!  Aren't families played with hatred for one another?  And because of a lack of God in the house doesn't America lean towards destruction?
But that God should leave a remnant among us we would be as evil as those animals are to their weak.  we would have destroyed one another a long time ago.  The heart of man is desperately wicked and helpless, hopeless, beyond repair.
I have written this to show the need for redemption.  I have written this to expose the shame of man.  There is an answer to our helpless state.  And God has allowed me to write extensively in this regard.
But let man first come to understanding of how wicked and helpless he is.  Only then is the beauty of Christ reveal.
Will you agree?   Likely not.  The lie of man's beauty was proclaimed long before you were born.  And it is only by the Spirit of God that we understand.
I know that what I have written here its distasteful to the majority.  They will write me off and give me no room to answer.  They will treat me as if I am one of the wounded on the top of the hole.  They will devour me with obscurity.  perhaps they will devour me with far more violence.
I call attention to the filth of men.  I call attention to the glory of God.  I call attention to the beauty of his Christ!  And for this these words will be hated.
</w:t>
      </w:r>
    </w:p>
    <w:p>
      <w:pPr>
        <w:spacing w:after="0"/>
        <w:ind w:left="0"/>
        <w:jc w:val="left"/>
      </w:pPr>
      <w:r>
        <w:br/>
      </w:r>
      <w:r>
        <w:br/>
      </w:r>
      <w:r>
        <w:rPr>
          <w:b w:val="false"/>
          <w:i w:val="false"/>
          <w:color w:val="000000"/>
          <w:sz w:val="22"/>
        </w:rPr>
        <w:t>
</w:t>
      </w:r>
    </w:p>
    <w:p>
      <w:pPr>
        <w:spacing w:after="0"/>
        <w:ind w:left="0"/>
        <w:jc w:val="left"/>
      </w:pPr>
      <w:r>
        <w:rPr>
          <w:b/>
          <w:i w:val="false"/>
          <w:color w:val="000000"/>
        </w:rPr>
        <w:t>Who's your daddy</w:t>
      </w:r>
      <w:r>
        <w:rPr>
          <w:b/>
          <w:i w:val="false"/>
          <w:color w:val="000000"/>
        </w:rPr>
        <w:t xml:space="preserve"> - 2014-05-30 08:07</w:t>
      </w:r>
    </w:p>
    <w:p>
      <w:pPr>
        <w:spacing w:after="0"/>
        <w:ind w:left="0"/>
        <w:jc w:val="left"/>
      </w:pPr>
      <w:r>
        <w:br/>
      </w:r>
    </w:p>
    <w:p>
      <w:pPr>
        <w:spacing w:after="0"/>
        <w:ind w:left="0"/>
        <w:jc w:val="both"/>
      </w:pPr>
      <w:r>
        <w:rPr>
          <w:b w:val="false"/>
          <w:i w:val="false"/>
          <w:color w:val="000000"/>
          <w:sz w:val="22"/>
        </w:rPr>
        <w:t>In the year 1888, written at Town-end, Grasmere, William Wordsworth wrote a poem entitled  "My heart leaps up when I behold".
</w:t>
      </w:r>
      <w:r>
        <w:rPr>
          <w:b/>
          <w:i w:val="false"/>
          <w:color w:val="000000"/>
          <w:sz w:val="22"/>
        </w:rPr>
        <w:t>My heart leaps up when I behold</w:t>
      </w:r>
      <w:r>
        <w:rPr>
          <w:b w:val="false"/>
          <w:i w:val="false"/>
          <w:color w:val="000000"/>
          <w:sz w:val="22"/>
        </w:rPr>
        <w:t>
</w:t>
      </w:r>
      <w:r>
        <w:rPr>
          <w:b/>
          <w:i w:val="false"/>
          <w:color w:val="000000"/>
          <w:sz w:val="22"/>
        </w:rPr>
        <w:t>A rainbow in the sky:</w:t>
      </w:r>
      <w:r>
        <w:rPr>
          <w:b w:val="false"/>
          <w:i w:val="false"/>
          <w:color w:val="000000"/>
          <w:sz w:val="22"/>
        </w:rPr>
        <w:t>
</w:t>
      </w:r>
      <w:r>
        <w:rPr>
          <w:b/>
          <w:i w:val="false"/>
          <w:color w:val="000000"/>
          <w:sz w:val="22"/>
        </w:rPr>
        <w:t>So was it when my life began;</w:t>
      </w:r>
      <w:r>
        <w:rPr>
          <w:b w:val="false"/>
          <w:i w:val="false"/>
          <w:color w:val="000000"/>
          <w:sz w:val="22"/>
        </w:rPr>
        <w:t>
</w:t>
      </w:r>
      <w:r>
        <w:rPr>
          <w:b/>
          <w:i w:val="false"/>
          <w:color w:val="000000"/>
          <w:sz w:val="22"/>
        </w:rPr>
        <w:t>So is it now I am a man;</w:t>
      </w:r>
      <w:r>
        <w:rPr>
          <w:b w:val="false"/>
          <w:i w:val="false"/>
          <w:color w:val="000000"/>
          <w:sz w:val="22"/>
        </w:rPr>
        <w:t>
</w:t>
      </w:r>
      <w:r>
        <w:rPr>
          <w:b/>
          <w:i w:val="false"/>
          <w:color w:val="000000"/>
          <w:sz w:val="22"/>
        </w:rPr>
        <w:t>So be it when I shall grow old,</w:t>
      </w:r>
      <w:r>
        <w:rPr>
          <w:b w:val="false"/>
          <w:i w:val="false"/>
          <w:color w:val="000000"/>
          <w:sz w:val="22"/>
        </w:rPr>
        <w:t>
</w:t>
      </w:r>
      <w:r>
        <w:rPr>
          <w:b/>
          <w:i w:val="false"/>
          <w:color w:val="000000"/>
          <w:sz w:val="22"/>
        </w:rPr>
        <w:t>              Or let me die!</w:t>
      </w:r>
      <w:r>
        <w:rPr>
          <w:b w:val="false"/>
          <w:i w:val="false"/>
          <w:color w:val="000000"/>
          <w:sz w:val="22"/>
        </w:rPr>
        <w:t>
</w:t>
      </w:r>
      <w:r>
        <w:rPr>
          <w:b/>
          <w:i w:val="false"/>
          <w:color w:val="000000"/>
          <w:sz w:val="22"/>
        </w:rPr>
        <w:t>The Child is father of the Man;</w:t>
      </w:r>
      <w:r>
        <w:rPr>
          <w:b w:val="false"/>
          <w:i w:val="false"/>
          <w:color w:val="000000"/>
          <w:sz w:val="22"/>
        </w:rPr>
        <w:t>
</w:t>
      </w:r>
      <w:r>
        <w:rPr>
          <w:b/>
          <w:i w:val="false"/>
          <w:color w:val="000000"/>
          <w:sz w:val="22"/>
        </w:rPr>
        <w:t>I could wish my days to be Bound each to each by natural piety.</w:t>
      </w:r>
      <w:r>
        <w:rPr>
          <w:b w:val="false"/>
          <w:i w:val="false"/>
          <w:color w:val="000000"/>
          <w:sz w:val="22"/>
        </w:rPr>
        <w:t>
He speaks of the reverence of a child; the wonder and amazement that comes naturally.  It does not have to be remembered, provoked, or stimulated.  It is not contrived my media.  And such a child needs no help to be awestruck.
Of such is the kingdom of heaven.  For the Spirit of God in the Lord's people speaks of wondrous things.
Many who call themselves Christians lack this sense of wonder.  And the following is the reason why.
The child is the father to the man.
He remembers the humiliation of ignorance among the people of expectation and intelligence.
The man senses the difficulty within him but cannot explain why.
</w:t>
      </w:r>
      <w:r>
        <w:rPr>
          <w:b/>
          <w:i w:val="false"/>
          <w:color w:val="000000"/>
          <w:sz w:val="22"/>
        </w:rPr>
        <w:t>He has forgotten forgiveness.</w:t>
      </w:r>
      <w:r>
        <w:rPr>
          <w:b w:val="false"/>
          <w:i w:val="false"/>
          <w:color w:val="000000"/>
          <w:sz w:val="22"/>
        </w:rPr>
        <w:t>
He once heard and understood.  He was glad to receive the gift of God.  But the things of this world; the concerns of the flesh, have caused him to put it away.
Neatly stored in the place of future, forgiveness is something to come.  It no longer finds use in the toil of the day.  The work of his hands replaces his play.
All the while he wonders.  "Why do I find no joy?"  Anxiety reaches deep into his heart, and replaces a child's dearest toy.
With hopeless abandon the child sits alone.  And whispers a low lonesome song.  
"Am I now dead that you no longer look to see if I am sad?  I see beauty about me and want to reach out, but you stifle me, dear old dad.
But I will continue to whisper to you the things that once were true.  The things that took shape in making the man that has become poor old you."
If you will not be a child, then you leave but one possibility.  You will be a man; accountable for all his sins.  All the while the child whispers, ignored by this world's demands.  
Belief is freedom.  Unbelief is a heavy chain.  If you would be free, then remember the child you were.
</w:t>
      </w:r>
    </w:p>
    <w:p>
      <w:pPr>
        <w:spacing w:after="0"/>
        <w:ind w:left="0"/>
        <w:jc w:val="left"/>
      </w:pPr>
      <w:r>
        <w:br/>
      </w:r>
      <w:r>
        <w:br/>
      </w:r>
      <w:r>
        <w:rPr>
          <w:b w:val="false"/>
          <w:i w:val="false"/>
          <w:color w:val="000000"/>
          <w:sz w:val="22"/>
        </w:rPr>
        <w:t>
</w:t>
      </w:r>
    </w:p>
    <w:p>
      <w:pPr>
        <w:spacing w:after="0"/>
        <w:ind w:left="0"/>
        <w:jc w:val="left"/>
      </w:pPr>
      <w:r>
        <w:rPr>
          <w:b/>
          <w:i w:val="false"/>
          <w:color w:val="000000"/>
        </w:rPr>
        <w:t>"Danger Will Robinson!"</w:t>
      </w:r>
      <w:r>
        <w:rPr>
          <w:b/>
          <w:i w:val="false"/>
          <w:color w:val="000000"/>
        </w:rPr>
        <w:t xml:space="preserve"> - 2014-05-30 09:28</w:t>
      </w:r>
    </w:p>
    <w:p>
      <w:pPr>
        <w:spacing w:after="0"/>
        <w:ind w:left="0"/>
        <w:jc w:val="left"/>
      </w:pPr>
      <w:r>
        <w:br/>
      </w:r>
    </w:p>
    <w:p>
      <w:pPr>
        <w:spacing w:after="0"/>
        <w:ind w:left="0"/>
        <w:jc w:val="both"/>
      </w:pPr>
      <w:r>
        <w:rPr>
          <w:b w:val="false"/>
          <w:i w:val="false"/>
          <w:color w:val="000000"/>
          <w:sz w:val="22"/>
        </w:rPr>
        <w:t>I do not trust the rattlesnake.
He is not friend to me.
Just for spite my life he'll take.
So I prefer to let him be.
My house is mine and his is his.
With death we cross the threshold.
We both shall keep what power is.
With swiftess strike and strength untold.
In his house my blood is his.
What will be the remedy?
To stay my feet from his filthy floor;
Bar and lock my purified door.
But what is this, I see brothers do?
They do not take note with fear.
But go to the place where death awaits;
Not caring what they held dear.
</w:t>
      </w:r>
    </w:p>
    <w:p>
      <w:pPr>
        <w:spacing w:after="0"/>
        <w:ind w:left="0"/>
        <w:jc w:val="left"/>
      </w:pPr>
      <w:r>
        <w:br/>
      </w:r>
      <w:r>
        <w:br/>
      </w:r>
      <w:r>
        <w:rPr>
          <w:b w:val="false"/>
          <w:i w:val="false"/>
          <w:color w:val="000000"/>
          <w:sz w:val="22"/>
        </w:rPr>
        <w:t>
</w:t>
      </w:r>
    </w:p>
    <w:p>
      <w:pPr>
        <w:spacing w:after="0"/>
        <w:ind w:left="0"/>
        <w:jc w:val="left"/>
      </w:pPr>
      <w:r>
        <w:rPr>
          <w:b/>
          <w:i w:val="false"/>
          <w:color w:val="000000"/>
        </w:rPr>
        <w:t>2014 - 06</w:t>
      </w:r>
    </w:p>
    <w:p>
      <w:pPr>
        <w:spacing w:after="0"/>
        <w:ind w:left="0"/>
        <w:jc w:val="left"/>
      </w:pPr>
      <w:r>
        <w:rPr>
          <w:b/>
          <w:i w:val="false"/>
          <w:color w:val="000000"/>
        </w:rPr>
        <w:t>Panic Polly</w:t>
      </w:r>
      <w:r>
        <w:rPr>
          <w:b/>
          <w:i w:val="false"/>
          <w:color w:val="000000"/>
        </w:rPr>
        <w:t xml:space="preserve"> - 2014-06-02 16:12</w:t>
      </w:r>
    </w:p>
    <w:p>
      <w:pPr>
        <w:spacing w:after="0"/>
        <w:ind w:left="0"/>
        <w:jc w:val="left"/>
      </w:pPr>
      <w:r>
        <w:br/>
      </w:r>
    </w:p>
    <w:p>
      <w:pPr>
        <w:spacing w:after="0"/>
        <w:ind w:left="0"/>
        <w:jc w:val="both"/>
      </w:pPr>
      <w:r>
        <w:rPr>
          <w:b w:val="false"/>
          <w:i w:val="false"/>
          <w:color w:val="000000"/>
          <w:sz w:val="22"/>
        </w:rPr>
        <w:t>Who was Polly that they should associate her name with such a horrible condition?  She certainly must have been one nervous individual.  I doubt you would have had trouble pointing her out in a crowd.
Are you one of those who worry about everything all the time?  Can you name one miracle that you have brought about by worrying?  Likely not.
More than likely, the only thing your worry has established is some sort of illness; fibromyalgia, ulcers, nerve bumps, hair loss, constant anger, some kind of drug addiction, and the like.
You learned to ride a bicycle; sometime after you had learned to walk, of course.  You learn to read, or you wouldn't have a clue what I'm saying.  Overtime you built a fair vocabulary.  You learned some social graces (Even if the only place they are acceptable is some sleazy bar.)
If you learned all that, then you can learn to stop worrying.  Especially if you begin to believe the gospel of Jesus, the Holy Son of God.
The gospel is important to everyone, for it is the key to eternal life.  But not just so we can float on a cloud in play a harp.  The gospel is important for the sake of righteous living, in eternity and now.
By the gospel my conscience is clean.  Not that I am without sin.  But his forgiveness is real enough to make a drastic difference in those who believe; they experience a peace they can't define, they're not easily rattled by danger, and they usually sleep pretty good.
By the gospel I am taught.  Not only do I learn what God expects, but the Holy Spirit reminds me moment by moment.  By this I have an opportunity to do what is right all day long.
By the gospel I am told that God will take care of me.  So as I find myself able to believe, I find worry and anxiety dissipate rather quickly.  It is impossible for God to lie.  And he sealed his promise with his Son's Holy Blood.  I'm thinking I'm standing on pretty firm ground when I believe he'll take care of me.
And most importantly, by the gospel I know I will have confidence before the Holy One when I leave this place.  Now some folks might not put that together.  So for the sake of the few I will explain.
If you wear anxiety like a warm coat in the winter now, what do you think you will do when you stand before his blazing glory without the confidence of faith?   How will you believe your sins are forgiven?  How will you be sure your name is written in the Lamb's Book of Life?
Believe in the gospel and you will find yourself living at peace.  Choose to remain in disbelief, and you choose to live with in the negative consequences of anxiety.  And by that you are threatened to bare those consequences for eternity.
I do hope this has been helpful to at least one if not a few.
P.S.
The word "efficacy" is often used in medicine.  By that word doctors, define the power of a medicine or procedure to do what it's supposed to do.  I tell you that the efficacy of Christ Jesus and His gospel are perfectly powerful.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godinterestuk
 (2014-06-02 16:18:35)</w:t>
      </w:r>
    </w:p>
    <w:p>
      <w:pPr>
        <w:spacing w:after="0"/>
        <w:ind w:left="0"/>
        <w:jc w:val="left"/>
      </w:pPr>
      <w:r>
        <w:rPr>
          <w:b w:val="false"/>
          <w:i w:val="false"/>
          <w:color w:val="000000"/>
          <w:sz w:val="22"/>
        </w:rPr>
        <w:t>Jesus is indeed all powerful and if we have faith we can move mountains. Wonderful read. Please feel free to share your inspiration at Godinterest. God Bless Your Ministry.
</w:t>
      </w:r>
    </w:p>
    <w:p>
      <w:pPr>
        <w:spacing w:after="0"/>
        <w:ind w:left="0"/>
        <w:jc w:val="left"/>
      </w:pPr>
      <w:r>
        <w:rPr>
          <w:b w:val="false"/>
          <w:i w:val="false"/>
          <w:color w:val="000000"/>
          <w:sz w:val="22"/>
        </w:rPr>
        <w:t>hiwaychristian
 (2014-06-02 16:47:55)</w:t>
      </w:r>
    </w:p>
    <w:p>
      <w:pPr>
        <w:spacing w:after="0"/>
        <w:ind w:left="0"/>
        <w:jc w:val="left"/>
      </w:pPr>
      <w:r>
        <w:rPr>
          <w:b w:val="false"/>
          <w:i w:val="false"/>
          <w:color w:val="000000"/>
          <w:sz w:val="22"/>
        </w:rPr>
        <w:t>Thank you for the encouraging note.  I will look into God interest soon.
</w:t>
      </w:r>
    </w:p>
    <w:p>
      <w:pPr>
        <w:spacing w:after="0"/>
        <w:ind w:left="0"/>
        <w:jc w:val="left"/>
      </w:pPr>
      <w:r>
        <w:br/>
      </w:r>
      <w:r>
        <w:br/>
      </w:r>
      <w:r>
        <w:rPr>
          <w:b w:val="false"/>
          <w:i w:val="false"/>
          <w:color w:val="000000"/>
          <w:sz w:val="22"/>
        </w:rPr>
        <w:t>
</w:t>
      </w:r>
    </w:p>
    <w:p>
      <w:pPr>
        <w:spacing w:after="0"/>
        <w:ind w:left="0"/>
        <w:jc w:val="left"/>
      </w:pPr>
      <w:r>
        <w:rPr>
          <w:b/>
          <w:i w:val="false"/>
          <w:color w:val="000000"/>
        </w:rPr>
        <w:t>The spark of life</w:t>
      </w:r>
      <w:r>
        <w:rPr>
          <w:b/>
          <w:i w:val="false"/>
          <w:color w:val="000000"/>
        </w:rPr>
        <w:t xml:space="preserve"> - 2014-06-03 00:20</w:t>
      </w:r>
    </w:p>
    <w:p>
      <w:pPr>
        <w:spacing w:after="0"/>
        <w:ind w:left="0"/>
        <w:jc w:val="left"/>
      </w:pPr>
      <w:r>
        <w:br/>
      </w:r>
    </w:p>
    <w:p>
      <w:pPr>
        <w:spacing w:after="0"/>
        <w:ind w:left="0"/>
        <w:jc w:val="both"/>
      </w:pPr>
      <w:r>
        <w:rPr>
          <w:b w:val="false"/>
          <w:i w:val="false"/>
          <w:color w:val="000000"/>
          <w:sz w:val="22"/>
        </w:rPr>
        <w:t>Blood for the heart and thoughts for the mind, the soul is the essence of man.  The soul is captive in the body with millions of silver light chords.  What God has done in the making of man is unspeakably wonderous and great.
Yet break a few of the cords and the soul becomes untethered.  Life within perception ceases.  And the realm of man is shattered.  The soul is tethered to flowing blood and the gell which is the brain.  Who can fathom the mystery of life?
Let the blood stop flowing, or render a sufficient bump on the head and the essence evaporates from our perception.  We would say, "The man is dead."  but we speak from fleshly eyes.  For what cannot be seen is that which does not die.
The body remains among us.  And even the most foolish will treat it with some measure of respect.  But where is the soul?  Where is the spark that once animated what now rots?  Death leaves an empty tent.  And the dweller has gone to his rightful place.
The simple man knows without having to be told, the soul has gone where it belongs.  But the "wise" among us even doubt the soul exists.  For the "wise" deny God.
With exceedingly weak words, the man of his own wisdom says, "The dead man has become memory and lives with us forever."  What a foolish thing to say for men who cannot remember what they did yesterday.  And we will not add the things you did not know about the man who is now dead.  How can the fragile memory of man cause the man to live forever?   Hopeless, thoughtless and unholy are the thoughts of man without God.
I have entertained the words of those who are "wise"; those who perceive with fleshly eyes.  I found them to be false and void of understanding.  But to challenge their words in their face I also found to be useless.  Their strength is their pride, and it is foolish to challenge.  They will testify, "I am right, you are wrong."
But I will challenge you here, you man of blood and skin.  What the Lord has to say lay between us and through me.  May he have mercy on you, that you will consider with sobriety.  For you are drunk with the things of this world.  Your eyes are fuzzy with dilution.  You may define the word holiness, as men have defined it.  But you know nothing more than that.
If there is no God.  If flesh is the truth of all.  If the sum of life is to gain what can be held by the perishing fingers of Man.  Then explain to me the nature of death, if indeed you can.
Where is the spark of life when a body lay limp and lifeless?  If all the things you hold so dear are true and irrevocable, why do they not dissipate with the life of the body?  As if all the things a man has owned disappear to be with him forever.   Even now the articles of those who believed such things are dug up and sold for money.
The folly of the question is evident.  But those who deny God have not even asked.
You said you know.  You proclaim that those who believe in God are foolish.  Then "Wiseman", answer me.
Where is the spark of life when a man lay dead?  Has it gone someplace?  Has it traveled some distance away?  Travel takes time.  So how long did it take for the soul to travel to its rightful place?
I say you are wrong.  And I say those words with definitive strength.  For I have the testimony of God Himself within me.  Newness of life has come upon me that I did not know nor ask for.  Understanding appears where once there was nothing but void.  
You say there is no God.  But you cannot answer the slightest of question.  Where is your foundation for your feet as you stand to make that unholy accusation?
I will tell you what I know.  And I will tell you I am ashamed of my lack.  For I too am of flesh.  And what I know cannot be perceived by skin.  Though He has given sufficient to answer you.
You stand on ground you did not create.  With air that is given, you fill your lungs.  Your created mind conjures words.  And with the glory of God's creation you make them take life; only to live as death themselves.
You miss the most important things.  For in him you live and move and have your being.  Yet you proudly deny he is.  You testify before him that you are foolish.  I only point it out because you cannot see it.  But folly is of itself.  You are proud as if you know something.  Perhaps it is time someone got in your way.
The essence of life, the eternal soul, goes to be with he who made it.  It does not take time for the soul to travel any distance.   For in him we live and move and have our being.  Even your unholy words have reached him, for the were spoken with in him.
To you, the rules of this place are all that is.  But this unholy place has blinded your eyes.  And you do not perceive the light.  As long as pride is your strength you will see nothing, and that in darkness.  Humility sees far farther.  For humility receives the mercy of God.
The flesh is for dirt.  The soul is for Spirit.  Neither to return to this place again.  Men even testify to their destructive nature, for they bury what rots I lest it taint what regenerates.
If I spoke to you about these things without riddle, you would not understand.  And you would not strive to ask. So I make no apologies for the cloak on these words.  These words are not faultless, but they speak of he who is.
You have testified as if you know.  I testify from what He has given.  There is a chasm fixed between us.  I will no longer cross over to you.  But I urge you, with all sincerity, cross over to Him.
</w:t>
      </w:r>
    </w:p>
    <w:p>
      <w:pPr>
        <w:spacing w:after="0"/>
        <w:ind w:left="0"/>
        <w:jc w:val="left"/>
      </w:pPr>
      <w:r>
        <w:br/>
      </w:r>
      <w:r>
        <w:br/>
      </w:r>
      <w:r>
        <w:rPr>
          <w:b w:val="false"/>
          <w:i w:val="false"/>
          <w:color w:val="000000"/>
          <w:sz w:val="22"/>
        </w:rPr>
        <w:t>
</w:t>
      </w:r>
    </w:p>
    <w:p>
      <w:pPr>
        <w:spacing w:after="0"/>
        <w:ind w:left="0"/>
        <w:jc w:val="left"/>
      </w:pPr>
      <w:r>
        <w:rPr>
          <w:b/>
          <w:i w:val="false"/>
          <w:color w:val="000000"/>
        </w:rPr>
        <w:t>Describing vs How</w:t>
      </w:r>
      <w:r>
        <w:rPr>
          <w:b/>
          <w:i w:val="false"/>
          <w:color w:val="000000"/>
        </w:rPr>
        <w:t xml:space="preserve"> - 2014-06-04 07:38</w:t>
      </w:r>
    </w:p>
    <w:p>
      <w:pPr>
        <w:spacing w:after="0"/>
        <w:ind w:left="0"/>
        <w:jc w:val="left"/>
      </w:pPr>
      <w:r>
        <w:br/>
      </w:r>
    </w:p>
    <w:p>
      <w:pPr>
        <w:spacing w:after="0"/>
        <w:ind w:left="0"/>
        <w:jc w:val="both"/>
      </w:pPr>
      <w:r>
        <w:rPr>
          <w:b w:val="false"/>
          <w:i w:val="false"/>
          <w:color w:val="000000"/>
          <w:sz w:val="22"/>
        </w:rPr>
        <w:t>The bush limbs grow.  What man can say how?  There is a stick in the dirt.  That one only rots away.  But the one from which it was broken off grows longer and taller and thicker.  Buds appear, then the bloom.  Finally it is a joy to behold.  All in due time life appears.
Men may describe the phenomenon.  But no man knows how it is done.  And, despite the claim of science, it cannot be replicated by men.
God is life and generously gives to all, both in heaven and on earth.  No one lives who can search the deepest of God's thoughts or intent; neither in heaven nor on earth.  Even the Holy Son of God admits some things are things that are in the hands of His Father alone.
What folly then does man possess that causes him to believe he knows?  Judge for yourself.  Which is better: to assume we do not need God's salvation, or to humbly accept that he is all and singularly able to save?
Shall a man and say, "I have sinned therefore I am unworthy to go to God in prayer."  Or should he rather except that God is the only source of repair?
The man of humble understanding will let God be God.  The man who is ruled by pride will choose salvation or destruction for himself.
Regardless a man's choosing God remains God.  The man of pride does not steal from God's glory.  But he robs God of the right to give.
I write these words.  They are true and life.  Those who accept such things will say, "Amen".  Those who do not we'll seal their own fate.
Salvation is like the bush.  Men may be able to describe holiness as it appears.  But not a single one can say how.
</w:t>
      </w:r>
    </w:p>
    <w:p>
      <w:pPr>
        <w:spacing w:after="0"/>
        <w:ind w:left="0"/>
        <w:jc w:val="left"/>
      </w:pPr>
      <w:r>
        <w:br/>
      </w:r>
      <w:r>
        <w:br/>
      </w:r>
      <w:r>
        <w:rPr>
          <w:b w:val="false"/>
          <w:i w:val="false"/>
          <w:color w:val="000000"/>
          <w:sz w:val="22"/>
        </w:rPr>
        <w:t>
</w:t>
      </w:r>
    </w:p>
    <w:p>
      <w:pPr>
        <w:spacing w:after="0"/>
        <w:ind w:left="0"/>
        <w:jc w:val="left"/>
      </w:pPr>
      <w:r>
        <w:rPr>
          <w:b/>
          <w:i w:val="false"/>
          <w:color w:val="000000"/>
        </w:rPr>
        <w:t>The cost of righteousness</w:t>
      </w:r>
      <w:r>
        <w:rPr>
          <w:b/>
          <w:i w:val="false"/>
          <w:color w:val="000000"/>
        </w:rPr>
        <w:t xml:space="preserve"> - 2014-06-04 08:15</w:t>
      </w:r>
    </w:p>
    <w:p>
      <w:pPr>
        <w:spacing w:after="0"/>
        <w:ind w:left="0"/>
        <w:jc w:val="left"/>
      </w:pPr>
      <w:r>
        <w:br/>
      </w:r>
    </w:p>
    <w:p>
      <w:pPr>
        <w:spacing w:after="0"/>
        <w:ind w:left="0"/>
        <w:jc w:val="both"/>
      </w:pPr>
      <w:r>
        <w:rPr>
          <w:b w:val="false"/>
          <w:i w:val="false"/>
          <w:color w:val="000000"/>
          <w:sz w:val="22"/>
        </w:rPr>
        <w:t>On the news this morning they said that they would no longer be able to help against bullying.  Funding for the program has been cut off.  Now the children of that school district will be at the mercy of the young children who love evil.
Are you kidding me?  Money is the source of righteous behavior?  We need money to restrain the evil children among us?  But isn't this what they are saying?  I am astounded at the blindness of America!
What cost is there to speak of what is true, boldly, defiantly, and timely?  What cost is there to refuse service to parents who will not control their children?  In fact we could save money if we went after righteous training properly.
But man considers himself God if he has money to spend.  Take away his money and he is helpless to do what is right!  This is what they are saying!  (I yelled)
The cost of righteous behavior is nothing more than humility.  But punishments are taken away from evil doers .  Psychology is used instead of God's Holy Word.  And proudly, man stands and says, "I have achieved godhood!  I rule over all people.  By my discretion they live or die.  For I am the keeper of the cookie jar!"
Take away your money and you are a pathetic lump of flesh.  For you trust in the riches of this world, and give no glory to the Righteous One.
But what sickens me more than your pathetic strength, is how the people agree that you are right.  Those who sin, those who teach sin, and those who say Amen to the sinful teachers, will receive the same reward; both in this life and the age to come!
I would urge America to wake up.  You sleep a sleep toward death.  By your own willful ignorance you raise an enemy in your own house.  And you will reap the crop you have planted.
How I wish it were different.  It was not this way when I was young.  But "wish" is the proper word.  For you have made your choice and you will not turn.
So be it!  Even now the judgment of God builds against such things of man.  The wise will perceive.  The proud will spit in the face of the Holy Righteous God, even on the very day when they are judged.
</w:t>
      </w:r>
    </w:p>
    <w:p>
      <w:pPr>
        <w:spacing w:after="0"/>
        <w:ind w:left="0"/>
        <w:jc w:val="left"/>
      </w:pPr>
      <w:r>
        <w:br/>
      </w:r>
      <w:r>
        <w:br/>
      </w:r>
      <w:r>
        <w:rPr>
          <w:b w:val="false"/>
          <w:i w:val="false"/>
          <w:color w:val="000000"/>
          <w:sz w:val="22"/>
        </w:rPr>
        <w:t>
</w:t>
      </w:r>
    </w:p>
    <w:p>
      <w:pPr>
        <w:spacing w:after="0"/>
        <w:ind w:left="0"/>
        <w:jc w:val="left"/>
      </w:pPr>
      <w:r>
        <w:rPr>
          <w:b/>
          <w:i w:val="false"/>
          <w:color w:val="000000"/>
        </w:rPr>
        <w:t>Purposeful restraint</w:t>
      </w:r>
      <w:r>
        <w:rPr>
          <w:b/>
          <w:i w:val="false"/>
          <w:color w:val="000000"/>
        </w:rPr>
        <w:t xml:space="preserve"> - 2014-06-04 16:58</w:t>
      </w:r>
    </w:p>
    <w:p>
      <w:pPr>
        <w:spacing w:after="0"/>
        <w:ind w:left="0"/>
        <w:jc w:val="left"/>
      </w:pPr>
      <w:r>
        <w:br/>
      </w:r>
    </w:p>
    <w:p>
      <w:pPr>
        <w:spacing w:after="0"/>
        <w:ind w:left="0"/>
        <w:jc w:val="both"/>
      </w:pPr>
      <w:r>
        <w:rPr>
          <w:b w:val="false"/>
          <w:i w:val="false"/>
          <w:color w:val="000000"/>
          <w:sz w:val="22"/>
        </w:rPr>
        <w:t>Something odd has occurred to me that has not knocked on my door in the past.  Contrary to popular belief among Christians, the sinful nature is quite intelligent in its own way.
I believe the sinful nature is oblivious to the fact that it will be destroyed.  But it is certainly not oblivious to what gives it Pleasure.  In fact, its entire focus is on the freedom it enjoys to sin.
The intelligence of the sinful nature can be found in its avoidance of restraint.  It will do everything it desires except those things for which it can be imprisoned.
Folly however is not that intelligent.  Folly will encourage the sinful nature to be stupid.  But a little wisdom goes a long way in making the sinful nature happy. 
Perhaps this is the reason why so many Christians are caught up in such great sins.  How horribly sad.  When God stands ready to give wisdom without judgement to anyone who asks.
</w:t>
      </w:r>
    </w:p>
    <w:p>
      <w:pPr>
        <w:spacing w:after="0"/>
        <w:ind w:left="0"/>
        <w:jc w:val="left"/>
      </w:pPr>
      <w:r>
        <w:br/>
      </w:r>
      <w:r>
        <w:br/>
      </w:r>
      <w:r>
        <w:rPr>
          <w:b w:val="false"/>
          <w:i w:val="false"/>
          <w:color w:val="000000"/>
          <w:sz w:val="22"/>
        </w:rPr>
        <w:t>
</w:t>
      </w:r>
    </w:p>
    <w:p>
      <w:pPr>
        <w:spacing w:after="0"/>
        <w:ind w:left="0"/>
        <w:jc w:val="left"/>
      </w:pPr>
      <w:r>
        <w:rPr>
          <w:b/>
          <w:i w:val="false"/>
          <w:color w:val="000000"/>
        </w:rPr>
        <w:t>To judge or to be the standard</w:t>
      </w:r>
      <w:r>
        <w:rPr>
          <w:b/>
          <w:i w:val="false"/>
          <w:color w:val="000000"/>
        </w:rPr>
        <w:t xml:space="preserve"> - 2014-06-05 10:03</w:t>
      </w:r>
    </w:p>
    <w:p>
      <w:pPr>
        <w:spacing w:after="0"/>
        <w:ind w:left="0"/>
        <w:jc w:val="left"/>
      </w:pPr>
      <w:r>
        <w:br/>
      </w:r>
    </w:p>
    <w:p>
      <w:pPr>
        <w:spacing w:after="0"/>
        <w:ind w:left="0"/>
        <w:jc w:val="both"/>
      </w:pPr>
      <w:r>
        <w:rPr>
          <w:b w:val="false"/>
          <w:i w:val="false"/>
          <w:color w:val="000000"/>
          <w:sz w:val="22"/>
        </w:rPr>
        <w:t>The Angel stands to minister orders given by God.  He does what he was sent to do.  He knows he is in a direct sight of the Sovereign Father and his Holy Son.  The Holy Angels willingly obey.
The Angels attend the garden of God, which is this place of testing.  They are of the house of God.  They are not of this place of blood and flesh.  Therefore they do not judge man as they minister those things for which they were sent.  Perfectly, their entire being is firmly set on the will of God.  And man receives what God has sent through their hands.
God alone is Judge.  It is the sin of man that he judges his brother while he ministers those things for which he was sent.  
In the blindness of flesh we minister among the blind.  By this we mark ourselves as unholy.  It is not right that this should be.
We, who are of the house of God, will do well to consider our place.  It is good that we consider the service of the Holy Angels.  Is also good that we consider the service of men who have achieved a non-judgmental ministry.  (Personally I am convinced that every age of man sees a few such men.)
Those who are of the house of God. through the sacrifice of Christ Jesus, no longer belong to this place of blood and flesh.  They belong to eternity; sealed forever as the sons of God.  How can we then minister our charge as if we belong to the wicked?  I believe it is from a misunderstanding that we sin in this manner.
We are told that we will judge with Christ.  Do we suspect that we will take our place on the judgment bench and dictate the outcome for many?  (</w:t>
      </w:r>
      <w:r>
        <w:rPr>
          <w:b/>
          <w:i w:val="false"/>
          <w:color w:val="000000"/>
          <w:sz w:val="22"/>
        </w:rPr>
        <w:t>"And now, the judgment of all creation will be handed over to Johnny Richter!"</w:t>
      </w:r>
      <w:r>
        <w:rPr>
          <w:b w:val="false"/>
          <w:i w:val="false"/>
          <w:color w:val="000000"/>
          <w:sz w:val="22"/>
        </w:rPr>
        <w:t>) 
Perhaps it is better to perceive that we will stand among a great throng; the people plucked from the fire and set apart from all else.
Perhaps it is better to perceive that God will use us as a standard.  He will point to one and say "This one is of your clan, but he has done such and such.   How is it that you did not?"
If that is how it will be on the day of judgement, how is it that Christians judge the wicked even now?  We do not judge with word and condemnation, though we proclaim words from God that do condemn.  Rather, we condemn the wicked by becoming.
By obedience and a willing heart we become God's desire.  By this we are set apart.  Even in the clan of men from which we are taken we are marked as of the house of God.  And thus our former brothers are condemned even in this place.
We do not take our place among men on a bench crafted to judge.  Like the Holy Angels,  let us carefully choose what we perceive, and how we conduct ourselves as sons of God.
Why should we see their sin, unless it is to help them overcome?   Why should we listen to their vile words, except to increase their vocabulary into that which is holy?  And why should we witness the unlawful and unholy acts of men, except to teach them what is better.
Do not close up the judgment you are saved to display.  It is far better to learn from the Holy One and to do His will.  Let the sovereign God judge by speaking directly to the souls of men.  But let us become obedient and holy servants so that God may use us as an example.
We must assess.  Wisdom dictates assessment.  Who walks an open field successfully with his eyes closed?  Then assess with all due wisdom from God.
But setting our face toward heaven like flint, we purpose in all our being to obey.  By this we become a standard from which our brothers are judged.  And that without a word of personal condemnation from us.
In perfection of service we are not even allowed to compare.  By the true words of the Apostle Paul, we are not even allowed to judge ourselves.  How then shall we judge others?
But let there be no mistake.  As we are called to obey, we are also called to teach.  Let no man embrace the one and forsake the other.  Do not close up what God has opened among men.  For to do so, is to deny the Christ among men.  A thing for which a horrible end is promised.
If this message is not clear, please my brothers in Christ, ask God to show you.  These things are His will.  He will certainly educate.  Only let us be willing to learn.
</w:t>
      </w:r>
    </w:p>
    <w:p>
      <w:pPr>
        <w:spacing w:after="0"/>
        <w:ind w:left="0"/>
        <w:jc w:val="left"/>
      </w:pPr>
      <w:r>
        <w:br/>
      </w:r>
      <w:r>
        <w:br/>
      </w:r>
      <w:r>
        <w:rPr>
          <w:b w:val="false"/>
          <w:i w:val="false"/>
          <w:color w:val="000000"/>
          <w:sz w:val="22"/>
        </w:rPr>
        <w:t>
</w:t>
      </w:r>
    </w:p>
    <w:p>
      <w:pPr>
        <w:spacing w:after="0"/>
        <w:ind w:left="0"/>
        <w:jc w:val="left"/>
      </w:pPr>
      <w:r>
        <w:rPr>
          <w:b/>
          <w:i w:val="false"/>
          <w:color w:val="000000"/>
        </w:rPr>
        <w:t>Delusion</w:t>
      </w:r>
      <w:r>
        <w:rPr>
          <w:b/>
          <w:i w:val="false"/>
          <w:color w:val="000000"/>
        </w:rPr>
        <w:t xml:space="preserve"> - 2014-06-08 09:48</w:t>
      </w:r>
    </w:p>
    <w:p>
      <w:pPr>
        <w:spacing w:after="0"/>
        <w:ind w:left="0"/>
        <w:jc w:val="left"/>
      </w:pPr>
      <w:r>
        <w:br/>
      </w:r>
    </w:p>
    <w:p>
      <w:pPr>
        <w:spacing w:after="0"/>
        <w:ind w:left="0"/>
        <w:jc w:val="both"/>
      </w:pPr>
      <w:r>
        <w:rPr>
          <w:b w:val="false"/>
          <w:i w:val="false"/>
          <w:color w:val="000000"/>
          <w:sz w:val="22"/>
        </w:rPr>
        <w:t>The hardest thing I have had to learn is to put away delusion.  I find it is wrapped up in everything I think and do.  It is a false expectation.  It is an untrue belief.  It is a false hope.  A man may think he is something, all the while he is not.
A man may think he has achieved, only to find himself having fallen short.  He may think he has understood, only to be proved wrong by another thought or action.
A man may think he has done a good deed.  But he walks away not understanding what brought the moment to him nor what happens after.
A man may go to prayer believing he is accepted before God.  In his dilution he promises himself many things.  But he walks away unblessed for he lives in a lie.
Men may praise Him, or even express hatred for him.  The delusional mind perceives it wrongly.  For the first, he thinks he is a good man.  For the second, he thinks he is persecuted.  All the while he is no more or less than any man.
Delusion is a lie.  Delusion has everything to do with perception.  The man who perceives himself outside of truth is deluded.
The sinful nature thinks of itself outside of truth.  But the Spirit of God within speak only truth.  It has been the learning to listen correctly that has been the most difficult.  
A man may well be willing to receive a beating for his wayward ways.  But is he earnestly willing to put error away and live in truth?
It has been difficult in my life to grasp the fullness of truth.  It will certainly be that for all men.  For we are raised in lies as children.  We are taught lies as we become adults.  We are expected to compromise.    we expect others to compromise for us.  And because of this expectation, we expect God to compromise for us. And all these boil over into dilution.  The man who lives like that has no right to expect to be blessed in what he does.
Transformation into a son of God is a difficult process for any man to accomplish.  And, in the end, it will require the majesty of God to complete the transformation.  For now we are given to work with diligence.  In the end it is God who will provide the transformation.
One item has been an exceedingly helpful insight in the delusion of sin.  I learned that God is, though  this learning is a constant difficulty.   He may know of the past.  He may know of the future.  But he lives in the now.  God is.
As I live in the now I find the delusion evaporating.  Living in the past is useless.  It has happened, yes.  But the past is not now.  Living with expectations for the future is also useless.  There are things that will happen, yes.  But they are not the now.  We hope in God and this is appropriate.  But we are given things to accomplish now.
The truth of God is.  The truth of God is the sum of what was and what will be.  Letting go of what was and leaving what will be to him, I find myself living in the truth.
Jesus is the perfect reflection of the Father.  Jesus is the same yesterday, today and forever.  Circumstances and experiences may change.  But he is truth because he never does. 
This cannot be said of us.  For we were born in vile state.  And we must learn to live in what is holy.  The process can be painful, arduous and sporadic.  But if we are to learn to please the Holy Lord of all, we must learn to put away delusion.  That is to say, if we are to learn to be productive members of the family of God, then we must learn to put away dilution.
</w:t>
      </w:r>
    </w:p>
    <w:p>
      <w:pPr>
        <w:spacing w:after="0"/>
        <w:ind w:left="0"/>
        <w:jc w:val="left"/>
      </w:pPr>
      <w:r>
        <w:br/>
      </w:r>
      <w:r>
        <w:br/>
      </w:r>
      <w:r>
        <w:rPr>
          <w:b w:val="false"/>
          <w:i w:val="false"/>
          <w:color w:val="000000"/>
          <w:sz w:val="22"/>
        </w:rPr>
        <w:t>
</w:t>
      </w:r>
    </w:p>
    <w:p>
      <w:pPr>
        <w:spacing w:after="0"/>
        <w:ind w:left="0"/>
        <w:jc w:val="left"/>
      </w:pPr>
      <w:r>
        <w:rPr>
          <w:b/>
          <w:i w:val="false"/>
          <w:color w:val="000000"/>
        </w:rPr>
        <w:t>The standard</w:t>
      </w:r>
      <w:r>
        <w:rPr>
          <w:b/>
          <w:i w:val="false"/>
          <w:color w:val="000000"/>
        </w:rPr>
        <w:t xml:space="preserve"> - 2014-06-08 15:08</w:t>
      </w:r>
    </w:p>
    <w:p>
      <w:pPr>
        <w:spacing w:after="0"/>
        <w:ind w:left="0"/>
        <w:jc w:val="left"/>
      </w:pPr>
      <w:r>
        <w:br/>
      </w:r>
    </w:p>
    <w:p>
      <w:pPr>
        <w:spacing w:after="0"/>
        <w:ind w:left="0"/>
        <w:jc w:val="both"/>
      </w:pPr>
      <w:r>
        <w:rPr>
          <w:b w:val="false"/>
          <w:i w:val="false"/>
          <w:color w:val="000000"/>
          <w:sz w:val="22"/>
        </w:rPr>
        <w:t>The world does as it desires.  Try to restrain it into holiness and it will kill you.  In fact it may kill you just for sport.
But put aside the threat of death.  They only usher you into the Lord's presence forever.
Regardless their thirst for pleasure and blood, the Soverign God desires their willing love.  
As proof of God's desire he has dispatched his son among us and glorified him for his obedient love.  And now he has left the Lord's people among those who hate him.
God is the standard of all things good.  The Lord Jesus goes on record to show us personally what that means.  And now we are left among them to display the standard we are taught to love.
We are urged, all day long, to love the Lord and obey his commands.  But not solely for the purpose of salvation.
We are to love him and obey him for the sake of those who hate him, just as we witness the Lord Jesus do for us.
God the Father is the standard.  The Lord Jesus is the display of that perfect standard.  We to then are to display the obedient standard among those who do not know.
Every time you cut corners in your obedience, you teach others to do the same.  Even disobedience in secret will not remain so. Every time you obey without question, you teach others to do the same.  For no good action can remain hidden.
Let us willingly become part of the standard of God.  Let us live such lives that when they look at us they can see the expectation.  By all means let us teach the righteousness of God according to what we have attained.
And let no man think that if he shrinks back the expectations up on him will be less.  There are souls to save.  There is righteousness to teach.  And class is in session as long as you breathe the air of this world.
</w:t>
      </w:r>
    </w:p>
    <w:p>
      <w:pPr>
        <w:spacing w:after="0"/>
        <w:ind w:left="0"/>
        <w:jc w:val="left"/>
      </w:pPr>
      <w:r>
        <w:br/>
      </w:r>
      <w:r>
        <w:br/>
      </w:r>
      <w:r>
        <w:rPr>
          <w:b w:val="false"/>
          <w:i w:val="false"/>
          <w:color w:val="000000"/>
          <w:sz w:val="22"/>
        </w:rPr>
        <w:t>
</w:t>
      </w:r>
    </w:p>
    <w:p>
      <w:pPr>
        <w:spacing w:after="0"/>
        <w:ind w:left="0"/>
        <w:jc w:val="left"/>
      </w:pPr>
      <w:r>
        <w:rPr>
          <w:b/>
          <w:i w:val="false"/>
          <w:color w:val="000000"/>
        </w:rPr>
        <w:t>The few</w:t>
      </w:r>
      <w:r>
        <w:rPr>
          <w:b/>
          <w:i w:val="false"/>
          <w:color w:val="000000"/>
        </w:rPr>
        <w:t xml:space="preserve"> - 2014-06-09 11:07</w:t>
      </w:r>
    </w:p>
    <w:p>
      <w:pPr>
        <w:spacing w:after="0"/>
        <w:ind w:left="0"/>
        <w:jc w:val="left"/>
      </w:pPr>
      <w:r>
        <w:br/>
      </w:r>
    </w:p>
    <w:p>
      <w:pPr>
        <w:spacing w:after="0"/>
        <w:ind w:left="0"/>
        <w:jc w:val="both"/>
      </w:pPr>
      <w:r>
        <w:rPr>
          <w:b w:val="false"/>
          <w:i w:val="false"/>
          <w:color w:val="000000"/>
          <w:sz w:val="22"/>
        </w:rPr>
        <w:t>When men reach the end of their days; when their time in this place to testing is done, they will find that everything the Lord's people have said to them is true.  They will leave this place only to enter the most hideous of circumstances.
I do not say this to laugh at them.  I say this as another means to wake a few.  
I know that most men will receive what is hideous, because the Lord Himself has testified so.  He himself has said that the way to destruction is broad and many go in there by.  And he has said the way to eternal life is narrow and few there are who find it.
Will you listen?  Will you let your ears hear these words?  For the sake of your own life will you give a moment of consideration?  Or you will you continue in the broad way to respond as most will?
All things in this world are either a warning of curse or a test for those who will live.  Which camp do you desire to enter eternity belonging to?
Certainly you want to live.  Even the most wicked among us desires life.  Have you asked yourself, "Why then don't I take it?"  Or have you walked through time oblivious to all these things?
The Lord's people stand still and testify day and night.  Who will hear and cease scoffing?  Who will eat at the Lord's people's table?  Who will remain?  Who will feast with us and find strength to live?
If there are few who understand and enter in, who are they?  If the majority of men do not consider these things and die in hideous shame, who are they?
You are urged to ask.  You are urged to separate yourself from those who die.  We are dead in our sins, even as we live with the majority.  It is by the prevail of holy struggle that we live eternally. 
I did not write this to those who will die.  I wrote this to those who will hear, understand, grasp and do.  Is that you?
Will you humble yourself and receive?  Or will you retain your pride and die in hideous shame?  The door of salvation stands wide open to those who will enter in.  But it remains concealed and eternally locked to those who refuse.
</w:t>
      </w:r>
    </w:p>
    <w:p>
      <w:pPr>
        <w:spacing w:after="0"/>
        <w:ind w:left="0"/>
        <w:jc w:val="left"/>
      </w:pPr>
      <w:r>
        <w:br/>
      </w:r>
      <w:r>
        <w:br/>
      </w:r>
      <w:r>
        <w:rPr>
          <w:b w:val="false"/>
          <w:i w:val="false"/>
          <w:color w:val="000000"/>
          <w:sz w:val="22"/>
        </w:rPr>
        <w:t>
</w:t>
      </w:r>
    </w:p>
    <w:p>
      <w:pPr>
        <w:spacing w:after="0"/>
        <w:ind w:left="0"/>
        <w:jc w:val="left"/>
      </w:pPr>
      <w:r>
        <w:rPr>
          <w:b/>
          <w:i w:val="false"/>
          <w:color w:val="000000"/>
        </w:rPr>
        <w:t>Palpable Forgiveness</w:t>
      </w:r>
      <w:r>
        <w:rPr>
          <w:b/>
          <w:i w:val="false"/>
          <w:color w:val="000000"/>
        </w:rPr>
        <w:t xml:space="preserve"> - 2014-06-10 09:15</w:t>
      </w:r>
    </w:p>
    <w:p>
      <w:pPr>
        <w:spacing w:after="0"/>
        <w:ind w:left="0"/>
        <w:jc w:val="left"/>
      </w:pPr>
      <w:r>
        <w:br/>
      </w:r>
    </w:p>
    <w:p>
      <w:pPr>
        <w:spacing w:after="0"/>
        <w:ind w:left="0"/>
        <w:jc w:val="both"/>
      </w:pPr>
      <w:r>
        <w:rPr>
          <w:b w:val="false"/>
          <w:i w:val="false"/>
          <w:color w:val="000000"/>
          <w:sz w:val="22"/>
        </w:rPr>
        <w:t>Beyond this place is joy for those who learn to trust the Lord.  And since we know that God cannot lie, we learn to believe that there is a certain joy in receiving his forgiveness now.  Those who believe this have proven that God is true.  Yes there is proof!  And any man can know it.
It is God's glory to give, for he is life.  Therefore it is our glory to receive.  And we do not receive without a substantial reward.  For in the soul of he who receives is proof that God rewards those who earnestly seek Him.  It is not the reward that comes from the things of this world.
To the soul who is yet blind, such words carry no weight.  But to those who have received, a joyful amen comes quickly.
This world will offer you a billion alternatives to the pain you now suffer.  They offer you pleasure of every possible sort to alleviate your troubled soul.  
I am over 60 years old now and have searched this world for the things that help.  from the sensual to the religious, and all things in between, I have looked.  I have found nothing that compares to the palpable forgiveness of God in Christ Jesus.
They offer what will deaden a man's senses.  They offer distractions.  But such things are not effective in alleviating our guilt before the Holy One; a guilt that troubles us every day and every night of our life.
The guilt of the soul causes hatred of every sort.  It stifles love.  Its restrains joy to temporary distractions.  You know sooner grasp a joyful moment, and it is taken away.  You want to love, but the guilt of your soul proves you are unlovely.  So you end up striking out in various ways, or trying in vain to cover your shame.
Yoga teaches tranquility of mind.  But nothing in the body can bring tranquility to the soul.  Religions of this world teach sacrifice.  But God has chosen his own sacrifice, therefore he does not accept the sacrifice of men for their salvation.  No sacrifice a man can make brings tranquility to the soul.  For God has chosen his door of giving.
The riches of this world can be gathered, yes.  And for a time they alleviate the stress upon our minds.  Yet the soul is restless and full of guilt and shame.  And the one who puts his trust in the things he can gather or do, is not at peace deep within himself.   He only finds himself looking for another way.
But the tranquility that comes from the forgiveness of Christ is complete.  One moment a man's guilt is upon him.  He can feel it as if it is a thick blanket.  The next moment he is free and full of joy.  An unexplainable transformation has taken place.  Unspeakable piece has arrived.
Where foreboding was, now joyful expectation comes.  Tears flow.  But they are not the tears of a man.  They are the tears of a son of God.
I know we have sinned.  I know we feel guilty to the very center of our soul; a guilt that our hands cannot reach.  I know that in our great weakness we look for anything to alleviate this pain. That is the first part of the gospel of Christ.  But if that is all there is, then there is no hope.
But the one who puts his faith in the Holy son of God, and continues throughout his life to look to him for help, will find himself full of an unearthly joy.  It is not the joy of child feels at Christmas time.  It is an unshakable peace.  The man's Maker has come and healed him.
Men laugh at this message.  But even those who laugh, desire it to be true.  It is true my friend.  The joy you desire lay just beyond the door of pride.  
At the threshold of humility a man finds what he needs.  If a man will put away the knowledge of his own mind, and understand these things by faith, he will find he has hope.  This hope will not disappoint him, if he continues to live in it. And in time, all the remedies of this world pale to oblivion.
I do not speak of this as one who has only heard.  I speak of this as one who continually proves that the Lord's gospel is powerful, effective, true and eternal.  And I speak of this as one who's conscience is clean.  It is not that I am sinless.  It is that the forgiveness of Christ is stronger than my guilt.  And I testify that his forgiveness affects my soul.
If you will listen to these words and seek His face with all you have, You too will be able to prove the glory of God in Christ Jesus. 
</w:t>
      </w:r>
    </w:p>
    <w:p>
      <w:pPr>
        <w:spacing w:after="0"/>
        <w:ind w:left="0"/>
        <w:jc w:val="left"/>
      </w:pPr>
      <w:r>
        <w:br/>
      </w:r>
      <w:r>
        <w:br/>
      </w:r>
      <w:r>
        <w:rPr>
          <w:b w:val="false"/>
          <w:i w:val="false"/>
          <w:color w:val="000000"/>
          <w:sz w:val="22"/>
        </w:rPr>
        <w:t>
</w:t>
      </w:r>
    </w:p>
    <w:p>
      <w:pPr>
        <w:spacing w:after="0"/>
        <w:ind w:left="0"/>
        <w:jc w:val="left"/>
      </w:pPr>
      <w:r>
        <w:rPr>
          <w:b/>
          <w:i w:val="false"/>
          <w:color w:val="000000"/>
        </w:rPr>
        <w:t>Waxed up and shining</w:t>
      </w:r>
      <w:r>
        <w:rPr>
          <w:b/>
          <w:i w:val="false"/>
          <w:color w:val="000000"/>
        </w:rPr>
        <w:t xml:space="preserve"> - 2014-06-11 09:17</w:t>
      </w:r>
    </w:p>
    <w:p>
      <w:pPr>
        <w:spacing w:after="0"/>
        <w:ind w:left="0"/>
        <w:jc w:val="left"/>
      </w:pPr>
      <w:r>
        <w:br/>
      </w:r>
    </w:p>
    <w:p>
      <w:pPr>
        <w:spacing w:after="0"/>
        <w:ind w:left="0"/>
        <w:jc w:val="both"/>
      </w:pPr>
      <w:r>
        <w:rPr>
          <w:b w:val="false"/>
          <w:i w:val="false"/>
          <w:color w:val="000000"/>
          <w:sz w:val="22"/>
        </w:rPr>
        <w:t>It's been spring for a while.  As has become my habit, I wax my truck three or four layers deep.  It produces a beautiful shine.  It is noticeable from a long distance off.
As I drive down the road, I am prone to notice the cars that are not waxed.  I even pass the time by guessing which one is clean and which one is waxed.  I confess there is not a lot of difference between a clean car and one that is waxed with a single coat.  But let someone apply two or three coats of wax and there is a startling difference.
Now the question here is: do I notice these things because I wax my truck, or do I notice these things because they are apparent?  I suspect it is a measure of both.  In the one, I am looking.  In the other, it is obvious.
Who can help but notice the sun shining off an object in front of them?  A fully unexpected place to find the Sun .  But when someone notices they remember the look of their own.  And they take mental note that this is something they would like to do also.
Isn't the same thing true with righteousness in Christ?  Someone gets their act together by worshipping the living God in Christ Jesus.  As they live their life, the righteousness of Christ shines through them.  A fully unexpected place to find the living God.
They live their days looking at others to see if they have appropriated the righteousness of God.  It becomes almost a hobby.
They see some forms of righteousness that are produced by diligence in the world.  And they are given reason to ponder if this is righteousness of God or just righteousness of the world.  But let a man spend immense time with the Lord Jesus and there is a distinct glowing difference.
And just like the waxed car, others take a mental note and say, "I would like to do that to my own."  As they see enough of the righteousness of God, the mental note becomes important enough to accomplish.  
They may even approach others to ask how.  That's how I learned how to wax my truck like I do.  That's how I learned about the righteousness of Christ.  That is why it is important to let the glory of God's righteousness shine in our lives.
</w:t>
      </w:r>
    </w:p>
    <w:p>
      <w:pPr>
        <w:spacing w:after="0"/>
        <w:ind w:left="0"/>
        <w:jc w:val="left"/>
      </w:pPr>
      <w:r>
        <w:br/>
      </w:r>
      <w:r>
        <w:br/>
      </w:r>
      <w:r>
        <w:rPr>
          <w:b w:val="false"/>
          <w:i w:val="false"/>
          <w:color w:val="000000"/>
          <w:sz w:val="22"/>
        </w:rPr>
        <w:t>
</w:t>
      </w:r>
    </w:p>
    <w:p>
      <w:pPr>
        <w:spacing w:after="0"/>
        <w:ind w:left="0"/>
        <w:jc w:val="left"/>
      </w:pPr>
      <w:r>
        <w:rPr>
          <w:b/>
          <w:i w:val="false"/>
          <w:color w:val="000000"/>
        </w:rPr>
        <w:t>The loan</w:t>
      </w:r>
      <w:r>
        <w:rPr>
          <w:b/>
          <w:i w:val="false"/>
          <w:color w:val="000000"/>
        </w:rPr>
        <w:t xml:space="preserve"> - 2014-06-11 14:37</w:t>
      </w:r>
    </w:p>
    <w:p>
      <w:pPr>
        <w:spacing w:after="0"/>
        <w:ind w:left="0"/>
        <w:jc w:val="left"/>
      </w:pPr>
      <w:r>
        <w:br/>
      </w:r>
    </w:p>
    <w:p>
      <w:pPr>
        <w:spacing w:after="0"/>
        <w:ind w:left="0"/>
        <w:jc w:val="both"/>
      </w:pPr>
      <w:r>
        <w:rPr>
          <w:b w:val="false"/>
          <w:i w:val="false"/>
          <w:color w:val="000000"/>
          <w:sz w:val="22"/>
        </w:rPr>
        <w:t>A man came up with a magnificent idea to make himself a fortune.  The potential of his idea was $500 million in 3 years.  What he planned to do was a sure thing.  There was no such item on the market.  All he needed was 1 million dollars to get started.
His credit was good.  And he had plenty of collateral.  So he gathered his papers and headed to the bank.
The banker ushered him into his office.  It was a plush office but was in need of some janitorial services.
The man presented his request to the banker and showed him the papers.  To his pleasure, the banker smiled and seemed very interested.  After about 20 minutes of study the banker looked up and gave him a broad smile.
"I need to go and take care of something but I'll be right back."  Said the banker.  "In the meantime, could you do me a favor and dust my office.I feel bad asking such a man as yourself to do such meanial work.  But as you can tell there is no one here to do these things for me.  I would greatly appreciate your help.  And what I must go do will take about 15 minutes."  With that, the banker simply left his office.
The man had smiled and said yes, just before the banker left.  He thought to himself that such and gracious work would surely secure the loan.  So he grabbed the duster and went about a quick business.
The banker came back in and took a very short look around before he sat down.  "How is your wife and children?"  The banker asked.  "I would like to come in see them if I can."
The man was taken back by the request.  But he replied it would be good to have dinner together.  So without making a judgement on the loan the banker shook his hand and they set a time.
At the appropriate time the banker showed up for the dinner.  He took note of how the yard was kept.  He noticed the disrepair of the house.  And when invited in he took very careful note of the state of the interior.
After a pleasant dinner and a chat with some rather rebellious children, the banker thanked the family for the meal, set a date and time to meet again regarding the loan, and when his way.
The man was perfectly pleased thinking he had done the very best possible that he could.  He told his wife and children they would soon be rich.  And they all went joyously to sleep.
At the time of meeting,  the banker handed the man a folder.  The first page shook the man's nerves to the bone.  The loan was stamped "DENIED".
Visibly shaken, the man asked the banker why.  "I have done everything you've asked!  I cleaned your office for you!  I even invited you to my home and gave you a wonderful meal!  But you have denied me and I need to know why."
The banker held up his hand and calmed the man down. 
"Let me reason with you for a moment.  Look around you.  Do you see the streaks of dust you missed?  When I came to your house your yard was quite unkept.  Your house is in dire need of repair.
The meal itself was good and I thank you for it.  Your wife is a generous and good cook.  But your children are unruly.  And you make no attempt to control them.
I am about to loan you a million dollars plus interest.  Don't you think I have a right to know the caliber of a man before I give him such a large amount?"
The man had nothing to say.  After exchanging pleasantries and a handshake he simply left with half a tear in his eye.  On the way home he had plenty of time to ponder how he would break this news to his family.
-------------------
If a man is not in control of his own wealth, who will give him more?  If he is not diligent with the wealth of others, who will grant him a wealth of his own?
The body is our gift from God.  This is a wealth granted to us to display our intent for eternity.  If we do not use it for holy purposes, how can we expect God to grant us wonderous things?
As a man dies so is he sealed.  The greedy and the unholy cannot expect a warm welcome.  
Let us encourage one another to do far more and better.  We do not approach a banker for a mere million dollars.  We ask for royalty for eternity.  And God does not come over for dinner.  He clearly sees the disrepair of our life without invitation.
</w:t>
      </w:r>
    </w:p>
    <w:p>
      <w:pPr>
        <w:spacing w:after="0"/>
        <w:ind w:left="0"/>
        <w:jc w:val="left"/>
      </w:pPr>
      <w:r>
        <w:br/>
      </w:r>
      <w:r>
        <w:br/>
      </w:r>
      <w:r>
        <w:rPr>
          <w:b w:val="false"/>
          <w:i w:val="false"/>
          <w:color w:val="000000"/>
          <w:sz w:val="22"/>
        </w:rPr>
        <w:t>
</w:t>
      </w:r>
    </w:p>
    <w:p>
      <w:pPr>
        <w:spacing w:after="0"/>
        <w:ind w:left="0"/>
        <w:jc w:val="left"/>
      </w:pPr>
      <w:r>
        <w:rPr>
          <w:b/>
          <w:i w:val="false"/>
          <w:color w:val="000000"/>
        </w:rPr>
        <w:t>Regret yet to come</w:t>
      </w:r>
      <w:r>
        <w:rPr>
          <w:b/>
          <w:i w:val="false"/>
          <w:color w:val="000000"/>
        </w:rPr>
        <w:t xml:space="preserve"> - 2014-06-11 21:19</w:t>
      </w:r>
    </w:p>
    <w:p>
      <w:pPr>
        <w:spacing w:after="0"/>
        <w:ind w:left="0"/>
        <w:jc w:val="left"/>
      </w:pPr>
      <w:r>
        <w:br/>
      </w:r>
    </w:p>
    <w:p>
      <w:pPr>
        <w:spacing w:after="0"/>
        <w:ind w:left="0"/>
        <w:jc w:val="both"/>
      </w:pPr>
      <w:r>
        <w:rPr>
          <w:b w:val="false"/>
          <w:i w:val="false"/>
          <w:color w:val="000000"/>
          <w:sz w:val="22"/>
        </w:rPr>
        <w:t>When we stand before the Lord Jesus most men will feel regret.  There was something they could have done but did not.  Or there are things they should not have done but did.
I think about my own life and I can pinpoint a few of both.  I suspect every Christian can also find a few.  Not a one of us who reads this is yet perfected.
Now here's the obvious question, but I'll ask just the same.  If we know there will be regret, why aren't we doing something about it now?
Isn't that a curious quandary?
</w:t>
      </w:r>
    </w:p>
    <w:p>
      <w:pPr>
        <w:spacing w:after="0"/>
        <w:ind w:left="0"/>
        <w:jc w:val="left"/>
      </w:pPr>
      <w:r>
        <w:br/>
      </w:r>
      <w:r>
        <w:br/>
      </w:r>
      <w:r>
        <w:rPr>
          <w:b w:val="false"/>
          <w:i w:val="false"/>
          <w:color w:val="000000"/>
          <w:sz w:val="22"/>
        </w:rPr>
        <w:t>
</w:t>
      </w:r>
    </w:p>
    <w:p>
      <w:pPr>
        <w:spacing w:after="0"/>
        <w:ind w:left="0"/>
        <w:jc w:val="left"/>
      </w:pPr>
      <w:r>
        <w:rPr>
          <w:b/>
          <w:i w:val="false"/>
          <w:color w:val="000000"/>
        </w:rPr>
        <w:t>Do you remember?</w:t>
      </w:r>
      <w:r>
        <w:rPr>
          <w:b/>
          <w:i w:val="false"/>
          <w:color w:val="000000"/>
        </w:rPr>
        <w:t xml:space="preserve"> - 2014-06-12 11:19</w:t>
      </w:r>
    </w:p>
    <w:p>
      <w:pPr>
        <w:spacing w:after="0"/>
        <w:ind w:left="0"/>
        <w:jc w:val="left"/>
      </w:pPr>
      <w:r>
        <w:br/>
      </w:r>
    </w:p>
    <w:p>
      <w:pPr>
        <w:spacing w:after="0"/>
        <w:ind w:left="0"/>
        <w:jc w:val="both"/>
      </w:pPr>
      <w:r>
        <w:drawing>
          <wp:inline distT="0" distB="0" distL="0" distR="0">
            <wp:extent cx="5732145" cy="429910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2"/>
                    <a:stretch>
                      <a:fillRect/>
                    </a:stretch>
                  </pic:blipFill>
                  <pic:spPr>
                    <a:xfrm>
                      <a:off x="0" y="0"/>
                      <a:ext cx="5732145" cy="4299109"/>
                    </a:xfrm>
                    <a:prstGeom prst="rect">
                      <a:avLst/>
                    </a:prstGeom>
                  </pic:spPr>
                </pic:pic>
              </a:graphicData>
            </a:graphic>
          </wp:inline>
        </w:drawing>
      </w:r>
      <w:hyperlink r:id="rId23">
        <w:r>
          <w:rPr>
            <w:rStyle w:val="Hyperlink"/>
            <w:b w:val="false"/>
            <w:i w:val="false"/>
            <w:color w:val="0000ff"/>
            <w:sz w:val="22"/>
            <w:u w:val="single"/>
          </w:rPr>
          <w:t> </w:t>
        </w:r>
      </w:hyperlink>
      <w:r>
        <w:rPr>
          <w:b w:val="false"/>
          <w:i w:val="false"/>
          <w:color w:val="000000"/>
          <w:sz w:val="22"/>
        </w:rPr>
        <w:t>
Do you remember?  Do you remember what hopelessness feels like?  We struggle along the "Way".  But how can the struggle be compared to endless sins?  Do you remember?
Do you remember when there was no prayer?  We look back now and have forgotten the agony of life.  Like the rest of the world, we called on things of our imagination.  We learned from others what they thought worked.   We did not know God's Christ.  All we knew was his Holy Law.  
Let a vicious dog stand in my way, and I will find another way around.  Even if the way around takes far too long and robs me of my expectation, it is better to arrive with all my limbs.  Do you remember?
So it is with the world.  Do you remember?  They have nowhere to go but expectation of judgement.  Their soul knows it and they avert their eyes.  Do you remember?
The cold of hopeless sleep.  The necessity for sin as a distraction from what is sure to come.  The chasing after things that do not last, for what lasts does not belong to them.  Do you remember?
They cannot pray and no one prays with them.  So they worship angels and idols.  Prayer to them is the hope of gain.  What little and temporary they can gain with their hands is the sum of their prayer.  Do you remember?
Or have we begun to feel sorry for ourselves?   The way of God can be impossibly arduous if we've try to walk it in the flesh.  If such is the case, we have forgotten.  Remember.
</w:t>
      </w:r>
    </w:p>
    <w:p>
      <w:pPr>
        <w:spacing w:after="0"/>
        <w:ind w:left="0"/>
        <w:jc w:val="left"/>
      </w:pPr>
      <w:r>
        <w:br/>
      </w:r>
      <w:r>
        <w:br/>
      </w:r>
      <w:r>
        <w:rPr>
          <w:b w:val="false"/>
          <w:i w:val="false"/>
          <w:color w:val="000000"/>
          <w:sz w:val="22"/>
        </w:rPr>
        <w:t>
</w:t>
      </w:r>
    </w:p>
    <w:p>
      <w:pPr>
        <w:spacing w:after="0"/>
        <w:ind w:left="0"/>
        <w:jc w:val="left"/>
      </w:pPr>
      <w:r>
        <w:rPr>
          <w:b/>
          <w:i w:val="false"/>
          <w:color w:val="000000"/>
        </w:rPr>
        <w:t>The House of Lies</w:t>
      </w:r>
      <w:r>
        <w:rPr>
          <w:b/>
          <w:i w:val="false"/>
          <w:color w:val="000000"/>
        </w:rPr>
        <w:t xml:space="preserve"> - 2014-06-12 22:35</w:t>
      </w:r>
    </w:p>
    <w:p>
      <w:pPr>
        <w:spacing w:after="0"/>
        <w:ind w:left="0"/>
        <w:jc w:val="left"/>
      </w:pPr>
      <w:r>
        <w:br/>
      </w:r>
    </w:p>
    <w:p>
      <w:pPr>
        <w:spacing w:after="0"/>
        <w:ind w:left="0"/>
        <w:jc w:val="both"/>
      </w:pPr>
      <w:r>
        <w:rPr>
          <w:b w:val="false"/>
          <w:i w:val="false"/>
          <w:color w:val="000000"/>
          <w:sz w:val="22"/>
        </w:rPr>
        <w:t>There are millions of lies we are taught to believe in this world.  All of them have their basis in deserving.  
We deserve freedom.    We deserve to be wealthy.  We deserve healthy children.  We deserve to retire and enjoy our old age.  We deserve to be accepted by God when we die, after all he make us.  And among the most damaging is this:  We deserve to die peacefully, in our own bed and in our old age.
So when death comes unexpectedly the people are outraged.  Why are they upset?  Bereavement is expected.  But pointing blame on someone else, particularly at God, finds its roots at a lack of understanding and believing in lies.
Instead of wasting precious time and energy trying to stave off death, men would do far better to prepare.  Accidents happen.  Hearts stop beating.  Illness takes anyone it pleases.  And the murderous nature of man does not ask permission.
You would think men would give this serious consideration.  You would think they would turn to God in their youth and in their health.  But this is rarely the case.
More often people use their youth and their health to prepare for great wealth and longevity of life.  If they think of death it is because it happens to someone else.  Isn't this ironic?
God takes souls when it pleases him.  I have never heard of a case where he appeared to someone and asked permission.  When our turn comes it is often swift and utterly devastating.
I'm not highlighting anything new here.  Contrary to popular belief, death has been around for a long long time.  It is really good at what it does.  And it never says, "I'm sorry".
Those who died unreconciled to God, remain that way for eternity.  Now you may think that's rather pompous of me, to exclude so many worldly ideals.  What does it matter what you think?
God has sent His Son.  That very message has been around for a long long time.  You've likely heard of it.  And you've likely covered your ears.  
Do you really think your ignorance of the will of God in Christ will nullify your condemnation for eternity?  "I didn't know!"  Yes you did.  You simply chose not to acknowledge.  Pleasure seemed to be far more fun.
</w:t>
      </w:r>
    </w:p>
    <w:p>
      <w:pPr>
        <w:spacing w:after="0"/>
        <w:ind w:left="0"/>
        <w:jc w:val="left"/>
      </w:pPr>
      <w:r>
        <w:br/>
      </w:r>
      <w:r>
        <w:br/>
      </w:r>
      <w:r>
        <w:rPr>
          <w:b w:val="false"/>
          <w:i w:val="false"/>
          <w:color w:val="000000"/>
          <w:sz w:val="22"/>
        </w:rPr>
        <w:t>
</w:t>
      </w:r>
    </w:p>
    <w:p>
      <w:pPr>
        <w:spacing w:after="0"/>
        <w:ind w:left="0"/>
        <w:jc w:val="left"/>
      </w:pPr>
      <w:r>
        <w:rPr>
          <w:b/>
          <w:i w:val="false"/>
          <w:color w:val="000000"/>
        </w:rPr>
        <w:t>"Places Everyone!"</w:t>
      </w:r>
      <w:r>
        <w:rPr>
          <w:b/>
          <w:i w:val="false"/>
          <w:color w:val="000000"/>
        </w:rPr>
        <w:t xml:space="preserve"> - 2014-06-13 00:11</w:t>
      </w:r>
    </w:p>
    <w:p>
      <w:pPr>
        <w:spacing w:after="0"/>
        <w:ind w:left="0"/>
        <w:jc w:val="left"/>
      </w:pPr>
      <w:r>
        <w:br/>
      </w:r>
    </w:p>
    <w:p>
      <w:pPr>
        <w:spacing w:after="0"/>
        <w:ind w:left="0"/>
        <w:jc w:val="both"/>
      </w:pPr>
      <w:r>
        <w:rPr>
          <w:b w:val="false"/>
          <w:i w:val="false"/>
          <w:color w:val="000000"/>
          <w:sz w:val="22"/>
        </w:rPr>
        <w:t>For some odd reason people do not consider their place in heaven.  I don't know what people believe concerning this.  For I cannot recall anyone ever speaking of it.
The Lord speaks of the rewards of heaven as being somewhat equal.  But there are places to be given.  There are honors to be handed out.
Some will be given great things.  Others will receive the barest of necessities.  There is a greatest and a least.
When the unsaved are judged we are told there will be weeping and gnashing of teeth.  They will perceive what is to be gained yet see nothing for themselves.  And the Lord speaks of surprises even among his people.
When many see what is received by those who have been diligent in the gospel, they will be their breast with regret.  Though they are given eternal life and the joy that accompanies such a gift,  their loss will be appreciable.  And they will know the fault is theirs.
Let this message Sink in.  Many will poo fa this as opinion.  Still many others will give this no consideration at all.  The sad thing is none of them will debate with me.
As a man sows, so shall he reap.  Those who join in the Battle of the cross are bound to receive a proper reward for their service.  Judge for yourself, what reward might there be for simply sitting on the sidelines and watching the blood flow?
</w:t>
      </w:r>
    </w:p>
    <w:p>
      <w:pPr>
        <w:spacing w:after="0"/>
        <w:ind w:left="0"/>
        <w:jc w:val="left"/>
      </w:pPr>
      <w:r>
        <w:br/>
      </w:r>
      <w:r>
        <w:br/>
      </w:r>
      <w:r>
        <w:rPr>
          <w:b w:val="false"/>
          <w:i w:val="false"/>
          <w:color w:val="000000"/>
          <w:sz w:val="22"/>
        </w:rPr>
        <w:t>
</w:t>
      </w:r>
    </w:p>
    <w:p>
      <w:pPr>
        <w:spacing w:after="0"/>
        <w:ind w:left="0"/>
        <w:jc w:val="left"/>
      </w:pPr>
      <w:r>
        <w:rPr>
          <w:b/>
          <w:i w:val="false"/>
          <w:color w:val="000000"/>
        </w:rPr>
        <w:t>The word</w:t>
      </w:r>
      <w:r>
        <w:rPr>
          <w:b/>
          <w:i w:val="false"/>
          <w:color w:val="000000"/>
        </w:rPr>
        <w:t xml:space="preserve"> - 2014-06-13 11:28</w:t>
      </w:r>
    </w:p>
    <w:p>
      <w:pPr>
        <w:spacing w:after="0"/>
        <w:ind w:left="0"/>
        <w:jc w:val="left"/>
      </w:pPr>
      <w:r>
        <w:br/>
      </w:r>
    </w:p>
    <w:p>
      <w:pPr>
        <w:spacing w:after="0"/>
        <w:ind w:left="0"/>
        <w:jc w:val="both"/>
      </w:pPr>
      <w:r>
        <w:rPr>
          <w:b w:val="false"/>
          <w:i w:val="false"/>
          <w:color w:val="000000"/>
          <w:sz w:val="22"/>
        </w:rPr>
        <w:t xml:space="preserve">The </w:t>
      </w:r>
      <w:r>
        <w:rPr>
          <w:b/>
          <w:i w:val="false"/>
          <w:color w:val="000000"/>
          <w:sz w:val="22"/>
        </w:rPr>
        <w:t>Word</w:t>
      </w:r>
      <w:r>
        <w:rPr>
          <w:b w:val="false"/>
          <w:i w:val="false"/>
          <w:color w:val="000000"/>
          <w:sz w:val="22"/>
        </w:rPr>
        <w:t xml:space="preserve"> is life.  The </w:t>
      </w:r>
      <w:r>
        <w:rPr>
          <w:b/>
          <w:i w:val="false"/>
          <w:color w:val="000000"/>
          <w:sz w:val="22"/>
        </w:rPr>
        <w:t>Word</w:t>
      </w:r>
      <w:r>
        <w:rPr>
          <w:b w:val="false"/>
          <w:i w:val="false"/>
          <w:color w:val="000000"/>
          <w:sz w:val="22"/>
        </w:rPr>
        <w:t xml:space="preserve"> is joy.  The </w:t>
      </w:r>
      <w:r>
        <w:rPr>
          <w:b/>
          <w:i w:val="false"/>
          <w:color w:val="000000"/>
          <w:sz w:val="22"/>
        </w:rPr>
        <w:t>Word</w:t>
      </w:r>
      <w:r>
        <w:rPr>
          <w:b w:val="false"/>
          <w:i w:val="false"/>
          <w:color w:val="000000"/>
          <w:sz w:val="22"/>
        </w:rPr>
        <w:t xml:space="preserve"> is hope and help.  How should those who have received any portion of all that keep it to themselves?
We moan and groan at the display of wickedness among men.  Have we discharge our duty to share what we know?
The world hates God because it is blind.  A simple fearless word to them can begin the opening of the eyes.  But if we keep our mouths shut, can we truly say we see?  If we live in fear have we appropriated grace?
</w:t>
      </w:r>
    </w:p>
    <w:p>
      <w:pPr>
        <w:spacing w:after="0"/>
        <w:ind w:left="0"/>
        <w:jc w:val="left"/>
      </w:pPr>
      <w:r>
        <w:br/>
      </w:r>
      <w:r>
        <w:br/>
      </w:r>
      <w:r>
        <w:rPr>
          <w:b w:val="false"/>
          <w:i w:val="false"/>
          <w:color w:val="000000"/>
          <w:sz w:val="22"/>
        </w:rPr>
        <w:t>
</w:t>
      </w:r>
    </w:p>
    <w:p>
      <w:pPr>
        <w:spacing w:after="0"/>
        <w:ind w:left="0"/>
        <w:jc w:val="left"/>
      </w:pPr>
      <w:r>
        <w:rPr>
          <w:b/>
          <w:i w:val="false"/>
          <w:color w:val="000000"/>
        </w:rPr>
        <w:t>The Indellible Message</w:t>
      </w:r>
      <w:r>
        <w:rPr>
          <w:b/>
          <w:i w:val="false"/>
          <w:color w:val="000000"/>
        </w:rPr>
        <w:t xml:space="preserve"> - 2014-06-14 05:15</w:t>
      </w:r>
    </w:p>
    <w:p>
      <w:pPr>
        <w:spacing w:after="0"/>
        <w:ind w:left="0"/>
        <w:jc w:val="left"/>
      </w:pPr>
      <w:r>
        <w:br/>
      </w:r>
    </w:p>
    <w:p>
      <w:pPr>
        <w:spacing w:after="0"/>
        <w:ind w:left="0"/>
        <w:jc w:val="both"/>
      </w:pPr>
      <w:r>
        <w:drawing>
          <wp:inline distT="0" distB="0" distL="0" distR="0">
            <wp:extent cx="5732145" cy="2866073"/>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4"/>
                    <a:stretch>
                      <a:fillRect/>
                    </a:stretch>
                  </pic:blipFill>
                  <pic:spPr>
                    <a:xfrm>
                      <a:off x="0" y="0"/>
                      <a:ext cx="5732145" cy="2866073"/>
                    </a:xfrm>
                    <a:prstGeom prst="rect">
                      <a:avLst/>
                    </a:prstGeom>
                  </pic:spPr>
                </pic:pic>
              </a:graphicData>
            </a:graphic>
          </wp:inline>
        </w:drawing>
      </w:r>
      <w:hyperlink r:id="rId25">
        <w:r>
          <w:rPr>
            <w:rStyle w:val="Hyperlink"/>
            <w:b w:val="false"/>
            <w:i w:val="false"/>
            <w:color w:val="0000ff"/>
            <w:sz w:val="22"/>
            <w:u w:val="single"/>
          </w:rPr>
          <w:t> </w:t>
        </w:r>
      </w:hyperlink>
      <w:r>
        <w:rPr>
          <w:b w:val="false"/>
          <w:i w:val="false"/>
          <w:color w:val="000000"/>
          <w:sz w:val="22"/>
        </w:rPr>
        <w:t>No matter, if we sleep or wake, we are without excuse.  Every day and every night, God has left his faithful mark among us.
The trees remain. Even the dead of winter does not remove their witness.  The grass obeys our feet; bowing low at our passing.  The stars recede at the breaking of dawn; obeying the greater light's command to depart.  And the moon reflects the glory of the blazing Sun, regardless our perception.
We know wickedness first.  But all creation knows obedience first.  This is the witness God has created as a guide.  This is the witness God has left among us as a testimony to the work of man's hands.  Obedience to God remains.  Wickedness is fleeting.
The witness of God among us is firm and entrenched.  Though we tear it up to replace its beauty with the work of our own hands, we must continually fight to restrain its appearance.  Grass grows up in the cracks of our "beautiful" construction.  We must continually attack it to force it back.  Tiny trees grow against our will.  All the while, who perceives this battle as futile?
We ignore.  Perhaps we delight in perception.  We alienate God's powerful will among us.  Or we respect it.  Regardless, God IS.  His Holy command has left us the loudest possible message.  "I AM.  I will not be stopped or stifled.  Listen to Me and gain eternity.  Refuse and remain in death."
</w:t>
      </w:r>
    </w:p>
    <w:p>
      <w:pPr>
        <w:spacing w:after="0"/>
        <w:ind w:left="0"/>
        <w:jc w:val="left"/>
      </w:pPr>
      <w:r>
        <w:br/>
      </w:r>
      <w:r>
        <w:br/>
      </w:r>
      <w:r>
        <w:rPr>
          <w:b w:val="false"/>
          <w:i w:val="false"/>
          <w:color w:val="000000"/>
          <w:sz w:val="22"/>
        </w:rPr>
        <w:t>
</w:t>
      </w:r>
    </w:p>
    <w:p>
      <w:pPr>
        <w:spacing w:after="0"/>
        <w:ind w:left="0"/>
        <w:jc w:val="left"/>
      </w:pPr>
      <w:r>
        <w:rPr>
          <w:b/>
          <w:i w:val="false"/>
          <w:color w:val="000000"/>
        </w:rPr>
        <w:t>En Route!</w:t>
      </w:r>
      <w:r>
        <w:rPr>
          <w:b/>
          <w:i w:val="false"/>
          <w:color w:val="000000"/>
        </w:rPr>
        <w:t xml:space="preserve"> - 2014-06-14 06:39</w:t>
      </w:r>
    </w:p>
    <w:p>
      <w:pPr>
        <w:spacing w:after="0"/>
        <w:ind w:left="0"/>
        <w:jc w:val="left"/>
      </w:pPr>
      <w:r>
        <w:br/>
      </w:r>
    </w:p>
    <w:p>
      <w:pPr>
        <w:spacing w:after="0"/>
        <w:ind w:left="0"/>
        <w:jc w:val="both"/>
      </w:pPr>
      <w:r>
        <w:rPr>
          <w:b w:val="false"/>
          <w:i w:val="false"/>
          <w:color w:val="000000"/>
          <w:sz w:val="22"/>
        </w:rPr>
        <w:t>The Holy Judgment of God in en route.  Even now, the days mark their path; destined to end standing before the Most High God.  All men are carried, regardless their knowledge, by the progress of every day.  The flesh does not perceive it.  But the soul knows.
Men dress the flesh in pleasure and flash to the eye.  Music is made to glorify what is rotting.  Politics adorn the work of man's hands.  Men clamor to build; they plot through the night to accomplish come the morning.   All the while, the judgment of God is approaching with deft and timely feet.
What needs to be done to wake the sleeping?  I cannot ask what you would have from us that you might consider this.  Loving sleep, men go about their days in oblivious fashion.  They crave what they can have today.  They give no consideration to what God demands of all.
So I ask the Lord, "What can I do that will wake the dead who, even now, walk in blindness".
What, indeed, can be done?  Shall the Lord appear again to testify in flesh?  Shall he be crucified again?  Was it not enough that such has been done among us?
Is the Gospel hidden?  Is the testimony of God's people shut up in a vault?  Is the message of all creation silent?  Is not desire among them, though they now use it to pervert themselves?
Though they do not perceive, God remains.  Truth remains in Him from everlasting to everlasting.  Both promises of condemnation and salvation remain prominent before Him, and will not relent.  Let them seek.  Let them ask.  Let them consider these things.
He has testified to the things of eternity.  He has left Holy blood to mingle with the dust under our feet.  Over the centuries the wind has blown the dust about.  Who's feet are blameless?  Who has not stepped on the blood of Christ?
The Holy Wind of God is spread abroad.  The strength of God among us searches hearts and minds, and does not sleep.  Who will render to God what is God's?  Who will bow now; lest they are forced to their knees on that Day?
The Judgement is coming quickly, steadily, and promised by He who can not lie.  Who will take heed and respond with speed?  Who will willingly enter the Holy Fire that is God, that his sins may find the mercy He offers?  Who will die today unreconciled?
</w:t>
      </w:r>
    </w:p>
    <w:p>
      <w:pPr>
        <w:spacing w:after="0"/>
        <w:ind w:left="0"/>
        <w:jc w:val="left"/>
      </w:pPr>
      <w:r>
        <w:br/>
      </w:r>
      <w:r>
        <w:br/>
      </w:r>
      <w:r>
        <w:rPr>
          <w:b w:val="false"/>
          <w:i w:val="false"/>
          <w:color w:val="000000"/>
          <w:sz w:val="22"/>
        </w:rPr>
        <w:t>
</w:t>
      </w:r>
    </w:p>
    <w:p>
      <w:pPr>
        <w:spacing w:after="0"/>
        <w:ind w:left="0"/>
        <w:jc w:val="left"/>
      </w:pPr>
      <w:r>
        <w:rPr>
          <w:b/>
          <w:i w:val="false"/>
          <w:color w:val="000000"/>
        </w:rPr>
        <w:t>Pleasing God</w:t>
      </w:r>
      <w:r>
        <w:rPr>
          <w:b/>
          <w:i w:val="false"/>
          <w:color w:val="000000"/>
        </w:rPr>
        <w:t xml:space="preserve"> - 2014-06-15 07:31</w:t>
      </w:r>
    </w:p>
    <w:p>
      <w:pPr>
        <w:spacing w:after="0"/>
        <w:ind w:left="0"/>
        <w:jc w:val="left"/>
      </w:pPr>
      <w:r>
        <w:br/>
      </w:r>
    </w:p>
    <w:p>
      <w:pPr>
        <w:spacing w:after="0"/>
        <w:ind w:left="0"/>
        <w:jc w:val="both"/>
      </w:pPr>
      <w:r>
        <w:rPr>
          <w:b w:val="false"/>
          <w:i w:val="false"/>
          <w:color w:val="000000"/>
          <w:sz w:val="22"/>
        </w:rPr>
        <w:t>Let no brother or sister in Christ believe that it is impossible to please God.  In the sum of our salvation, there is no sacrifice we can make to save our souls, for all belongs to God.  Yes, this is true.  And Jesus, the Word of God, has made the sacrifice for all men; fulfilling the entire Law of God.  Yes, this is true.
But God pleases God.  Isn't that the gist of the Gospel?  And where God is, there is pleasure to God.  Isn't that true?  And when God moves, there is pleasure in the Holy Throne Room.  Isn't that true?  So when we learn to do the things of God willingly, doesn't that bring pleasure to God?  So how can one intelligently say, "It is impossible to please God?"
I understand the confusion.  Salvational pleasure cannot be brought about by any man; fulfilling the Holy Law of God is impossible for anyone who has sinned even once.  Salvation belongs to the One who is unblemished.  But the living in the Holy Spirit gives great pleasure to the One who bought us by His Holy Blood.
Let us not take the words of others without giving them lengthy consideration.  They may have understood before they spoke.  And what they spoke may be faultless.  But has our perception come in line with understanding?
A man may think that to say it is possible to please God leads to pompous and errant thoughts of self.  Thus many deny the possibility.  But do they do God a favor by beating any possible joy from their soul?  Aren't they trying to please God by denying that pleasing God is possible?
Why isn't it better to live in the freedom of fellowship with Jesus?  Why isn't it better to receive that Holy smile of pleasure?  Again, let us be careful what we include and disclude.
</w:t>
      </w:r>
    </w:p>
    <w:p>
      <w:pPr>
        <w:spacing w:after="0"/>
        <w:ind w:left="0"/>
        <w:jc w:val="left"/>
      </w:pPr>
      <w:r>
        <w:br/>
      </w:r>
      <w:r>
        <w:br/>
      </w:r>
      <w:r>
        <w:rPr>
          <w:b w:val="false"/>
          <w:i w:val="false"/>
          <w:color w:val="000000"/>
          <w:sz w:val="22"/>
        </w:rPr>
        <w:t>
</w:t>
      </w:r>
    </w:p>
    <w:p>
      <w:pPr>
        <w:spacing w:after="0"/>
        <w:ind w:left="0"/>
        <w:jc w:val="left"/>
      </w:pPr>
      <w:r>
        <w:rPr>
          <w:b/>
          <w:i w:val="false"/>
          <w:color w:val="000000"/>
        </w:rPr>
        <w:t>When?</w:t>
      </w:r>
      <w:r>
        <w:rPr>
          <w:b/>
          <w:i w:val="false"/>
          <w:color w:val="000000"/>
        </w:rPr>
        <w:t xml:space="preserve"> - 2014-06-16 14:12</w:t>
      </w:r>
    </w:p>
    <w:p>
      <w:pPr>
        <w:spacing w:after="0"/>
        <w:ind w:left="0"/>
        <w:jc w:val="left"/>
      </w:pPr>
      <w:r>
        <w:br/>
      </w:r>
    </w:p>
    <w:p>
      <w:pPr>
        <w:spacing w:after="0"/>
        <w:ind w:left="0"/>
        <w:jc w:val="both"/>
      </w:pPr>
      <w:r>
        <w:rPr>
          <w:b w:val="false"/>
          <w:i w:val="false"/>
          <w:color w:val="000000"/>
          <w:sz w:val="22"/>
        </w:rPr>
        <w:t>When does the grace of God appear to a man in the form of forgiveness for his sins?
The very moment that man decides in his heart to humble himself before the Most High God, confess his sins and ask for mercy.
The question is not whether God delays.  The question is does the man believe.
God asks, "Do you want to be well".  Be ready to take up your mat and go home.
</w:t>
      </w:r>
    </w:p>
    <w:p>
      <w:pPr>
        <w:spacing w:after="0"/>
        <w:ind w:left="0"/>
        <w:jc w:val="left"/>
      </w:pPr>
      <w:r>
        <w:br/>
      </w:r>
      <w:r>
        <w:br/>
      </w:r>
      <w:r>
        <w:rPr>
          <w:b w:val="false"/>
          <w:i w:val="false"/>
          <w:color w:val="000000"/>
          <w:sz w:val="22"/>
        </w:rPr>
        <w:t>
</w:t>
      </w:r>
    </w:p>
    <w:p>
      <w:pPr>
        <w:spacing w:after="0"/>
        <w:ind w:left="0"/>
        <w:jc w:val="left"/>
      </w:pPr>
      <w:r>
        <w:rPr>
          <w:b/>
          <w:i w:val="false"/>
          <w:color w:val="000000"/>
        </w:rPr>
        <w:t>Missing the Marriage</w:t>
      </w:r>
      <w:r>
        <w:rPr>
          <w:b/>
          <w:i w:val="false"/>
          <w:color w:val="000000"/>
        </w:rPr>
        <w:t xml:space="preserve"> - 2014-06-17 12:27</w:t>
      </w:r>
    </w:p>
    <w:p>
      <w:pPr>
        <w:spacing w:after="0"/>
        <w:ind w:left="0"/>
        <w:jc w:val="left"/>
      </w:pPr>
      <w:r>
        <w:br/>
      </w:r>
    </w:p>
    <w:p>
      <w:pPr>
        <w:spacing w:after="0"/>
        <w:ind w:left="0"/>
        <w:jc w:val="both"/>
      </w:pPr>
      <w:r>
        <w:rPr>
          <w:b w:val="false"/>
          <w:i w:val="false"/>
          <w:color w:val="000000"/>
          <w:sz w:val="22"/>
        </w:rPr>
        <w:t>I drove last night, thinking about the things that happened in my life.  Working over time lines and seeing stability or disrepair.  I saw far more of the latter then I did the former.
So I looked for the things that are good, that I might bring peace to my mind.  I found very few of them, but they did show the sovereign God working in my life.  So I took what peace I could, from what is true, and moved forward with an amazing thought.
My daughter was married in Oregon during my first year as a truck driver.  All I knew was to steer the truck; a complete and utter rookie. 
I knew virtually nothing about logistics; how long will it take to get from point A to point B, when to take breaks, and when to drive like a madman.  So I relied very heavily on the dispatcher.
I let her know months ahead of time that my daughter would be married on a certain day.  The company was very friendly and assured me that I could be there.  Regardless that we drive the entire United  States, no matter where I was, I was sure she would direct me to Oregon in time.
As it worked out, that did not come to pass.  I found myself in Tennessee one week before the wedding.  Still, a week is a long time, so I did not panic.  I got the load to New Mexico.  There was no hope.  There was no fear.  I knew I was headed home.
Then I got a load to the east!  I don't remember where.  All I remember is that I did not take the load.  Instead I made my own load and headed into panic and rage.
I remember sending many messages, of rather crude intent, when I realized I could not make the wedding.  I needed to vent my rage.  To their credit, they got the message quickly.  They eventually got me to Oregon, two days after the wedding.  
The understanding of a few was that I did not want to attend.  Some uninformed minds decided I had stayed away on purpose.  My daughter, graciously, did not utter such things.  It was a strained time of visit.  And after three days, I went back out on the road.
In the reflection of this experience last night, I remembered how I felt.  I remembered the rage.  I remembered the lies that some embraced in regard to my integrity.  Then I perceived what is truer than I.
Aghast as I was at the loss of my daughter's wedding, I thought of a wedding that is far more precious.  The living God will give his one and only Son to a bride.  And there is nothing that can keep the sovereign God from attending.
She is my only daughter.  He is His only Son.  By the grace of God she will have married only once.  Is not grace that God will marry his Son once.  Divorce is an option among men for the sake of the hardness of their heart.  It is not so with the righteous God and his Holy Son.  The vow he makes will be literally eternal.
There were many who attended my daughter's wedding.  And they graciously related the experience to me as they could.  With pictures and words and a piece of cake, I swallowed hard to let my imagination be there. 
Two questions come to mind in regard to this astounding revelation.  Who are those who are of the Bride of Christ?  They will marry him once for eternity.  And to be married to the Husband of joy and peace is unspeakable.  It is impossible that the threat of being a widow should ever enter their heart!
And the other thought is akin to the first.  Who are those who will not be married to the sovereign God's Son?  What rage they will feel!  For they were kept from that place by themselves.  They have decided that the pleasures of this world are far greater than to be married to the Holy Son of God.  
There will be no place of reminiscence.  They will never share in the glory that belongs to those who become the Bride of Christ.  There will be no pictures.  There will be no relating the experience.  And there will be no piece of cake for them to swallow hard. To whom should their anger be directed?  But how can any anger be righteous?
With these things in mind what is the comparison we might draw, between the suffering of this place and the joy of being Christ's bride?
Have we given all we have to gain what will never be taken away?  Do we truly count the sufferings of this place incomparable to that which is promised.  Or do we willingly make compromise and excuses that we will surely come to regret?
</w:t>
      </w:r>
      <w:r>
        <w:rPr>
          <w:b/>
          <w:i w:val="false"/>
          <w:color w:val="000000"/>
          <w:sz w:val="22"/>
        </w:rPr>
        <w:t>May God's will be done! </w:t>
      </w:r>
      <w:r>
        <w:rPr>
          <w:b w:val="false"/>
          <w:i w:val="false"/>
          <w:color w:val="000000"/>
          <w:sz w:val="22"/>
        </w:rPr>
        <w:t xml:space="preserve"> May He bless understanding to all his people.  May the sleeping eye come awake.  For many who now believe they will be of the Bride of Christ have fooled themselves to great loss.
</w:t>
      </w:r>
    </w:p>
    <w:p>
      <w:pPr>
        <w:spacing w:after="0"/>
        <w:ind w:left="0"/>
        <w:jc w:val="left"/>
      </w:pPr>
      <w:r>
        <w:br/>
      </w:r>
      <w:r>
        <w:br/>
      </w:r>
      <w:r>
        <w:rPr>
          <w:b w:val="false"/>
          <w:i w:val="false"/>
          <w:color w:val="000000"/>
          <w:sz w:val="22"/>
        </w:rPr>
        <w:t>
</w:t>
      </w:r>
    </w:p>
    <w:p>
      <w:pPr>
        <w:spacing w:after="0"/>
        <w:ind w:left="0"/>
        <w:jc w:val="left"/>
      </w:pPr>
      <w:r>
        <w:rPr>
          <w:b/>
          <w:i w:val="false"/>
          <w:color w:val="000000"/>
        </w:rPr>
        <w:t>Good Works Thief</w:t>
      </w:r>
      <w:r>
        <w:rPr>
          <w:b/>
          <w:i w:val="false"/>
          <w:color w:val="000000"/>
        </w:rPr>
        <w:t xml:space="preserve"> - 2014-06-17 16:18</w:t>
      </w:r>
    </w:p>
    <w:p>
      <w:pPr>
        <w:spacing w:after="0"/>
        <w:ind w:left="0"/>
        <w:jc w:val="left"/>
      </w:pPr>
      <w:r>
        <w:br/>
      </w:r>
    </w:p>
    <w:p>
      <w:pPr>
        <w:spacing w:after="0"/>
        <w:ind w:left="0"/>
        <w:jc w:val="both"/>
      </w:pPr>
      <w:r>
        <w:rPr>
          <w:b w:val="false"/>
          <w:i w:val="false"/>
          <w:color w:val="000000"/>
          <w:sz w:val="22"/>
        </w:rPr>
        <w:t>There are those who steal the good works of others.  They simply put their name in the place of the originator.  They look for reward from those who are able to give.  And they are determined to excel at any cost.  By this they prove they are weak and useless.
There are of course victims to this crime.  The hard work they have done is wasted on those who do not work. 
There is a word for both the perpetrator and the victim.
To the perpetrator it is said, "Those who do not work will not eat."  You may eat well enough now, but there is a coming banquet from which you are not worthy to partake.  Either get busy and provide your own wealth, or humble yourself and accept your proper lowly position.
To the victim it is said, "Do good to those who hate you and spitefuly use you.  Bless them that they may receive.  If they are weak then bolster them with your strength.  Bless and do not curse.  Add to the Lord's great bounty so many good works that their theft is unnoticed."
May the name of the Lord God Almighty prosper in his Holy Son.  And may all the Lord's people reach out to receive the strength of Eternity.
</w:t>
      </w:r>
    </w:p>
    <w:p>
      <w:pPr>
        <w:spacing w:after="0"/>
        <w:ind w:left="0"/>
        <w:jc w:val="left"/>
      </w:pPr>
      <w:r>
        <w:br/>
      </w:r>
      <w:r>
        <w:br/>
      </w:r>
      <w:r>
        <w:rPr>
          <w:b w:val="false"/>
          <w:i w:val="false"/>
          <w:color w:val="000000"/>
          <w:sz w:val="22"/>
        </w:rPr>
        <w:t>
</w:t>
      </w:r>
    </w:p>
    <w:p>
      <w:pPr>
        <w:spacing w:after="0"/>
        <w:ind w:left="0"/>
        <w:jc w:val="left"/>
      </w:pPr>
      <w:r>
        <w:rPr>
          <w:b/>
          <w:i w:val="false"/>
          <w:color w:val="000000"/>
        </w:rPr>
        <w:t>Pontification</w:t>
      </w:r>
      <w:r>
        <w:rPr>
          <w:b/>
          <w:i w:val="false"/>
          <w:color w:val="000000"/>
        </w:rPr>
        <w:t xml:space="preserve"> - 2014-06-17 17:36</w:t>
      </w:r>
    </w:p>
    <w:p>
      <w:pPr>
        <w:spacing w:after="0"/>
        <w:ind w:left="0"/>
        <w:jc w:val="left"/>
      </w:pPr>
      <w:r>
        <w:br/>
      </w:r>
    </w:p>
    <w:p>
      <w:pPr>
        <w:spacing w:after="0"/>
        <w:ind w:left="0"/>
        <w:jc w:val="both"/>
      </w:pPr>
      <w:r>
        <w:rPr>
          <w:b w:val="false"/>
          <w:i w:val="false"/>
          <w:color w:val="000000"/>
          <w:sz w:val="22"/>
        </w:rPr>
        <w:t>Pontificating is the art of telling other people what to do as if God has told you personally.  Unless someone is speaking to the Pope himself, it is generally used as a derogatory label.  And it is often used in conjunction with "self righteous".
Ok!
Perhaps Christians should get past the fear of this label.  Perhaps they ought to pontificate more often.  Why should we leave the glory of God within us to a man who wears a white robe and rides around in a bulletproof limousine?
I am not Afraid of such a label.  I can't help but take seriously the Lord's charge to spread the gospel and to teach.  Refer to such men as you will, such derogatory labels only incite them to more activity for the Lord.
</w:t>
      </w:r>
    </w:p>
    <w:p>
      <w:pPr>
        <w:spacing w:after="0"/>
        <w:ind w:left="0"/>
        <w:jc w:val="left"/>
      </w:pPr>
      <w:r>
        <w:br/>
      </w:r>
      <w:r>
        <w:br/>
      </w:r>
      <w:r>
        <w:rPr>
          <w:b w:val="false"/>
          <w:i w:val="false"/>
          <w:color w:val="000000"/>
          <w:sz w:val="22"/>
        </w:rPr>
        <w:t>
</w:t>
      </w:r>
    </w:p>
    <w:p>
      <w:pPr>
        <w:spacing w:after="0"/>
        <w:ind w:left="0"/>
        <w:jc w:val="left"/>
      </w:pPr>
      <w:r>
        <w:rPr>
          <w:b/>
          <w:i w:val="false"/>
          <w:color w:val="000000"/>
        </w:rPr>
        <w:t>Willing Darkness</w:t>
      </w:r>
      <w:r>
        <w:rPr>
          <w:b/>
          <w:i w:val="false"/>
          <w:color w:val="000000"/>
        </w:rPr>
        <w:t xml:space="preserve"> - 2014-06-18 09:05</w:t>
      </w:r>
    </w:p>
    <w:p>
      <w:pPr>
        <w:spacing w:after="0"/>
        <w:ind w:left="0"/>
        <w:jc w:val="left"/>
      </w:pPr>
      <w:r>
        <w:br/>
      </w:r>
    </w:p>
    <w:p>
      <w:pPr>
        <w:spacing w:after="0"/>
        <w:ind w:left="0"/>
        <w:jc w:val="both"/>
      </w:pPr>
      <w:r>
        <w:rPr>
          <w:b/>
          <w:i w:val="false"/>
          <w:color w:val="000000"/>
          <w:sz w:val="22"/>
        </w:rPr>
        <w:t>I sad song for a happy throng</w:t>
      </w:r>
      <w:r>
        <w:rPr>
          <w:b w:val="false"/>
          <w:i w:val="false"/>
          <w:color w:val="000000"/>
          <w:sz w:val="22"/>
        </w:rPr>
        <w:t>
The world is no refuge.  Because the blazing glory of God is not evident, men put their trust in the darkness of this place.  But this darkness is no refuge.
They say,  "We will face Him when we leave, when we are compelled to appear."  And so they embrace the darkness which is embracing them even now.  A mutual love is exchanged from dark to dark. But this dark world is no refuge.
The Lord God Almighty shields his blazing glory from those who live on earth.  He has built this place of testing to test the hearts of men.  "Who will love Me; who will desire my ways?   Though they thrive in darkness, who will understand?  
They drink from what is wicked and their tongue does not alarm.  They stumble in the darkness but they do not ask for light.  All their days are toil against an enemy they cannot see.  So they make up fables and lies to cover their ignorance."  But the glory of God is not quenched.
He is from forever and will never cease to be.  Man is of 60 short years perhaps 100.  Thus the darkness consumes them and they think their life is royal.  They allow for truth that is no truth at all.
Then they leave this place of testing and are compelled to appear before the Most High God.  No preparation is made.  No time is found to honor he who lives forever.  No words of praise will come from their lips.  They will be silent and afraid in their shame.
They say they trust in Jesus to save them on that day.  But they do not honor the Holy One while they live in this place of testing.  They give no honor to the One of God's choosing.   How will they be received with honor?  They have lived as if his enemy.  How then shall they be received?
God is honored by the Holy, glorious throng.  It is man who detests to give praise to the God who has made them.  But honor will surely flow, despite their rebellious souls.
You wait in this place of darkness and cover the eyes of your soul.  "I will praise him when he calls for me.  Until then I will do whatever my heart desires.  I will adhere to the laws of this land.  I will be blameless among my brothers.  We will work together and create a peaceful place.  And the Lord will count us good men when He calls us to appear."
But you do not perceive that such testimony condemns you.  You do not know nor ask.  The Lord sees from his glorious throne.  He sees that you postpone your honor to him.  He sees that you desire the love of men more than the love of God.  What will he say when you are called to appear?  What testimony will you bear before him that you have loved him?
</w:t>
      </w:r>
    </w:p>
    <w:p>
      <w:pPr>
        <w:spacing w:after="0"/>
        <w:ind w:left="0"/>
        <w:jc w:val="left"/>
      </w:pPr>
      <w:r>
        <w:br/>
      </w:r>
      <w:r>
        <w:br/>
      </w:r>
      <w:r>
        <w:rPr>
          <w:b w:val="false"/>
          <w:i w:val="false"/>
          <w:color w:val="000000"/>
          <w:sz w:val="22"/>
        </w:rPr>
        <w:t>
</w:t>
      </w:r>
    </w:p>
    <w:p>
      <w:pPr>
        <w:spacing w:after="0"/>
        <w:ind w:left="0"/>
        <w:jc w:val="left"/>
      </w:pPr>
      <w:r>
        <w:rPr>
          <w:b/>
          <w:i w:val="false"/>
          <w:color w:val="000000"/>
        </w:rPr>
        <w:t>Is Jesus Trustworthy?</w:t>
      </w:r>
      <w:r>
        <w:rPr>
          <w:b/>
          <w:i w:val="false"/>
          <w:color w:val="000000"/>
        </w:rPr>
        <w:t xml:space="preserve"> - 2014-06-19 09:33</w:t>
      </w:r>
    </w:p>
    <w:p>
      <w:pPr>
        <w:spacing w:after="0"/>
        <w:ind w:left="0"/>
        <w:jc w:val="left"/>
      </w:pPr>
      <w:r>
        <w:br/>
      </w:r>
    </w:p>
    <w:p>
      <w:pPr>
        <w:spacing w:after="0"/>
        <w:ind w:left="0"/>
        <w:jc w:val="both"/>
      </w:pPr>
      <w:r>
        <w:rPr>
          <w:b w:val="false"/>
          <w:i w:val="false"/>
          <w:color w:val="000000"/>
          <w:sz w:val="22"/>
        </w:rPr>
        <w:t xml:space="preserve">It is impossible for God to sin.  To sin is to deviate from perfection.  Such an action can only be done by anyone who is not God.  God himself is the standard of perfection forever (a redundant phrase for perfection and forever are synonymous).
There is one who decided perfection was too high to hold.  Both in word and deed, an accusation was made against God: </w:t>
      </w:r>
      <w:r>
        <w:rPr>
          <w:b/>
          <w:i w:val="false"/>
          <w:color w:val="000000"/>
          <w:sz w:val="22"/>
        </w:rPr>
        <w:t>"You demand too much of us.  You do not provide what is necessary for us to obey.  Therefore sin is our only alternative.  If not now, it is only a question of when." </w:t>
      </w:r>
      <w:r>
        <w:rPr>
          <w:b w:val="false"/>
          <w:i w:val="false"/>
          <w:color w:val="000000"/>
          <w:sz w:val="22"/>
        </w:rPr>
        <w:t>  (Isn't this what man is saying even today?   And by saying this aren't we questioning the trustworthiness of Christ?)
By this he shattered the love of God.  By this pride he spit in the face of the one who made him and granted him his place.  (You can read of his demise in Ezekiel chapter 28)
The result of that choice is chaos and death.  This "other" fell from glory and took one third of the angels with him. Anywhere you find the creatures who willingly fell from perfection, (or man who has never known perfection) you will find chaos and death.  They were banished from heaven and now make their place among us.
This is the reason for the decay of the world.  Wickedness was born long before the birth of the first man at the hands of God.  And it finds its display among our words in the temptation of Eve.
But the gospel tells us of One who cannot sin.  This One has been with the Holy Father from the very beginning, and will never deviate.
How do we know we can trust Jesus?  Because he has been tested and found faultless.  He has been with the Holy Father from the beginning.  Perfection has been the mark of his character.  Unlike "the other", the Lord Jesus has never questioned his Father's will, nor had pride in his glorious position.
This One who is from eternity, has lived among us in this place of testing; the place where the hearts of men are tested to see if they will love God or self.  
In obedience to his Father's desire, Jesus took on a body of flesh.  If you read the account of the gospel you will find him tested viciously in every possible way, yet it was found to be without fault.
Pride in his glory is the instrument of condemnation for the "other" who fell.  But no one will find pride in the Holy Lord Jesus, the Christ of God.  Instead we find him full of humility and obedience.  Even though he has been with the Father from the beginning.
Unlike the adversary of God, you will never find fault in the Son of God.  The test for "the other" was his life.  The pride of his own glory destroyed him.  But the test of the Son of God was in his death.  In this he arrived at a place "the other" could never hope to attain.
We can trust the Lord Jesus because he was beaten viciously by he who cannot be trusted, yet was found faultless.  Even man was incited to add his own blows to the Holy Son of God.  
He was sent to his creation to speak of the love and righteousness of God, and to endure the ultimate testing.  But instead of being received, he was horribly abused.  Still no pride rose up in him.  He submitted to their accusations, hatred, violence and rejection.  And by this his faithfulness to the father was proven.
By His love and righteousness God has granted him all power and strength and glory and honor.  "The other" will die but Christ lives on forever.
Yes you can trust the Lord Jesus! 
</w:t>
      </w:r>
    </w:p>
    <w:p>
      <w:pPr>
        <w:spacing w:after="0"/>
        <w:ind w:left="0"/>
        <w:jc w:val="left"/>
      </w:pPr>
      <w:r>
        <w:br/>
      </w:r>
      <w:r>
        <w:br/>
      </w:r>
      <w:r>
        <w:rPr>
          <w:b w:val="false"/>
          <w:i w:val="false"/>
          <w:color w:val="000000"/>
          <w:sz w:val="22"/>
        </w:rPr>
        <w:t>
</w:t>
      </w:r>
    </w:p>
    <w:p>
      <w:pPr>
        <w:spacing w:after="0"/>
        <w:ind w:left="0"/>
        <w:jc w:val="left"/>
      </w:pPr>
      <w:r>
        <w:rPr>
          <w:b/>
          <w:i w:val="false"/>
          <w:color w:val="000000"/>
        </w:rPr>
        <w:t>Love</w:t>
      </w:r>
      <w:r>
        <w:rPr>
          <w:b/>
          <w:i w:val="false"/>
          <w:color w:val="000000"/>
        </w:rPr>
        <w:t xml:space="preserve"> - 2014-06-20 07:59</w:t>
      </w:r>
    </w:p>
    <w:p>
      <w:pPr>
        <w:spacing w:after="0"/>
        <w:ind w:left="0"/>
        <w:jc w:val="left"/>
      </w:pPr>
      <w:r>
        <w:br/>
      </w:r>
    </w:p>
    <w:p>
      <w:pPr>
        <w:spacing w:after="0"/>
        <w:ind w:left="0"/>
        <w:jc w:val="both"/>
      </w:pPr>
      <w:r>
        <w:rPr>
          <w:b w:val="false"/>
          <w:i w:val="false"/>
          <w:color w:val="000000"/>
          <w:sz w:val="22"/>
        </w:rPr>
        <w:t>How many books are written trying to describe that simple word?  The number is well into the billions.  If a man took time to read them all he would forfeit his time to love.  And no man will do that.  Even if all he loves is his self, he will make time for the one he loves.  
No one needs the opinions of others when it comes to love.  Every man is aware of the urgently viable power of love.  Even though there are those, we say, who are void of love.  We assess in error.  They love themselves or death.  Life, even though horribly deviant, is born of love.
Love is not open to opinion.  In this world we see shades of love because of the wickedness of man.  But love itself is pure.  Love is not diluted or diminished because we don't understand it.  And love is not tarnished because we abuse the word.
Love is beyond common sense.  Love is beyond every other yearning we have.  It is a word that has its origin at the Holy Throne of God.  Love is from eternity and will never cease. And no man lives long enough to describe it in full.  It requires eternity to fully describe love.  It takes eternity because love is faultlessly eternal.
Love is something we believe.  For not one man is capable of a full description (Proven by the billions of books written).   If a man could write the full description he would no longer be a man.
What we do for love is part of our description.  And we keep on doing to describe what we know of love.  To turn a man away from a love for sin requires the infinite power of God.  This is why psychology is absolutely futile.  Psychology only diverts a perverse love to something less than perfect.
People love their babies.  A strong mother and father will give their life to protect the child they love.  Those who are void of love for others will give their life to protect their pleasures.  Love relentlessly demands attention!  
Love is not desire.  Perfect desire is born of perfect love and tempered with holy wisdom.  Men may refer to lust as love.  But this is desire born of love, yet void of wisdom.  Their debasement is summed up by saying, "Sex sells".  Love is not for sale.
God is fully love, he is the origin of love.  And not the love of man, as man describes it, but the perfect and irrevocable love of the Living God.  God's description of love is his Son, whom he gave into the hands of his enemy for the sake of love.
Jesus is purely love.  And he will never cease.  Therefore death has no hold on him.    Temptation could not bend him, even as it cannot bend love.  He is the very Living Word God uses to describe love.  By this the unity between the Father and the Son is forever.
Reject the Lord Jesus and you reject love.  Reject the Lord Jesus and you reject the Father. Reject the Lord Jesus and you keep your own tiny version of love to yourself.  
The love of man is not pure.  Therefore it cannot continue.  It is not eternal, therefore it will cease.  And the grave has every right to hold it forever.
May God have mercy on my attempt to speak of things far greater than the mind of man can grasp.   And may God have mercy on he who reads, that understanding may provoke love.
</w:t>
      </w:r>
    </w:p>
    <w:p>
      <w:pPr>
        <w:spacing w:after="0"/>
        <w:ind w:left="0"/>
        <w:jc w:val="left"/>
      </w:pPr>
      <w:r>
        <w:br/>
      </w:r>
      <w:r>
        <w:br/>
      </w:r>
      <w:r>
        <w:rPr>
          <w:b w:val="false"/>
          <w:i w:val="false"/>
          <w:color w:val="000000"/>
          <w:sz w:val="22"/>
        </w:rPr>
        <w:t>
</w:t>
      </w:r>
    </w:p>
    <w:p>
      <w:pPr>
        <w:spacing w:after="0"/>
        <w:ind w:left="0"/>
        <w:jc w:val="left"/>
      </w:pPr>
      <w:r>
        <w:rPr>
          <w:b/>
          <w:i w:val="false"/>
          <w:color w:val="000000"/>
        </w:rPr>
        <w:t>Eyes of the Soul</w:t>
      </w:r>
      <w:r>
        <w:rPr>
          <w:b/>
          <w:i w:val="false"/>
          <w:color w:val="000000"/>
        </w:rPr>
        <w:t xml:space="preserve"> - 2014-06-22 06:21</w:t>
      </w:r>
    </w:p>
    <w:p>
      <w:pPr>
        <w:spacing w:after="0"/>
        <w:ind w:left="0"/>
        <w:jc w:val="left"/>
      </w:pPr>
      <w:r>
        <w:br/>
      </w:r>
    </w:p>
    <w:p>
      <w:pPr>
        <w:spacing w:after="0"/>
        <w:ind w:left="0"/>
        <w:jc w:val="both"/>
      </w:pPr>
      <w:r>
        <w:rPr>
          <w:b w:val="false"/>
          <w:i w:val="false"/>
          <w:color w:val="000000"/>
          <w:sz w:val="22"/>
        </w:rPr>
        <w:t>I wake this morning to remember that God IS.  Eternity is the "now".  A pastor once said to me, "This life is not a dress rehearsal."
Men think there will be a place where eternity begins for all men.  Some to own disgrace and punishment for the life they have willingly led.  Others to receive the completion of the promise of God to transform into perfection.  Truly, there is such a  place.
But is this place different; this place of testing and "Work"?  Is not the Glory of God among us?  Isn't that the meaning of Immanuel?  We wake to serve as servants of the Most High God through Jesus His Holy Son.  We have slept to hear in dreams the things of Heaven.  We have slept through the night to "see".
The soul is tied, till death, with the weakness of the flesh.  Which man can find the seam between his flesh and soul?  Blindness covers us in this place of flesh.  But faith has eyes for the soul to see.
Those who love wickedness, love wickedness.  They are relegated to the eyes of flesh.  But those whose eyes of faith are opened are relegated to eyes of faith.  I am not speaking of the faith of men; the faith that hopes without knowledge and does not know "The Way".   I am speaking of The Faith which is from the Glorious Throne of God through Jesus, His Christ.
Allow yourself to use the eyes given by Holy Grace.  How shall a man walk The Way without stumbling?  It is far to narrow for the flesh to continue in.  The wakened soul alone can walk The Way of God.
My eyes do not work very well.  One eye is far more powerful than the other.  One eye looks slightly up and outward from the other.  When I need to see clearly (not perceiving as vagaries; a meld between the two directions of vision), I close one eye and perceive without deviance.
So it is with the meld between soul and flesh.  Let us close our fleshly eyes by selecting the eyes of the soul.  Let us focus our intent on what is Holy and brings Glory to our Father in Heaven.
Bring Glory to The Son of God.  Bring joy to our brothers and sisters, who belong to the promised redemption.  Let us witness to the world by walking through this place with the eyes of the soul.  God has opened what was before sealed.  Let us use those eyes with deftness.  Let us walk in The Way.
</w:t>
      </w:r>
    </w:p>
    <w:p>
      <w:pPr>
        <w:spacing w:after="0"/>
        <w:ind w:left="0"/>
        <w:jc w:val="left"/>
      </w:pPr>
      <w:r>
        <w:br/>
      </w:r>
      <w:r>
        <w:br/>
      </w:r>
      <w:r>
        <w:rPr>
          <w:b w:val="false"/>
          <w:i w:val="false"/>
          <w:color w:val="000000"/>
          <w:sz w:val="22"/>
        </w:rPr>
        <w:t>
</w:t>
      </w:r>
    </w:p>
    <w:p>
      <w:pPr>
        <w:spacing w:after="0"/>
        <w:ind w:left="0"/>
        <w:jc w:val="left"/>
      </w:pPr>
      <w:r>
        <w:rPr>
          <w:b/>
          <w:i w:val="false"/>
          <w:color w:val="000000"/>
        </w:rPr>
        <w:t>Weariness</w:t>
      </w:r>
      <w:r>
        <w:rPr>
          <w:b/>
          <w:i w:val="false"/>
          <w:color w:val="000000"/>
        </w:rPr>
        <w:t xml:space="preserve"> - 2014-06-23 07:15</w:t>
      </w:r>
    </w:p>
    <w:p>
      <w:pPr>
        <w:spacing w:after="0"/>
        <w:ind w:left="0"/>
        <w:jc w:val="left"/>
      </w:pPr>
      <w:r>
        <w:br/>
      </w:r>
    </w:p>
    <w:p>
      <w:pPr>
        <w:spacing w:after="0"/>
        <w:ind w:left="0"/>
        <w:jc w:val="both"/>
      </w:pPr>
      <w:r>
        <w:rPr>
          <w:b w:val="false"/>
          <w:i w:val="false"/>
          <w:color w:val="000000"/>
          <w:sz w:val="22"/>
        </w:rPr>
        <w:t>Why are you tired?  You are not tired from lack of sleep.  Your soul is weary and longing to belong.
You have spent all you have on enticements.   Yet you hope to find meaning for the next breath you take.
Sleep is what wears you out; that never ending sleep of ignorance.  You do not know the things that give men strength.  So you wear yourself out searching through things that cannot give peace.
What sleep you gain is for the body.  But the soul is near delirium for sleepless days and nights.
Worry consumes you, even though you smile and laugh.  When you cry there is no release; your tears become only futile vapor.  And when you ponder the greatest of things, you find no understanding.
You purpose in your heart: "I will embrace the highest of laws; righteousness shall become my habit.  I will do the things of eternity, then I will find peace."  
But the work is too great, habits too fleeting.   Soon what was gained is tarnished by weakness.  And no sleep has come to your soul.  You have only added more work to a weary soul.
Where then is rest?  Can any man tell you where it is found?  You search and ask and listen, but you hear no faithful sound.
Hear, my friend, I'll tell you.  The strength to live each day lives beyond impenetrable Mountains.  A craggy mount no man can climb, bars peaceful rest for your soul.  But he who lives enthroned above, will come to help you stand your ground.
Read the words of centuries past.  Let sobriety fill your ears.  Humility sees what pride cannot.  And gains that  comfort through the years.
__________________
</w:t>
      </w:r>
      <w:r>
        <w:rPr>
          <w:b/>
          <w:i w:val="false"/>
          <w:color w:val="000000"/>
          <w:sz w:val="22"/>
        </w:rPr>
        <w:t>"Lift up your eyes and look to the heavens:</w:t>
      </w:r>
      <w:r>
        <w:rPr>
          <w:b w:val="false"/>
          <w:i w:val="false"/>
          <w:color w:val="000000"/>
          <w:sz w:val="22"/>
        </w:rPr>
        <w:t>
</w:t>
      </w:r>
      <w:r>
        <w:rPr>
          <w:b/>
          <w:i w:val="false"/>
          <w:color w:val="000000"/>
          <w:sz w:val="22"/>
        </w:rPr>
        <w:t>    Who created all these?</w:t>
      </w:r>
      <w:r>
        <w:rPr>
          <w:b w:val="false"/>
          <w:i w:val="false"/>
          <w:color w:val="000000"/>
          <w:sz w:val="22"/>
        </w:rPr>
        <w:t>
</w:t>
      </w:r>
      <w:r>
        <w:rPr>
          <w:b/>
          <w:i w:val="false"/>
          <w:color w:val="000000"/>
          <w:sz w:val="22"/>
        </w:rPr>
        <w:t>He who brings out the starry host one by one</w:t>
      </w:r>
      <w:r>
        <w:rPr>
          <w:b w:val="false"/>
          <w:i w:val="false"/>
          <w:color w:val="000000"/>
          <w:sz w:val="22"/>
        </w:rPr>
        <w:t>
</w:t>
      </w:r>
      <w:r>
        <w:rPr>
          <w:b/>
          <w:i w:val="false"/>
          <w:color w:val="000000"/>
          <w:sz w:val="22"/>
        </w:rPr>
        <w:t>    and calls forth each of them by name.</w:t>
      </w:r>
      <w:r>
        <w:rPr>
          <w:b w:val="false"/>
          <w:i w:val="false"/>
          <w:color w:val="000000"/>
          <w:sz w:val="22"/>
        </w:rPr>
        <w:t>
</w:t>
      </w:r>
      <w:r>
        <w:rPr>
          <w:b/>
          <w:i w:val="false"/>
          <w:color w:val="000000"/>
          <w:sz w:val="22"/>
        </w:rPr>
        <w:t>Because of his great power and mighty strength,</w:t>
      </w:r>
      <w:r>
        <w:rPr>
          <w:b w:val="false"/>
          <w:i w:val="false"/>
          <w:color w:val="000000"/>
          <w:sz w:val="22"/>
        </w:rPr>
        <w:t>
</w:t>
      </w:r>
      <w:r>
        <w:rPr>
          <w:b/>
          <w:i w:val="false"/>
          <w:color w:val="000000"/>
          <w:sz w:val="22"/>
        </w:rPr>
        <w:t>    not one of them is missing.</w:t>
      </w:r>
      <w:r>
        <w:rPr>
          <w:b w:val="false"/>
          <w:i w:val="false"/>
          <w:color w:val="000000"/>
          <w:sz w:val="22"/>
        </w:rPr>
        <w:t>
</w:t>
      </w:r>
      <w:r>
        <w:rPr>
          <w:b/>
          <w:i w:val="false"/>
          <w:color w:val="000000"/>
          <w:sz w:val="22"/>
        </w:rPr>
        <w:t>27 Why do you complain, Jacob?</w:t>
      </w:r>
      <w:r>
        <w:rPr>
          <w:b w:val="false"/>
          <w:i w:val="false"/>
          <w:color w:val="000000"/>
          <w:sz w:val="22"/>
        </w:rPr>
        <w:t>
</w:t>
      </w:r>
      <w:r>
        <w:rPr>
          <w:b/>
          <w:i w:val="false"/>
          <w:color w:val="000000"/>
          <w:sz w:val="22"/>
        </w:rPr>
        <w:t>    Why do you say, Israel,</w:t>
      </w:r>
      <w:r>
        <w:rPr>
          <w:b w:val="false"/>
          <w:i w:val="false"/>
          <w:color w:val="000000"/>
          <w:sz w:val="22"/>
        </w:rPr>
        <w:t>
</w:t>
      </w:r>
      <w:r>
        <w:rPr>
          <w:b/>
          <w:i w:val="false"/>
          <w:color w:val="000000"/>
          <w:sz w:val="22"/>
        </w:rPr>
        <w:t>“My way is hidden from the Lord;</w:t>
      </w:r>
      <w:r>
        <w:rPr>
          <w:b w:val="false"/>
          <w:i w:val="false"/>
          <w:color w:val="000000"/>
          <w:sz w:val="22"/>
        </w:rPr>
        <w:t>
</w:t>
      </w:r>
      <w:r>
        <w:rPr>
          <w:b/>
          <w:i w:val="false"/>
          <w:color w:val="000000"/>
          <w:sz w:val="22"/>
        </w:rPr>
        <w:t>    my cause is disregarded by my God”?</w:t>
      </w:r>
      <w:r>
        <w:rPr>
          <w:b w:val="false"/>
          <w:i w:val="false"/>
          <w:color w:val="000000"/>
          <w:sz w:val="22"/>
        </w:rPr>
        <w:t>
</w:t>
      </w:r>
      <w:r>
        <w:rPr>
          <w:b/>
          <w:i w:val="false"/>
          <w:color w:val="000000"/>
          <w:sz w:val="22"/>
        </w:rPr>
        <w:t>28 Do you not know?</w:t>
      </w:r>
      <w:r>
        <w:rPr>
          <w:b w:val="false"/>
          <w:i w:val="false"/>
          <w:color w:val="000000"/>
          <w:sz w:val="22"/>
        </w:rPr>
        <w:t>
</w:t>
      </w:r>
      <w:r>
        <w:rPr>
          <w:b/>
          <w:i w:val="false"/>
          <w:color w:val="000000"/>
          <w:sz w:val="22"/>
        </w:rPr>
        <w:t>    Have you not heard?</w:t>
      </w:r>
      <w:r>
        <w:rPr>
          <w:b w:val="false"/>
          <w:i w:val="false"/>
          <w:color w:val="000000"/>
          <w:sz w:val="22"/>
        </w:rPr>
        <w:t>
</w:t>
      </w:r>
      <w:r>
        <w:rPr>
          <w:b/>
          <w:i w:val="false"/>
          <w:color w:val="000000"/>
          <w:sz w:val="22"/>
        </w:rPr>
        <w:t>The Lord is the everlasting God,</w:t>
      </w:r>
      <w:r>
        <w:rPr>
          <w:b w:val="false"/>
          <w:i w:val="false"/>
          <w:color w:val="000000"/>
          <w:sz w:val="22"/>
        </w:rPr>
        <w:t>
</w:t>
      </w:r>
      <w:r>
        <w:rPr>
          <w:b/>
          <w:i w:val="false"/>
          <w:color w:val="000000"/>
          <w:sz w:val="22"/>
        </w:rPr>
        <w:t>    the Creator of the ends of the earth.</w:t>
      </w:r>
      <w:r>
        <w:rPr>
          <w:b w:val="false"/>
          <w:i w:val="false"/>
          <w:color w:val="000000"/>
          <w:sz w:val="22"/>
        </w:rPr>
        <w:t>
</w:t>
      </w:r>
      <w:r>
        <w:rPr>
          <w:b/>
          <w:i w:val="false"/>
          <w:color w:val="000000"/>
          <w:sz w:val="22"/>
        </w:rPr>
        <w:t>He will not grow tired or weary,</w:t>
      </w:r>
      <w:r>
        <w:rPr>
          <w:b w:val="false"/>
          <w:i w:val="false"/>
          <w:color w:val="000000"/>
          <w:sz w:val="22"/>
        </w:rPr>
        <w:t>
</w:t>
      </w:r>
      <w:r>
        <w:rPr>
          <w:b/>
          <w:i w:val="false"/>
          <w:color w:val="000000"/>
          <w:sz w:val="22"/>
        </w:rPr>
        <w:t>    and his understanding no one can fathom.</w:t>
      </w:r>
      <w:r>
        <w:rPr>
          <w:b w:val="false"/>
          <w:i w:val="false"/>
          <w:color w:val="000000"/>
          <w:sz w:val="22"/>
        </w:rPr>
        <w:t>
</w:t>
      </w:r>
      <w:r>
        <w:rPr>
          <w:b/>
          <w:i w:val="false"/>
          <w:color w:val="000000"/>
          <w:sz w:val="22"/>
        </w:rPr>
        <w:t>29 He gives strength to the weary</w:t>
      </w:r>
      <w:r>
        <w:rPr>
          <w:b w:val="false"/>
          <w:i w:val="false"/>
          <w:color w:val="000000"/>
          <w:sz w:val="22"/>
        </w:rPr>
        <w:t>
</w:t>
      </w:r>
      <w:r>
        <w:rPr>
          <w:b/>
          <w:i w:val="false"/>
          <w:color w:val="000000"/>
          <w:sz w:val="22"/>
        </w:rPr>
        <w:t>    and increases the power of the weak.</w:t>
      </w:r>
      <w:r>
        <w:rPr>
          <w:b w:val="false"/>
          <w:i w:val="false"/>
          <w:color w:val="000000"/>
          <w:sz w:val="22"/>
        </w:rPr>
        <w:t>
</w:t>
      </w:r>
      <w:r>
        <w:rPr>
          <w:b/>
          <w:i w:val="false"/>
          <w:color w:val="000000"/>
          <w:sz w:val="22"/>
        </w:rPr>
        <w:t>30 Even youths grow tired and weary,</w:t>
      </w:r>
      <w:r>
        <w:rPr>
          <w:b w:val="false"/>
          <w:i w:val="false"/>
          <w:color w:val="000000"/>
          <w:sz w:val="22"/>
        </w:rPr>
        <w:t>
</w:t>
      </w:r>
      <w:r>
        <w:rPr>
          <w:b/>
          <w:i w:val="false"/>
          <w:color w:val="000000"/>
          <w:sz w:val="22"/>
        </w:rPr>
        <w:t>    and young men stumble and fall;</w:t>
      </w:r>
      <w:r>
        <w:rPr>
          <w:b w:val="false"/>
          <w:i w:val="false"/>
          <w:color w:val="000000"/>
          <w:sz w:val="22"/>
        </w:rPr>
        <w:t>
</w:t>
      </w:r>
      <w:r>
        <w:rPr>
          <w:b/>
          <w:i w:val="false"/>
          <w:color w:val="000000"/>
          <w:sz w:val="22"/>
        </w:rPr>
        <w:t>31 but those who hope in the Lord</w:t>
      </w:r>
      <w:r>
        <w:rPr>
          <w:b w:val="false"/>
          <w:i w:val="false"/>
          <w:color w:val="000000"/>
          <w:sz w:val="22"/>
        </w:rPr>
        <w:t>
</w:t>
      </w:r>
      <w:r>
        <w:rPr>
          <w:b/>
          <w:i w:val="false"/>
          <w:color w:val="000000"/>
          <w:sz w:val="22"/>
        </w:rPr>
        <w:t>    will renew their strength.</w:t>
      </w:r>
      <w:r>
        <w:rPr>
          <w:b w:val="false"/>
          <w:i w:val="false"/>
          <w:color w:val="000000"/>
          <w:sz w:val="22"/>
        </w:rPr>
        <w:t>
</w:t>
      </w:r>
      <w:r>
        <w:rPr>
          <w:b/>
          <w:i w:val="false"/>
          <w:color w:val="000000"/>
          <w:sz w:val="22"/>
        </w:rPr>
        <w:t>They will soar on wings like eagles;</w:t>
      </w:r>
      <w:r>
        <w:rPr>
          <w:b w:val="false"/>
          <w:i w:val="false"/>
          <w:color w:val="000000"/>
          <w:sz w:val="22"/>
        </w:rPr>
        <w:t>
</w:t>
      </w:r>
      <w:r>
        <w:rPr>
          <w:b/>
          <w:i w:val="false"/>
          <w:color w:val="000000"/>
          <w:sz w:val="22"/>
        </w:rPr>
        <w:t>    they will run and not grow weary,</w:t>
      </w:r>
      <w:r>
        <w:rPr>
          <w:b w:val="false"/>
          <w:i w:val="false"/>
          <w:color w:val="000000"/>
          <w:sz w:val="22"/>
        </w:rPr>
        <w:t>
</w:t>
      </w:r>
      <w:r>
        <w:rPr>
          <w:b/>
          <w:i w:val="false"/>
          <w:color w:val="000000"/>
          <w:sz w:val="22"/>
        </w:rPr>
        <w:t>    they will walk and not be faint."</w:t>
      </w:r>
      <w:r>
        <w:rPr>
          <w:b w:val="false"/>
          <w:i w:val="false"/>
          <w:color w:val="000000"/>
          <w:sz w:val="22"/>
        </w:rPr>
        <w:t>  (Isaiah 40)
</w:t>
      </w:r>
    </w:p>
    <w:p>
      <w:pPr>
        <w:spacing w:after="0"/>
        <w:ind w:left="0"/>
        <w:jc w:val="left"/>
      </w:pPr>
      <w:r>
        <w:br/>
      </w:r>
      <w:r>
        <w:br/>
      </w:r>
      <w:r>
        <w:rPr>
          <w:b w:val="false"/>
          <w:i w:val="false"/>
          <w:color w:val="000000"/>
          <w:sz w:val="22"/>
        </w:rPr>
        <w:t>
</w:t>
      </w:r>
    </w:p>
    <w:p>
      <w:pPr>
        <w:spacing w:after="0"/>
        <w:ind w:left="0"/>
        <w:jc w:val="left"/>
      </w:pPr>
      <w:r>
        <w:rPr>
          <w:b/>
          <w:i w:val="false"/>
          <w:color w:val="000000"/>
        </w:rPr>
        <w:t>Get Rich or Die Trying</w:t>
      </w:r>
      <w:r>
        <w:rPr>
          <w:b/>
          <w:i w:val="false"/>
          <w:color w:val="000000"/>
        </w:rPr>
        <w:t xml:space="preserve"> - 2014-06-24 10:23</w:t>
      </w:r>
    </w:p>
    <w:p>
      <w:pPr>
        <w:spacing w:after="0"/>
        <w:ind w:left="0"/>
        <w:jc w:val="left"/>
      </w:pPr>
      <w:r>
        <w:br/>
      </w:r>
    </w:p>
    <w:p>
      <w:pPr>
        <w:spacing w:after="0"/>
        <w:ind w:left="0"/>
        <w:jc w:val="both"/>
      </w:pPr>
      <w:r>
        <w:rPr>
          <w:b w:val="false"/>
          <w:i w:val="false"/>
          <w:color w:val="000000"/>
          <w:sz w:val="22"/>
        </w:rPr>
        <w:t>Dear man:
The cute girl has become a nun.  With your mouth you say it is a good choice for her.  But with your heart you ridicule her ways.  She has removed herself from the pageantry of lust.  And now you must strike out her name from those you desire.  A great burden for the lust of young men.
A man has started going to church.  You call him to come attend your party.  But he says he has more important things to do.  With your lips you say he has become a good man.  But your heart looks forward to the joy of drunkenness.  And you are at a loss to explain this change in your friend.  You think you have lost him.
The world does not know, understand nor ask.  They are like a child whose friend has moved away.  All they know is that they will have to rearrange their days to maintain the pleasure they once had.
Young men go on adventures together.  To the water or to the mountains they seek out the joys of curiosity.  They speak together in peaceful places about the things of life.  Then one gets married leaving the others to themselves.
Such things are expected in the world.  Though his young friends don't appreciate their loss, they do understand.  They too are expected to marry someday.  So with that loss there is some knowledge and understanding and asking.
But when a man or woman retreats from this world to marry the sovereign God in Jesus, men consider it an anomaly.  I have heard many refer to the Lord's people as Jesus freaks.  
If the man had gone to Islam or become a Hindu or some other worldly religion, men seem to understand willingly.  Such religions base themselves in the teaching of men.  But Christianity bases itself in the teaching of God.  And men fail to be able to answer.
The world thinks it odd that they do not run into the flood of dissipation they once enjoyed.  Christians chace after the unseen with apparant abandon.   The world cannot possibly understand.  So it counts Christians as vile people.
But what the world misses is more important than what it has.  They live by the rule of this world which will be destroyed; a life built on perception of tangible things.  The people of the Lord live by the rule of heaven which is of eternity; the beautiful and incorruptible things of God.
I write this to the people of the world, to show them that Christians understand.  I find it curious that we understand you, for we are from you.  But you do not understand us, for you have never been from us.
We have moved to the place of life.  You continue to walk blindly in the place of death.  It would be a pleasure if you would even ask.  But you seal the door between us, giving yourself no edge toward life.  We care.
You fear losing the things you have been told are most important.  We testify that we too received the lie in regard to the world.  We testify that life in the Lord Jesus is the fullness of truth.  But you consider Christians misguided.   How curious that the lie becomes more important than the truth.  Ask yourself, which was here first, God or the world.
This is all I can do for you.  I continue to live as the Lord prescribes; by the life he gives me I testify to you.  I continue to listen to him and do what he says.  I write these things as often as I can find ways to tell you.  But in the end, the choice is yours to ask.
Those who live in the land you love will die.  They will not see eternal life.  Those who live with the Lord of love will live forever, though they must pass from this place in a death of the body.
The life you lead now is under your own rule.  You do not consider the rule of God to be important.  Yet you think you will be received for your honorable ways among men.  Or worse, you do not think about these things at all.
Any man may appeal to God, with earnest heart, and become a Christian.  I am not speaking of the "acceptable Christianity" of this world.  There is a distinct and vibrant difference my friend.
The Christian is taught, by the Lord Himself, to give up the things of this world and follow after the ways of Christ.  The world accepts going to church as the fullness of Christianity.  Therefore they are amazed at those who follow after what is true.
You do not ask but you are being told.  You do not seek but it comes to you everyday.  What will you do?
</w:t>
      </w:r>
    </w:p>
    <w:p>
      <w:pPr>
        <w:spacing w:after="0"/>
        <w:ind w:left="0"/>
        <w:jc w:val="left"/>
      </w:pPr>
      <w:r>
        <w:br/>
      </w:r>
      <w:r>
        <w:br/>
      </w:r>
      <w:r>
        <w:rPr>
          <w:b w:val="false"/>
          <w:i w:val="false"/>
          <w:color w:val="000000"/>
          <w:sz w:val="22"/>
        </w:rPr>
        <w:t>
</w:t>
      </w:r>
    </w:p>
    <w:p>
      <w:pPr>
        <w:spacing w:after="0"/>
        <w:ind w:left="0"/>
        <w:jc w:val="left"/>
      </w:pPr>
      <w:r>
        <w:rPr>
          <w:b/>
          <w:i w:val="false"/>
          <w:color w:val="000000"/>
        </w:rPr>
        <w:t>Are We Finished?</w:t>
      </w:r>
      <w:r>
        <w:rPr>
          <w:b/>
          <w:i w:val="false"/>
          <w:color w:val="000000"/>
        </w:rPr>
        <w:t xml:space="preserve"> - 2014-06-24 17:00</w:t>
      </w:r>
    </w:p>
    <w:p>
      <w:pPr>
        <w:spacing w:after="0"/>
        <w:ind w:left="0"/>
        <w:jc w:val="left"/>
      </w:pPr>
      <w:r>
        <w:br/>
      </w:r>
    </w:p>
    <w:p>
      <w:pPr>
        <w:spacing w:after="0"/>
        <w:ind w:left="0"/>
        <w:jc w:val="both"/>
      </w:pPr>
      <w:r>
        <w:rPr>
          <w:b w:val="false"/>
          <w:i w:val="false"/>
          <w:color w:val="000000"/>
          <w:sz w:val="22"/>
        </w:rPr>
        <w:t>All of this place will disappear.   Nothing we have known will remain.  All of this creation will be blown away like a puff of smoke in a hurricane.
All the vain glories of this place, gone forever.  The names of the wicked, forgoten.  The places they have held by violence, removed.  The strength of men and the enticing beauty of women, wiped away forever.
Greed and malice, vanity and pomp, the glories of victory and the tears of defeat, financial gain and poverty, the difference between health and sickness, and all other things men now know, will never appear again.
The wailing of a perfect loss will take their place.  Unventable seething anger will rise up from some.  Blame will find no finger to point.  Fists of violence will find nothing on which to pound.
Loss is near.  Starless night is coming.  No moon to rise.  No dawn to break.  No friendly pets.  Not even the hope of death will remain.  Hell will open its mouth and receive all who have despised the Lord's love.  
For now they go about life as if these things were not true.  Ignorance is closer than a brother.  The lure of pleasure consumes them.  All for the sake of joy that never comes.
I consider my testimony in word and in deed.  Have I truly done all I can?  With tireless mind, I search with vigor.  The Lord has often heard the despair of my heart for the sake of the Lost.
So such things as this are written.  The laws of men obeyed.  The righteousness of Christ requested and given.  The wisdom of God hungered for in longing.
Have we done enough, my brothers and sisters in Christ?  Have we truly believed the extreme loss to come?  Have we crained our necks to listen for the promised wailing?  Truly, have we done all we can?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Eliza
 (2014-07-01 14:23:40)</w:t>
      </w:r>
    </w:p>
    <w:p>
      <w:pPr>
        <w:spacing w:after="0"/>
        <w:ind w:left="0"/>
        <w:jc w:val="left"/>
      </w:pPr>
      <w:r>
        <w:rPr>
          <w:b w:val="false"/>
          <w:i w:val="false"/>
          <w:color w:val="000000"/>
          <w:sz w:val="22"/>
        </w:rPr>
        <w:t>Good exhortation!  I was reading Isaiah this morning and this verse struck me concerning the lost:  
27 Behold, the name of the Lord comes from afar, Burning with His anger, And His burden is heavy; His lips are full of indignation, And His tongue like a devouring fire.  28 His breath is like an overflowing stream, Which reaches up to the neck, To sift the nations with the sieve of futility; And there shall be a bridle in the jaws of the people Causing them to err.  Isaiah 30:27-28
Part of God’s righteous indignation against sinners is that He keeps them in error as an expression of His judgment upon them because of their willful wicked rebellion against Him.  This is striking and sad.  However, He does say that He desires all men to be saved and to come to the knowledge of the truth. (1 Timothy 2:3-4)  So we must be diligent to share the gospel with those around us for God’s glory and their salvation.  Perhaps, the Lord in His great mercy and grace will grant them repentance and faith in His Son Jesus Christ.  God bless you:)
</w:t>
      </w:r>
      <w:hyperlink r:id="rId26">
        <w:r>
          <w:rPr>
            <w:rStyle w:val="Hyperlink"/>
            <w:b w:val="false"/>
            <w:i w:val="false"/>
            <w:color w:val="0000ff"/>
            <w:sz w:val="22"/>
            <w:u w:val="single"/>
          </w:rPr>
          <w:t>http://holdingforthhisword.wordpress.com/2013/10/07/jesus-christ-on-hell/</w:t>
        </w:r>
      </w:hyperlink>
    </w:p>
    <w:p>
      <w:pPr>
        <w:spacing w:after="0"/>
        <w:ind w:left="0"/>
        <w:jc w:val="left"/>
      </w:pPr>
      <w:r>
        <w:rPr>
          <w:b w:val="false"/>
          <w:i w:val="false"/>
          <w:color w:val="000000"/>
          <w:sz w:val="22"/>
        </w:rPr>
        <w:t>hiwaychristian
 (2014-07-01 14:33:53)</w:t>
      </w:r>
    </w:p>
    <w:p>
      <w:pPr>
        <w:spacing w:after="0"/>
        <w:ind w:left="0"/>
        <w:jc w:val="left"/>
      </w:pPr>
      <w:r>
        <w:rPr>
          <w:b w:val="false"/>
          <w:i w:val="false"/>
          <w:color w:val="000000"/>
          <w:sz w:val="22"/>
        </w:rPr>
        <w:t>Thank you for your comment.  He is a Holy God.  Christians seem to forget that from time to time.
</w:t>
      </w:r>
    </w:p>
    <w:p>
      <w:pPr>
        <w:spacing w:after="0"/>
        <w:ind w:left="0"/>
        <w:jc w:val="left"/>
      </w:pPr>
      <w:r>
        <w:br/>
      </w:r>
      <w:r>
        <w:br/>
      </w:r>
      <w:r>
        <w:rPr>
          <w:b w:val="false"/>
          <w:i w:val="false"/>
          <w:color w:val="000000"/>
          <w:sz w:val="22"/>
        </w:rPr>
        <w:t>
</w:t>
      </w:r>
    </w:p>
    <w:p>
      <w:pPr>
        <w:spacing w:after="0"/>
        <w:ind w:left="0"/>
        <w:jc w:val="left"/>
      </w:pPr>
      <w:r>
        <w:rPr>
          <w:b/>
          <w:i w:val="false"/>
          <w:color w:val="000000"/>
        </w:rPr>
        <w:t>Eating Worms</w:t>
      </w:r>
      <w:r>
        <w:rPr>
          <w:b/>
          <w:i w:val="false"/>
          <w:color w:val="000000"/>
        </w:rPr>
        <w:t xml:space="preserve"> - 2014-06-25 06:19</w:t>
      </w:r>
    </w:p>
    <w:p>
      <w:pPr>
        <w:spacing w:after="0"/>
        <w:ind w:left="0"/>
        <w:jc w:val="left"/>
      </w:pPr>
      <w:r>
        <w:br/>
      </w:r>
    </w:p>
    <w:p>
      <w:pPr>
        <w:spacing w:after="0"/>
        <w:ind w:left="0"/>
        <w:jc w:val="both"/>
      </w:pPr>
      <w:r>
        <w:rPr>
          <w:b w:val="false"/>
          <w:i w:val="false"/>
          <w:color w:val="000000"/>
          <w:sz w:val="22"/>
        </w:rPr>
        <w:t>"The early bird gets the worm."
Perhaps you have heard this saying.  If you have, it is likely your mother who has told you this.  She was trying to get you to take responsibility.
But as I watched the Robins this morning, I took note that they began to sing long before there was full light.  Just how early do they need to be to get the worm?
Is it that the Robins are the ones to search for worms while the other birds search for bugs or seeds?  In this case the saying is another name for Robins and their kind.  So much for a process of productivity.
My mother could just as easily have told me to become a Robin.  Though I do not give praise to myself in that I might have understood.
What strikes me more about the saying is that we use the vagaries to inspire one another.  By the nature of man's limit we reach for things that are untrue to teach what is true.  It is not this way in heaven.
Here we must teach a child or an immature adult by using stories and half truths.  They are not capable of consuming the fullness of truth.  And even those who teach in the ways of the world are not fit to teach the fullness of truth.
I am simply struck by the vast chasm of difference between the ways of Man and the ways of God.
</w:t>
      </w:r>
    </w:p>
    <w:p>
      <w:pPr>
        <w:spacing w:after="0"/>
        <w:ind w:left="0"/>
        <w:jc w:val="left"/>
      </w:pPr>
      <w:r>
        <w:br/>
      </w:r>
      <w:r>
        <w:br/>
      </w:r>
      <w:r>
        <w:rPr>
          <w:b w:val="false"/>
          <w:i w:val="false"/>
          <w:color w:val="000000"/>
          <w:sz w:val="22"/>
        </w:rPr>
        <w:t>
</w:t>
      </w:r>
    </w:p>
    <w:p>
      <w:pPr>
        <w:spacing w:after="0"/>
        <w:ind w:left="0"/>
        <w:jc w:val="left"/>
      </w:pPr>
      <w:r>
        <w:rPr>
          <w:b/>
          <w:i w:val="false"/>
          <w:color w:val="000000"/>
        </w:rPr>
        <w:t>Surprise!</w:t>
      </w:r>
      <w:r>
        <w:rPr>
          <w:b/>
          <w:i w:val="false"/>
          <w:color w:val="000000"/>
        </w:rPr>
        <w:t xml:space="preserve"> - 2014-06-25 06:34</w:t>
      </w:r>
    </w:p>
    <w:p>
      <w:pPr>
        <w:spacing w:after="0"/>
        <w:ind w:left="0"/>
        <w:jc w:val="left"/>
      </w:pPr>
      <w:r>
        <w:br/>
      </w:r>
    </w:p>
    <w:p>
      <w:pPr>
        <w:spacing w:after="0"/>
        <w:ind w:left="0"/>
        <w:jc w:val="both"/>
      </w:pPr>
      <w:r>
        <w:rPr>
          <w:b w:val="false"/>
          <w:i w:val="false"/>
          <w:color w:val="000000"/>
          <w:sz w:val="22"/>
        </w:rPr>
        <w:t>Men plot in their heart and in their mind they devise means of gain.  They believe such things are hidden.  They think they can do these things in secret.  
They whisper together in inner rooms.  They carefully lay out the plan.  " We will keep this to ourselves.  When it has come to fruit then all will know.  But it will be too late for them, and we will gain."
Thus men conspire against the people and the Lord.  The people are caught unaware.  But the Lord has seen from its inception.
</w:t>
      </w:r>
      <w:r>
        <w:rPr>
          <w:b/>
          <w:i w:val="false"/>
          <w:color w:val="000000"/>
          <w:sz w:val="22"/>
        </w:rPr>
        <w:t xml:space="preserve">"Can any hide himself in secret places that I shall not see him? saith the Lord. Do not I fill heaven and earth? saith the Lord." </w:t>
      </w:r>
      <w:r>
        <w:rPr>
          <w:b w:val="false"/>
          <w:i w:val="false"/>
          <w:color w:val="000000"/>
          <w:sz w:val="22"/>
        </w:rPr>
        <w:t>(Jeremiah 23:24)
Do not be deceived all men will answer to God.  The wise consider these things with trembling heart.  The violent greedy give it no thought at all.
CS Lewis has said that in the way of salvation, on the day when all things are revealed, there will be surprises.  He was speaking of who will be saved and who will not.  But there will be stark surprises for many who thought their sins were hidden.   The sad thing is, those who plot in secret will never read this post.
</w:t>
      </w:r>
    </w:p>
    <w:p>
      <w:pPr>
        <w:spacing w:after="0"/>
        <w:ind w:left="0"/>
        <w:jc w:val="left"/>
      </w:pPr>
      <w:r>
        <w:br/>
      </w:r>
      <w:r>
        <w:br/>
      </w:r>
      <w:r>
        <w:rPr>
          <w:b w:val="false"/>
          <w:i w:val="false"/>
          <w:color w:val="000000"/>
          <w:sz w:val="22"/>
        </w:rPr>
        <w:t>
</w:t>
      </w:r>
    </w:p>
    <w:p>
      <w:pPr>
        <w:spacing w:after="0"/>
        <w:ind w:left="0"/>
        <w:jc w:val="left"/>
      </w:pPr>
      <w:r>
        <w:rPr>
          <w:b/>
          <w:i w:val="false"/>
          <w:color w:val="000000"/>
        </w:rPr>
        <w:t>The Ship of Humanity</w:t>
      </w:r>
      <w:r>
        <w:rPr>
          <w:b/>
          <w:i w:val="false"/>
          <w:color w:val="000000"/>
        </w:rPr>
        <w:t xml:space="preserve"> - 2014-06-25 07:08</w:t>
      </w:r>
    </w:p>
    <w:p>
      <w:pPr>
        <w:spacing w:after="0"/>
        <w:ind w:left="0"/>
        <w:jc w:val="left"/>
      </w:pPr>
      <w:r>
        <w:br/>
      </w:r>
    </w:p>
    <w:p>
      <w:pPr>
        <w:spacing w:after="0"/>
        <w:ind w:left="0"/>
        <w:jc w:val="both"/>
      </w:pPr>
      <w:r>
        <w:rPr>
          <w:b w:val="false"/>
          <w:i w:val="false"/>
          <w:color w:val="000000"/>
          <w:sz w:val="22"/>
        </w:rPr>
        <w:t>I am the only man who knows what has made me.  It has taken a lifetime to write the book I have become.  And it will take the perfection of eternity to read it.  This is so for every man woman and child.  
I have been wickedness.  I have endured wickedness.  I have taught wickedness.  And with all this I have brought great destruction in my years.
Before I was saved I tasted some good things.  Some good things were done for me.  Some good things I did for others.  The difference between right and wrong was shown to me very clearly.  The perspective I hold was taught by unique variety of wickedness and truth.  Thus I have become a distinctly unique creature.
Regardless my head long plunge to death God has raised me up.  As he used Pharaoh to refine his children, so God uses the wickedness of men.  (If you do not know the story of Pharaoh you will find it in the account of Moses)
Many men believe that their wickedness belongs exclusively to them.  They think it is protection and gain.  They think they stumble about, wreaking havoc as they please.  But God steers the great ship of humanity.
Every man has become what he is.  Through a variety of sources he is made to be.  It is when he is awakened by the holiness of God, that who he has become becomes useful.  
The hardness of Pharaoh's heart grew from childhood.  There is no possible way he could know he was being used; or, if you will, set up.  Moses was sent to instruct him in the sovereignty of God.  And only God knows if Pharaoh finally understood before his death.
You, my friend, can be used by God.  He does not need what you have become.  But he can certainly put it to perfectly good use.
Perhaps you have been a gentle man.  God can use that.  Perhaps you have been a warrior against society.  God can use your rebellion.  Perhaps you have been one to fully involved yourself in the things of men, for the sake of perceived good for all.  God can use that.  Perhaps you have loved wickedness and inspired others to do the same.  You understand the ways of this wicked world.  God can use that.  
God is in control.  Regardless the chaos of men, God is saving souls.  Why not let him save yours?  You certainly need him.  And he can certainly put you to good use.
</w:t>
      </w:r>
    </w:p>
    <w:p>
      <w:pPr>
        <w:spacing w:after="0"/>
        <w:ind w:left="0"/>
        <w:jc w:val="left"/>
      </w:pPr>
      <w:r>
        <w:br/>
      </w:r>
      <w:r>
        <w:br/>
      </w:r>
      <w:r>
        <w:rPr>
          <w:b w:val="false"/>
          <w:i w:val="false"/>
          <w:color w:val="000000"/>
          <w:sz w:val="22"/>
        </w:rPr>
        <w:t>
</w:t>
      </w:r>
    </w:p>
    <w:p>
      <w:pPr>
        <w:spacing w:after="0"/>
        <w:ind w:left="0"/>
        <w:jc w:val="left"/>
      </w:pPr>
      <w:r>
        <w:rPr>
          <w:b/>
          <w:i w:val="false"/>
          <w:color w:val="000000"/>
        </w:rPr>
        <w:t>Eyes in the Night</w:t>
      </w:r>
      <w:r>
        <w:rPr>
          <w:b/>
          <w:i w:val="false"/>
          <w:color w:val="000000"/>
        </w:rPr>
        <w:t xml:space="preserve"> - 2014-06-27 08:57</w:t>
      </w:r>
    </w:p>
    <w:p>
      <w:pPr>
        <w:spacing w:after="0"/>
        <w:ind w:left="0"/>
        <w:jc w:val="left"/>
      </w:pPr>
      <w:r>
        <w:br/>
      </w:r>
    </w:p>
    <w:p>
      <w:pPr>
        <w:spacing w:after="0"/>
        <w:ind w:left="0"/>
        <w:jc w:val="both"/>
      </w:pPr>
      <w:r>
        <w:rPr>
          <w:b w:val="false"/>
          <w:i w:val="false"/>
          <w:color w:val="000000"/>
          <w:sz w:val="22"/>
        </w:rPr>
        <w:t>I rose before dawn, as is the habit the Lord has taught me.  My little dog lingered with me while I dressed.  I asked her, "Do you wanna go out?"  Her excitement answered in a mute yell.  Down stairs we went.
Now, it's not my habit to turn on the porch light when I let her out.  But darkness seemed really dark this morning.  And it's not my habit to go out and stand on the porch when she ventures to the grass.  But I did both this morning.
We stood there in the silence of 4am.  But a soft "huff" broke the silence.  I thought it was a deer, sounding her alarm.  Then it came again.  "That's not a deer."  It was too short and lacked the same thrust of larger lungs.  As I listened, four glowing eyes came racing across the tiny road and were headed down the drive way right toward my little dog.
It was the fox!  And not just one, there were two!  With their razor-sharp teeth and trained violence of a hungry warrior, they intended to consume my dog.  She wouldn't stand a chance.
Without a thought, I flew up my arms to out stretched position and gave a loud "huff" (somewhat like a growl).  I no longer saw the eyes.  They had turned faster than I could blink.  I heard that familiar scream they make.  Both of them screaming in fear as they turned like lightning and ran away.
No fear attended my dog.  Only a slight startle at their screaming retreat.  She came up to me and just sat waiting to go back in.  She was done.
No fear attended my mind or heart.  The Lord had given me immediate wisdom, strength and peace.  He had waken me for this display.  He had wakened my dog's desire to go out.  She doesn't always want to go with me on those early morning excursions.
He had brought us to the place of confrontation.  The foxes were ready and hungry enough to challenge the presence of a man.  My little dog was ignorant of their bloody intent, enough to remain still.  He caused me to know exactly what to do and at what moment to do it.  Then He dressed me with understanding as I peacefully sat to consume my first cup of coffee.
There is a hungry bunch of foxes who prowl throughout the world.  As He has protected me and my dog this morning, He protects all His children all night and day long.  HE  IS FAITHFUL.
Praise came from me as understanding came from Him.  Fearlessness is the outcome of such teachings.  But it is not the fearlessness of a warrior.  It is that lack of fear a child has when daddy is walking with him.
Praise God for Jesus, His Righteous Christ!  Let all creation praise the One who has overcome.  God alone is good and true.  His Holy Living Word is fully dependable, true, faultless in righteousness, full of mercy and love.  The Living Word is the very meaning of "Grace".  May His Holy will be done forever.  Amen!
</w:t>
      </w:r>
    </w:p>
    <w:p>
      <w:pPr>
        <w:spacing w:after="0"/>
        <w:ind w:left="0"/>
        <w:jc w:val="left"/>
      </w:pPr>
      <w:r>
        <w:br/>
      </w:r>
      <w:r>
        <w:br/>
      </w:r>
      <w:r>
        <w:rPr>
          <w:b w:val="false"/>
          <w:i w:val="false"/>
          <w:color w:val="000000"/>
          <w:sz w:val="22"/>
        </w:rPr>
        <w:t>
</w:t>
      </w:r>
    </w:p>
    <w:p>
      <w:pPr>
        <w:spacing w:after="0"/>
        <w:ind w:left="0"/>
        <w:jc w:val="left"/>
      </w:pPr>
      <w:r>
        <w:rPr>
          <w:b/>
          <w:i w:val="false"/>
          <w:color w:val="000000"/>
        </w:rPr>
        <w:t>Love of self</w:t>
      </w:r>
      <w:r>
        <w:rPr>
          <w:b/>
          <w:i w:val="false"/>
          <w:color w:val="000000"/>
        </w:rPr>
        <w:t xml:space="preserve"> - 2014-06-28 16:59</w:t>
      </w:r>
    </w:p>
    <w:p>
      <w:pPr>
        <w:spacing w:after="0"/>
        <w:ind w:left="0"/>
        <w:jc w:val="left"/>
      </w:pPr>
      <w:r>
        <w:br/>
      </w:r>
    </w:p>
    <w:p>
      <w:pPr>
        <w:spacing w:after="0"/>
        <w:ind w:left="0"/>
        <w:jc w:val="both"/>
      </w:pPr>
      <w:r>
        <w:rPr>
          <w:b w:val="false"/>
          <w:i w:val="false"/>
          <w:color w:val="000000"/>
          <w:sz w:val="22"/>
        </w:rPr>
        <w:t>Man does not have to love God.  You're more than welcome to consume the things of this world that he has created for your benefit.  And no one can force you to thank him.  
You're more than welcome to live your entire life without thinking about him and pondering eternity.  You can choose to live in the deepest of wicked behavior, or the greatest of social graces.  You are not forced to consider your life before his Holy eyes.
You don't even have to think about your own death and what will happen after.  There is an eternity.  But you don't have to ponder that.  It will come and take you when the time is right.
But if you hate him now, what will you do after this life?  Have you scoped out heaven and found yourself a place to live where God is not?  Perhaps you plan to purchase a piece of land on the edge of heaven, far away from his throne.  Have you thought that there may not be such a place?
For now you can ignore him.  You can thrive just fine with what he supplies, for he sends rain upon the just and the unjust.  But what will you do when the entirety of heaven and eternity contains the vibrant, glorious and radiant beauty of God?
Everyone you will meet will be singing beautiful songs about the God they love.  But you would hate them.  The song of selfishness you sing now is the song you want to hear.  But no one there will understand your words.  And the melody would be like a squeaking hinge or fingernails on a blackboard.
It's okay, don't worry.  God has reserved a place for those who hate him.  But the provision is made up of things you now despise.  No delicate banquet for you to attend.  No fine clothing to attract attention.  No loving family to support you in your folly.  No beautiful parties to attend.  No entertainment to distract you from your hours. And no possible hope of release.
You don't have to love God now.  But that won't change when you die.  If you don't love him now you won't love him then.
You can fill up your life with selfishness.  Its ok.  He has prepared a place for such as you.
</w:t>
      </w:r>
    </w:p>
    <w:p>
      <w:pPr>
        <w:spacing w:after="0"/>
        <w:ind w:left="0"/>
        <w:jc w:val="left"/>
      </w:pPr>
      <w:r>
        <w:br/>
      </w:r>
      <w:r>
        <w:br/>
      </w:r>
      <w:r>
        <w:rPr>
          <w:b w:val="false"/>
          <w:i w:val="false"/>
          <w:color w:val="000000"/>
          <w:sz w:val="22"/>
        </w:rPr>
        <w:t>
</w:t>
      </w:r>
    </w:p>
    <w:p>
      <w:pPr>
        <w:spacing w:after="0"/>
        <w:ind w:left="0"/>
        <w:jc w:val="left"/>
      </w:pPr>
      <w:r>
        <w:rPr>
          <w:b/>
          <w:i w:val="false"/>
          <w:color w:val="000000"/>
        </w:rPr>
        <w:t>It Matters Greatly</w:t>
      </w:r>
      <w:r>
        <w:rPr>
          <w:b/>
          <w:i w:val="false"/>
          <w:color w:val="000000"/>
        </w:rPr>
        <w:t xml:space="preserve"> - 2014-06-30 04:43</w:t>
      </w:r>
    </w:p>
    <w:p>
      <w:pPr>
        <w:spacing w:after="0"/>
        <w:ind w:left="0"/>
        <w:jc w:val="left"/>
      </w:pPr>
      <w:r>
        <w:br/>
      </w:r>
    </w:p>
    <w:p>
      <w:pPr>
        <w:spacing w:after="0"/>
        <w:ind w:left="0"/>
        <w:jc w:val="both"/>
      </w:pPr>
      <w:r>
        <w:rPr>
          <w:b w:val="false"/>
          <w:i w:val="false"/>
          <w:color w:val="000000"/>
          <w:sz w:val="22"/>
        </w:rPr>
        <w:t>When one stumbles openly he does not stumble alone.  A sin is done in the presence of many, ( small or great) and the great clamor arises.  A spiritual noise is heard.  A frothing of the water comes to be.  Many who were watching stumble also.  Our foolish example has caused the fall of many.
It is wise to watch ourselves for the sake of many.  Some believe it is their choice to obey or disobey.  In one sense they are correct.  But every unholy disobedience that is done in public is sure to cause many others to stumble.
One may say this is not new, this is well known.  If that is true then why do so many cause such an uproar?   Why is there such turmoil in the family of God?  Every man is not his own keeper.
Love does no injury to his neighbor.  Love considers his brother's welfare as primary over his own.  Selfish behavior does not care.  Selfish behavior does not even consider.  And so it is necessary to speak of these things.
This is not an attack against anyone.  I mean only to waken understanding.  The age we live in is full to overflowing with wicked behavior.  Many Christians have adopted such teachings as their own; as they have received the teaching, so they do.
Consider those who once made the good confession.  (No names or actions are necessary here.)  You saw them stumble.  You felt the sorrow in your soul.  And if it did not cause you difficulty, you knew well, it did not land so softly on others.
The obvious admonition is to watch ourselves.  What we say matters.  Where people can find us matters.  What they see us doing matters.  What music we listen to matters.  What we let our eyes see matters.  As a man is, so he teaches.
</w:t>
      </w:r>
    </w:p>
    <w:p>
      <w:pPr>
        <w:spacing w:after="0"/>
        <w:ind w:left="0"/>
        <w:jc w:val="left"/>
      </w:pPr>
      <w:r>
        <w:br/>
      </w:r>
      <w:r>
        <w:br/>
      </w:r>
      <w:r>
        <w:rPr>
          <w:b w:val="false"/>
          <w:i w:val="false"/>
          <w:color w:val="000000"/>
          <w:sz w:val="22"/>
        </w:rPr>
        <w:t>
</w:t>
      </w:r>
    </w:p>
    <w:p>
      <w:pPr>
        <w:spacing w:after="0"/>
        <w:ind w:left="0"/>
        <w:jc w:val="left"/>
      </w:pPr>
      <w:r>
        <w:rPr>
          <w:b/>
          <w:i w:val="false"/>
          <w:color w:val="000000"/>
        </w:rPr>
        <w:t>2014 - 07</w:t>
      </w:r>
    </w:p>
    <w:p>
      <w:pPr>
        <w:spacing w:after="0"/>
        <w:ind w:left="0"/>
        <w:jc w:val="left"/>
      </w:pPr>
      <w:r>
        <w:rPr>
          <w:b/>
          <w:i w:val="false"/>
          <w:color w:val="000000"/>
        </w:rPr>
        <w:t>What Time is it?</w:t>
      </w:r>
      <w:r>
        <w:rPr>
          <w:b/>
          <w:i w:val="false"/>
          <w:color w:val="000000"/>
        </w:rPr>
        <w:t xml:space="preserve"> - 2014-07-01 12:46</w:t>
      </w:r>
    </w:p>
    <w:p>
      <w:pPr>
        <w:spacing w:after="0"/>
        <w:ind w:left="0"/>
        <w:jc w:val="left"/>
      </w:pPr>
      <w:r>
        <w:br/>
      </w:r>
    </w:p>
    <w:p>
      <w:pPr>
        <w:spacing w:after="0"/>
        <w:ind w:left="0"/>
        <w:jc w:val="both"/>
      </w:pPr>
      <w:r>
        <w:rPr>
          <w:b w:val="false"/>
          <w:i w:val="false"/>
          <w:color w:val="000000"/>
          <w:sz w:val="22"/>
        </w:rPr>
        <w:t>The group, "Chicago"  sang, "Does anybody know what time it is", in 1969.  The world didn't know what time it was in 1969.  I would doubt the world is any closer to figuring it out now, 45 years later.  To be honest, even Christians won't know what time it is till the Lord returns.  But that doesn't mean we shouldn't check the "errant" clock from time to time.
I call it an errant clock.  It's not errant because it's always wrong.  It's errant because it is written in the language of The Most High God.  It doesn't signify hours or minutes.  It signifies the end of this age.  The current time is expressed in "happenings" on earth. It's errant because we perceive with the flesh, and are not privy to the activity of heaven.  It's errant because it is written by a spiritual hand, in a spiritual manner.  If we could see it, we couldn't perceive its meaning, form, or message.
Certain aspects of our world can help us unravel the "hour".  The praise of wickedness, for example, can denote nearness to the end of this age.  Yep, we see that.
A subjection of Christianity to the status of non-relevant by the entire world.  Yep, that can be witnessed.
Protection for world religions; elevation of man's interpretation of the meaning of holiness.  Yep, we can point clearly to the rise of Islam.
A means of subjection for all Peoples of the world under one leader.  Yep, technology is running ahead of that plan.
All things point to a really late hour on that spiritual clock.  Nobody has heard a chime out of it.  No one has even seen it, that they might describe it.  The clock is in the mind of God.
But look around.  Read the Bible.  Pray earnestly and see how God answers you; pay attention to what is.  There is a stress upon the world.  Like an orange being squeezed, it will "Pop" when the time is just right.
 </w:t>
      </w:r>
    </w:p>
    <w:p>
      <w:pPr>
        <w:spacing w:after="0"/>
        <w:ind w:left="0"/>
        <w:jc w:val="left"/>
      </w:pPr>
      <w:r>
        <w:br/>
      </w:r>
      <w:r>
        <w:br/>
      </w:r>
      <w:r>
        <w:rPr>
          <w:b w:val="false"/>
          <w:i w:val="false"/>
          <w:color w:val="000000"/>
          <w:sz w:val="22"/>
        </w:rPr>
        <w:t>
</w:t>
      </w:r>
    </w:p>
    <w:p>
      <w:pPr>
        <w:spacing w:after="0"/>
        <w:ind w:left="0"/>
        <w:jc w:val="left"/>
      </w:pPr>
      <w:r>
        <w:rPr>
          <w:b/>
          <w:i w:val="false"/>
          <w:color w:val="000000"/>
        </w:rPr>
        <w:t>The Mind is Slave to the Soul</w:t>
      </w:r>
      <w:r>
        <w:rPr>
          <w:b/>
          <w:i w:val="false"/>
          <w:color w:val="000000"/>
        </w:rPr>
        <w:t xml:space="preserve"> - 2014-07-02 07:48</w:t>
      </w:r>
    </w:p>
    <w:p>
      <w:pPr>
        <w:spacing w:after="0"/>
        <w:ind w:left="0"/>
        <w:jc w:val="left"/>
      </w:pPr>
      <w:r>
        <w:br/>
      </w:r>
    </w:p>
    <w:p>
      <w:pPr>
        <w:spacing w:after="0"/>
        <w:ind w:left="0"/>
        <w:jc w:val="both"/>
      </w:pPr>
      <w:r>
        <w:rPr>
          <w:b w:val="false"/>
          <w:i w:val="false"/>
          <w:color w:val="000000"/>
          <w:sz w:val="22"/>
        </w:rPr>
        <w:t>The mind is a very fertile and powerful organ among the members of our body.  Regardless our state of affairs, it is able to rise to the occasion.  Though it is not the source of decision.
If a man is depressed, the mind can drive him to death.  If a man is joyful, no Depression can touch him.  If a man strives to accomplish a task, within the reach of his body, his mind will quicken.  If he determines to say, "No I will not", his mind will shutdown possibilities.  The man is soul.  The body is the place where the soul lives.  The mind is therefore, the slave of the soul.
Within the boundaries of man (within the nature of constraints God has placed on this world), the mind is able to accomplish the things the soul desires.  This can be bad or good.  For if a man's soul is darkened, so his mind will be darkened.  But if a man's soul reaches for God, his mind also will reach for God.
God will respond to the soul who desires him.  Though the mind is full of wickedness, God can cause righteousness to grow.  But let the man, in his soul, first search diligently for what is God.  Let him also continue in this searching as he sees the fruit of God appear.
If I go to an apple tree, in its season of fruit, I do not expect to find skunks growing on it.  If I have planted the apple tree I will be quite miffed at its produce.  I will cut it down and burn it to ashes.  It will not matter if the tree has produced apples for years.  I have no use for skunks.  There is no place for them among my things.  And though they do exist, independent of my orchard, I will not grow them willingly.
Can we expect less of God who plants righteousness?  If a soul has once desired the holiness of God, receives what God graciously gives, then turns to embrace wickedness, can we expect God to embrace that soul? 
The righteousness of God will cease in our things.  Though they will continue for a little while, as we have developed a habit, they will dissipate overtime.  In the place of the righteousness of God, we will find the fruit of wickedness.  How can we expect that to be received by God?
Let us be wise and press the mind to accomplish.  What our soul desires, the mind is forced to endure.  Therefore if we desire God, let us continue to desire more of God.  If he has blessed us with a crop of righteousness for a small desire how much more for complete desire?
Man is not body.  Man is soul clothed in a body.  The deception is complete enough to keep the fool a fool.  
No man has seen his soul.  But any man can readily see his body.  Most people believe the body is who they are.  They have not noticed the subtle difference between the decaying nature of the mind and the eternal nature of the soul.  They are caught in a deception, and there they will remain eternally.
The body cannot do the will of God if the man's soul is in rebellion.  But let the man look up and desire his maker, and he will see marked difference in his life.  The problem is, most people do not understand this.  So when they once receive the grace of God, they fall back to the desires of the body.
If a man's body is healed by God, men consider it a miracle.  But the real miracle happens when a man's soul agrees with God, and of the body is forced to obey.  The mind will do as the soul commands.  Will the soul do as God commands?
</w:t>
      </w:r>
    </w:p>
    <w:p>
      <w:pPr>
        <w:spacing w:after="0"/>
        <w:ind w:left="0"/>
        <w:jc w:val="left"/>
      </w:pPr>
      <w:r>
        <w:br/>
      </w:r>
      <w:r>
        <w:br/>
      </w:r>
      <w:r>
        <w:rPr>
          <w:b w:val="false"/>
          <w:i w:val="false"/>
          <w:color w:val="000000"/>
          <w:sz w:val="22"/>
        </w:rPr>
        <w:t>
</w:t>
      </w:r>
    </w:p>
    <w:p>
      <w:pPr>
        <w:spacing w:after="0"/>
        <w:ind w:left="0"/>
        <w:jc w:val="left"/>
      </w:pPr>
      <w:r>
        <w:rPr>
          <w:b/>
          <w:i w:val="false"/>
          <w:color w:val="000000"/>
        </w:rPr>
        <w:t>Malicious Shadows</w:t>
      </w:r>
      <w:r>
        <w:rPr>
          <w:b/>
          <w:i w:val="false"/>
          <w:color w:val="000000"/>
        </w:rPr>
        <w:t xml:space="preserve"> - 2014-07-02 09:43</w:t>
      </w:r>
    </w:p>
    <w:p>
      <w:pPr>
        <w:spacing w:after="0"/>
        <w:ind w:left="0"/>
        <w:jc w:val="left"/>
      </w:pPr>
      <w:r>
        <w:br/>
      </w:r>
    </w:p>
    <w:p>
      <w:pPr>
        <w:spacing w:after="0"/>
        <w:ind w:left="0"/>
        <w:jc w:val="both"/>
      </w:pPr>
      <w:r>
        <w:rPr>
          <w:b w:val="false"/>
          <w:i w:val="false"/>
          <w:color w:val="000000"/>
          <w:sz w:val="22"/>
        </w:rPr>
        <w:t>I cannot blame the Sun 
For intensely being bright.
I cannot blame the moon 
For shining through the night.
I cannot blame the wicked 
For hating what is right;
For embracing all that is not God, 
In his blazing Holy Might.
God Himself ordained the Sun
And gave it a place to remain.
The moon remains and serves him well, 
Despite its shifting name.
God has given truth to man;
Displayed abundantly.
Account we'll give on bended knee,
When his face we all will see.
This land is shadow and now proclaims:
"Your wickedness will end!"
When shadows cease and God appears,
No longer means to mend.
Malicious thoughts against the Lord;
A taunting threat displayed.
The great proud smiles of those who hate,
Their filthy lips, like tattered strings;
Unravel and are frayed.
Who has ears to hear these things?
Who has eyes to see?
Let him acknowledge Jesus Christ,
And bow his wicked knee.
</w:t>
      </w:r>
      <w:r>
        <w:rPr>
          <w:b/>
          <w:i/>
          <w:color w:val="000000"/>
          <w:sz w:val="22"/>
        </w:rPr>
        <w:t>Even so Lord Jesus come!</w:t>
      </w:r>
    </w:p>
    <w:p>
      <w:pPr>
        <w:spacing w:after="0"/>
        <w:ind w:left="0"/>
        <w:jc w:val="left"/>
      </w:pPr>
      <w:r>
        <w:br/>
      </w:r>
      <w:r>
        <w:br/>
      </w:r>
      <w:r>
        <w:rPr>
          <w:b w:val="false"/>
          <w:i w:val="false"/>
          <w:color w:val="000000"/>
          <w:sz w:val="22"/>
        </w:rPr>
        <w:t>
</w:t>
      </w:r>
    </w:p>
    <w:p>
      <w:pPr>
        <w:spacing w:after="0"/>
        <w:ind w:left="0"/>
        <w:jc w:val="left"/>
      </w:pPr>
      <w:r>
        <w:rPr>
          <w:b/>
          <w:i w:val="false"/>
          <w:color w:val="000000"/>
        </w:rPr>
        <w:t>The Way it is</w:t>
      </w:r>
      <w:r>
        <w:rPr>
          <w:b/>
          <w:i w:val="false"/>
          <w:color w:val="000000"/>
        </w:rPr>
        <w:t xml:space="preserve"> - 2014-07-03 07:19</w:t>
      </w:r>
    </w:p>
    <w:p>
      <w:pPr>
        <w:spacing w:after="0"/>
        <w:ind w:left="0"/>
        <w:jc w:val="left"/>
      </w:pPr>
      <w:r>
        <w:br/>
      </w:r>
    </w:p>
    <w:p>
      <w:pPr>
        <w:spacing w:after="0"/>
        <w:ind w:left="0"/>
        <w:jc w:val="both"/>
      </w:pPr>
      <w:r>
        <w:rPr>
          <w:b w:val="false"/>
          <w:i w:val="false"/>
          <w:color w:val="000000"/>
          <w:sz w:val="22"/>
        </w:rPr>
        <w:t>The gravel lays where it is placed and is forced to be ground to powder.  Once a majestic singular mountain, it is now but blowing dust in the open space.  Dust that is now forced to mingle and no longer be singular.
Raindrops fall by orders from creation.  They take their place together to create a body of water that was not before.  What was taken away is giving back.  A brief independence is forced to reunite.
Tree roots split dirt and rock to produce obedient fruit.  In its proper time the fruit appears and does not fade until ordered to fall.  With a crash the limbs shatter on the ground.  What was once tall and magnificently beautiful becomes rot for the growth others.
Three specimens to show God's will dictated.  He alone is life, there is no life apart from him.  Yet what shall be said of man?
His body follows the dictates of God: to grow, to do, and to die.  But man is not faithful, as all creation endures.  He contrives means of rebellion.
How many ponder these things as they sit in open places?  How many allow themselves to be struck by the nature of sin?  And how many of those will fall on their face and beg for mercy?
Salvation belongs to our God and to the lamb.  What errant creature is able to save himself? 
</w:t>
      </w:r>
    </w:p>
    <w:p>
      <w:pPr>
        <w:spacing w:after="0"/>
        <w:ind w:left="0"/>
        <w:jc w:val="left"/>
      </w:pPr>
      <w:r>
        <w:br/>
      </w:r>
      <w:r>
        <w:br/>
      </w:r>
      <w:r>
        <w:rPr>
          <w:b w:val="false"/>
          <w:i w:val="false"/>
          <w:color w:val="000000"/>
          <w:sz w:val="22"/>
        </w:rPr>
        <w:t>
</w:t>
      </w:r>
    </w:p>
    <w:p>
      <w:pPr>
        <w:spacing w:after="0"/>
        <w:ind w:left="0"/>
        <w:jc w:val="left"/>
      </w:pPr>
      <w:r>
        <w:rPr>
          <w:b/>
          <w:i w:val="false"/>
          <w:color w:val="000000"/>
        </w:rPr>
        <w:t>Preparation</w:t>
      </w:r>
      <w:r>
        <w:rPr>
          <w:b/>
          <w:i w:val="false"/>
          <w:color w:val="000000"/>
        </w:rPr>
        <w:t xml:space="preserve"> - 2014-07-03 08:15</w:t>
      </w:r>
    </w:p>
    <w:p>
      <w:pPr>
        <w:spacing w:after="0"/>
        <w:ind w:left="0"/>
        <w:jc w:val="left"/>
      </w:pPr>
      <w:r>
        <w:br/>
      </w:r>
    </w:p>
    <w:p>
      <w:pPr>
        <w:spacing w:after="0"/>
        <w:ind w:left="0"/>
        <w:jc w:val="both"/>
      </w:pPr>
      <w:r>
        <w:rPr>
          <w:b w:val="false"/>
          <w:i w:val="false"/>
          <w:color w:val="000000"/>
          <w:sz w:val="22"/>
        </w:rPr>
        <w:t>Is there a sane man who will go out to cesspool, cover himself with filth, then go immediately to be seated as a royal guest at a royal banquet?  Don't men go through all pains to clean themselves in the best of possible ways?  Don't they make every effort, lest even a hair be out of place?
The royalty of men is not to be compared to the royalty of the living God.  Many men think they will be seated at the royal banquet of God; the wedding banquet at which no sin will sit.
"Come and let us reason together, says the lord."  There is a promised dressing for the most earnest of men.  For all have sinned and fallen short of the glory of God.  But how shall a man dress himself today?
There is a Royal Proclamation to be made in this place.  How shall a man proclaim what he is not willing to hear?  And if he has not allowed himself to be dressed for royal proclamation in this place, how shall he expect to be dressed in the royal garment of the Royal Banquet?
Preparation is now.  Preparation does not begin at culmination.  They are two distinctly different times and places.  Is there more that can be said?
</w:t>
      </w:r>
    </w:p>
    <w:p>
      <w:pPr>
        <w:spacing w:after="0"/>
        <w:ind w:left="0"/>
        <w:jc w:val="left"/>
      </w:pPr>
      <w:r>
        <w:br/>
      </w:r>
      <w:r>
        <w:br/>
      </w:r>
      <w:r>
        <w:rPr>
          <w:b w:val="false"/>
          <w:i w:val="false"/>
          <w:color w:val="000000"/>
          <w:sz w:val="22"/>
        </w:rPr>
        <w:t>
</w:t>
      </w:r>
    </w:p>
    <w:p>
      <w:pPr>
        <w:spacing w:after="0"/>
        <w:ind w:left="0"/>
        <w:jc w:val="left"/>
      </w:pPr>
      <w:r>
        <w:rPr>
          <w:b/>
          <w:i w:val="false"/>
          <w:color w:val="000000"/>
        </w:rPr>
        <w:t>Pliablility, Willing Capitulation</w:t>
      </w:r>
      <w:r>
        <w:rPr>
          <w:b/>
          <w:i w:val="false"/>
          <w:color w:val="000000"/>
        </w:rPr>
        <w:t xml:space="preserve"> - 2014-07-03 09:41</w:t>
      </w:r>
    </w:p>
    <w:p>
      <w:pPr>
        <w:spacing w:after="0"/>
        <w:ind w:left="0"/>
        <w:jc w:val="left"/>
      </w:pPr>
      <w:r>
        <w:br/>
      </w:r>
    </w:p>
    <w:p>
      <w:pPr>
        <w:spacing w:after="0"/>
        <w:ind w:left="0"/>
        <w:jc w:val="both"/>
      </w:pPr>
      <w:r>
        <w:rPr>
          <w:b w:val="false"/>
          <w:i w:val="false"/>
          <w:color w:val="000000"/>
          <w:sz w:val="22"/>
        </w:rPr>
        <w:t>I'm sitting at warehouse waiting to the time I can leave.  The engine is turned off and the windows are open.  The doors to the warehouse are also open.
I can hear a radio playing as they work.  The sweet sounds of an emotional song drift through the air.  And a thought surprises me at its appearance.
I don't listen to the radio except when I come near someone else.  I do not let music effect my emotion.  And when I do, it is not the music to grabs my attention.  The lyrics hold far more value to me.  The music is the gift wrap for the message.  What's inside is rarely godly.
That's just the way it is with me whether good or bad.  But the striking thought is, that is not the way it is with America (perhaps the entire world).
It is as though man needs music like he needs water, sleep, shelter, clothing and food.  Lacking or void of the promise of God, they search desperately to be filled with anything of perceived value.   Even most Christians find it difficult to be inspired without the sound of Christian music.  To me it is like audible pornography.  Once a man learns to love it, he cannot seem to find the strength to cease.
I am not boasting of my situation.  I am who God has caused me to become.  But I recognize that the striking diffirence would not be seen if I too allowed myself to inspired by music.  Again, God has done this in me.
I am also struck by the awareness that men cannot turn away from music.  And I cannot understand why silence is such an abomination.  But that's the way it is, isn't it.
What does that mean?  It means that because of man's compulsive behavior with music he is vulnerable through that door.  Whatever the song says, he thinks.  Tell me that's not exploited.  
Would silence lend itself to conscious prayer or introspection?  Is that what's going on?  Has anyone else even thought this through, that they may have answers?
If you would be free then be free!  Put away all the things that manipulate your mind.  If today's music is not of men, what is it?  And if it is of men, can it be of God?
Where is strength?  Is it found in the testimony of others, whether good or bad.  Do we really have such little strength that we require the manipulation of others?   Are we really afraid to think for ourselves?  Are we terrified of the unveiling judgment of God?
To find out, just shut off the music for a month.  Then you will know what YOU are made of, and not what everyone else tells you you must be.
Perhaps I read this wrong.  Perhaps the music was sent by God.  What do you think?
</w:t>
      </w:r>
    </w:p>
    <w:p>
      <w:pPr>
        <w:spacing w:after="0"/>
        <w:ind w:left="0"/>
        <w:jc w:val="left"/>
      </w:pPr>
      <w:r>
        <w:br/>
      </w:r>
      <w:r>
        <w:br/>
      </w:r>
      <w:r>
        <w:rPr>
          <w:b w:val="false"/>
          <w:i w:val="false"/>
          <w:color w:val="000000"/>
          <w:sz w:val="22"/>
        </w:rPr>
        <w:t>
</w:t>
      </w:r>
    </w:p>
    <w:p>
      <w:pPr>
        <w:spacing w:after="0"/>
        <w:ind w:left="0"/>
        <w:jc w:val="left"/>
      </w:pPr>
      <w:r>
        <w:rPr>
          <w:b/>
          <w:i w:val="false"/>
          <w:color w:val="000000"/>
        </w:rPr>
        <w:t>Good Feet</w:t>
      </w:r>
      <w:r>
        <w:rPr>
          <w:b/>
          <w:i w:val="false"/>
          <w:color w:val="000000"/>
        </w:rPr>
        <w:t xml:space="preserve"> - 2014-07-03 11:55</w:t>
      </w:r>
    </w:p>
    <w:p>
      <w:pPr>
        <w:spacing w:after="0"/>
        <w:ind w:left="0"/>
        <w:jc w:val="left"/>
      </w:pPr>
      <w:r>
        <w:br/>
      </w:r>
    </w:p>
    <w:p>
      <w:pPr>
        <w:spacing w:after="0"/>
        <w:ind w:left="0"/>
        <w:jc w:val="both"/>
      </w:pPr>
      <w:r>
        <w:rPr>
          <w:b w:val="false"/>
          <w:i w:val="false"/>
          <w:color w:val="000000"/>
          <w:sz w:val="22"/>
        </w:rPr>
        <w:t>If he is blessed whose feet brings Good news, what do we call the feet of those whose feet do not?
From where does Good news come?  From where does "the other" originate?
</w:t>
      </w:r>
    </w:p>
    <w:p>
      <w:pPr>
        <w:spacing w:after="0"/>
        <w:ind w:left="0"/>
        <w:jc w:val="left"/>
      </w:pPr>
      <w:r>
        <w:br/>
      </w:r>
      <w:r>
        <w:br/>
      </w:r>
      <w:r>
        <w:rPr>
          <w:b w:val="false"/>
          <w:i w:val="false"/>
          <w:color w:val="000000"/>
          <w:sz w:val="22"/>
        </w:rPr>
        <w:t>
</w:t>
      </w:r>
    </w:p>
    <w:p>
      <w:pPr>
        <w:spacing w:after="0"/>
        <w:ind w:left="0"/>
        <w:jc w:val="left"/>
      </w:pPr>
      <w:r>
        <w:rPr>
          <w:b/>
          <w:i w:val="false"/>
          <w:color w:val="000000"/>
        </w:rPr>
        <w:t>The Land of Shadows</w:t>
      </w:r>
      <w:r>
        <w:rPr>
          <w:b/>
          <w:i w:val="false"/>
          <w:color w:val="000000"/>
        </w:rPr>
        <w:t xml:space="preserve"> - 2014-07-04 04:01</w:t>
      </w:r>
    </w:p>
    <w:p>
      <w:pPr>
        <w:spacing w:after="0"/>
        <w:ind w:left="0"/>
        <w:jc w:val="left"/>
      </w:pPr>
      <w:r>
        <w:br/>
      </w:r>
    </w:p>
    <w:p>
      <w:pPr>
        <w:spacing w:after="0"/>
        <w:ind w:left="0"/>
        <w:jc w:val="both"/>
      </w:pPr>
      <w:r>
        <w:rPr>
          <w:b w:val="false"/>
          <w:i w:val="false"/>
          <w:color w:val="000000"/>
          <w:sz w:val="22"/>
        </w:rPr>
        <w:t>Man, who are you; you who live in darkness and refer to heaven as if it is but a Shadow?  Because you have never perceived it, you deny it.  You accuse what is true, without thought.
You have never touched it, or so you think.  You have never seen it, or so you think.  You have never heard it, or so you think.  You do not know its dimensions or what it contains, or so you think.
You mock what is holy, without knowledge.  All the while you, who live in the land of shadow, unjustly refer to heaven as shadow.  By this you speak your own language.  By this you use false accusation against He who is Holy and true.
You contrive your own vision while ignoring what can be seen.  You invent sounds of your own to replace what can be heard.  You relegate the space of a building, that you have erected with your own hands, and call it holy.  There you have placed God.  And you will not welcome him in your streets or homes!  God is driven from your business for the sake of money and power.
You dress yourself with glory among men.  But you push God of as a popper and a beggar.  You promote what is vile, while you call what is holy vile.  How shall you be received?
The glory of God can be seen in the things that were made without your hands.  All creation testifies to life and faithfulness but you close your eyes.  "These cannot be truth they are not built by man."  So you say.  And by this saying you retain your own condemnation.
The Word of God is present among the people but you refuse to listen.  You prefer the sounds of shadow.  And you sin against the Lord by calling the shadow good.  You refuse to listen to the words of life.  Therefore you remain a shadow.
The dimensions of your world end at the sight of your eyes.  What is within your world is not holy and good.  You know this but prefer to ignore.  Therefore you are blind.
Holy is a blazing, eternal life.  When it appears the shadows are dispelled.  Your eyes cannot stand the intensity of what is true.  Your ears cannot interpret the sounds of heaven.  And though you live your life of shadows within the holy God, you cannot perceive his dimension or nature.
Who are you?  Who are you to love what is shadow and ignore what is pure light?  You hinder yourself.
The door approaches.  Even as you live this day, it has come that much closer.  Soon it will engulf you.  And you will permanently leave this place of shadows.
Allow yourself to wake up.  Now is the day of salvation.  The sights, sounds, dimensions, and nature of eternity will confront you.  If you remain in shadows you will not perceive correctly on that day.   Though you will stand in the presence of heaven you will be locked eternally with blindness deafness and no ability to perceive.
Salvation is near.  You live in eternity.  For God lives forever, and this place of shadows is in his presence.
By his great wisdom he has created this place of blindness.  Frustrated by he who accused, it has become a land full of shadow and sin.  By this place he will know the heart of all men.  By this place he has proved his faithfulness.  By this place his Holy Son sits enthroned forever.
Will you mock him?  Will you continue to contrive your own heaven?  Will you remain apart from him?  Will you invent your own God?
Or will you stop?  Will you humbly ask for eyes that see?  Will you humble yourself and ask for ears that hear?  Will you throw away your pride and receive the knowledge his wisdom is willing to give?
A cloak is placed over what is holy, in this realm of shadows.  It is not to be perceived nor movable by man, without the mercy of God.  But to those who will humble themselves, and ask with consistent and earnest heart, the Lord reveals what is true.
The land of shadows today says, "We are better than those who came before".  Prove to me then how you are dissimilar to all men!   You elevate yourself!
If you point to your toys I will call you a liar.  Your toys are not you!  This is a lie you embrace willingly, which is spawned from those who live in the land of shadows.
If you show me what is called the modern God, I will call you a liar!  For Jesus Christ is the exact representation of the Heavenly Father, and he is the same yesterday, today and forever.  Your modern God is nothing more than some rock you have carved.  With great pride and a lifted chin, you look down on what is true. This idol is a spawn of those who live in the land of shadows.
Testify!  Prove to me that you know the living God, and I will remove these words from before your face.  I have eternal confidence these words will never move.
You punish a man who in endangers others and himself.  You restrain him for his safety and that of others.  You chastise the rebellious among you liberally. Yet you balk at these words.
You consider these words harsh.  They are but the tip of a feather against the skin.  These words a testimony from a man.  On the day you are engulfed the approaching door, you will hear these words from the Holy One himself.  Do you think you will balk then?
</w:t>
      </w:r>
    </w:p>
    <w:p>
      <w:pPr>
        <w:spacing w:after="0"/>
        <w:ind w:left="0"/>
        <w:jc w:val="left"/>
      </w:pPr>
      <w:r>
        <w:br/>
      </w:r>
      <w:r>
        <w:br/>
      </w:r>
      <w:r>
        <w:rPr>
          <w:b w:val="false"/>
          <w:i w:val="false"/>
          <w:color w:val="000000"/>
          <w:sz w:val="22"/>
        </w:rPr>
        <w:t>
</w:t>
      </w:r>
    </w:p>
    <w:p>
      <w:pPr>
        <w:spacing w:after="0"/>
        <w:ind w:left="0"/>
        <w:jc w:val="left"/>
      </w:pPr>
      <w:r>
        <w:rPr>
          <w:b/>
          <w:i w:val="false"/>
          <w:color w:val="000000"/>
        </w:rPr>
        <w:t>Gird Yourself with Strength</w:t>
      </w:r>
      <w:r>
        <w:rPr>
          <w:b/>
          <w:i w:val="false"/>
          <w:color w:val="000000"/>
        </w:rPr>
        <w:t xml:space="preserve"> - 2014-07-04 04:52</w:t>
      </w:r>
    </w:p>
    <w:p>
      <w:pPr>
        <w:spacing w:after="0"/>
        <w:ind w:left="0"/>
        <w:jc w:val="left"/>
      </w:pPr>
      <w:r>
        <w:br/>
      </w:r>
    </w:p>
    <w:p>
      <w:pPr>
        <w:spacing w:after="0"/>
        <w:ind w:left="0"/>
        <w:jc w:val="both"/>
      </w:pPr>
      <w:r>
        <w:rPr>
          <w:b w:val="false"/>
          <w:i w:val="false"/>
          <w:color w:val="000000"/>
          <w:sz w:val="22"/>
        </w:rPr>
        <w:t xml:space="preserve">Is the strength of the gospel to be at peace with the world,  or is it to be at odds?
Is the strength of the gospel strength to stand and testify?  Or is it only strength to hide?
There is death to self.  There is death to temptation.  There is the death of the body.  And there is death to the acceptance of the world.
Who will testify with power, who has not testified before?  Who will embrace their fear with a death grip; restrain themselves for the sake of His holy name, and fight like a dog over a bone, mindless of injury to themselves?
The strength of the gospel is a sound mind and fearless heart.  You don't have to ask for it.  Just take it!  He will generously guide those who step out to fight.  
This is the strength of the gospel you have received.  Do not be deceived by those who drink from the fountain of: </w:t>
      </w:r>
      <w:r>
        <w:rPr>
          <w:b w:val="false"/>
          <w:i/>
          <w:color w:val="000000"/>
          <w:sz w:val="22"/>
        </w:rPr>
        <w:t>"let's all just get along."</w:t>
      </w:r>
    </w:p>
    <w:p>
      <w:pPr>
        <w:spacing w:after="0"/>
        <w:ind w:left="0"/>
        <w:jc w:val="left"/>
      </w:pPr>
      <w:r>
        <w:br/>
      </w:r>
      <w:r>
        <w:br/>
      </w:r>
      <w:r>
        <w:rPr>
          <w:b w:val="false"/>
          <w:i w:val="false"/>
          <w:color w:val="000000"/>
          <w:sz w:val="22"/>
        </w:rPr>
        <w:t>
</w:t>
      </w:r>
    </w:p>
    <w:p>
      <w:pPr>
        <w:spacing w:after="0"/>
        <w:ind w:left="0"/>
        <w:jc w:val="left"/>
      </w:pPr>
      <w:r>
        <w:rPr>
          <w:b/>
          <w:i w:val="false"/>
          <w:color w:val="000000"/>
        </w:rPr>
        <w:t>The Limits of Can</w:t>
      </w:r>
      <w:r>
        <w:rPr>
          <w:b/>
          <w:i w:val="false"/>
          <w:color w:val="000000"/>
        </w:rPr>
        <w:t xml:space="preserve"> - 2014-07-05 06:36</w:t>
      </w:r>
    </w:p>
    <w:p>
      <w:pPr>
        <w:spacing w:after="0"/>
        <w:ind w:left="0"/>
        <w:jc w:val="left"/>
      </w:pPr>
      <w:r>
        <w:br/>
      </w:r>
    </w:p>
    <w:p>
      <w:pPr>
        <w:spacing w:after="0"/>
        <w:ind w:left="0"/>
        <w:jc w:val="both"/>
      </w:pPr>
      <w:r>
        <w:rPr>
          <w:b w:val="false"/>
          <w:i w:val="false"/>
          <w:color w:val="000000"/>
          <w:sz w:val="22"/>
        </w:rPr>
        <w:t>The list of limits, which restrain the life of man, is long.  He is bound up and constrained by the Holy dictates of God's great Wisdom.  The list of "can" is shorter, yet no less sure.  The first constrains rebellion.  The second unleashes holy righteousness with the unlimited power of God himself.
Man presses against the limits of restraint.  They invent machines to push into those limits, and succeeds.  There will be no glory from God for such pernicious strivings.  How can rebellious desire be rewarded?
But who, among men, reaches to the limit of "can"?   It is written for all to read, "With God all things are possible".   In the way of obedience, this was said.  In the way of salvation to obedience, this was said.  Who, among men, reaches to the fullness of God's Holy words?
There are the limits of this world.  The final limit, among men, is reached at the point of death; the release of the soul from the constraints of flesh.  All men will surely reach this limit and pass through.
Many will reach the next impenetrable limit of condemnation; they will go no farther.  No rebellious striving will produce success.  But who will reach beyond that finality to the unspeakable limits of eternity?
God is a God of order.  He has placed limits for all creatures.  In this age, he has constrained.  So it will be in the next age.  In this age he constrains rebellion.  In the next he will constrain Holy order.  Yet who, among men, reaches to the limit of "can"?
Jesus offers righteousness to man now.  Jesus is the righteousness of man forever.  Yet what shall be said of the fullness of possibility in this place of testing?  Who has reached the fullness of God's willingness to give?  Who, among men, reaches deep to become what God is willing to give?
</w:t>
      </w:r>
    </w:p>
    <w:p>
      <w:pPr>
        <w:spacing w:after="0"/>
        <w:ind w:left="0"/>
        <w:jc w:val="left"/>
      </w:pPr>
      <w:r>
        <w:br/>
      </w:r>
      <w:r>
        <w:br/>
      </w:r>
      <w:r>
        <w:rPr>
          <w:b w:val="false"/>
          <w:i w:val="false"/>
          <w:color w:val="000000"/>
          <w:sz w:val="22"/>
        </w:rPr>
        <w:t>
</w:t>
      </w:r>
    </w:p>
    <w:p>
      <w:pPr>
        <w:spacing w:after="0"/>
        <w:ind w:left="0"/>
        <w:jc w:val="left"/>
      </w:pPr>
      <w:r>
        <w:rPr>
          <w:b/>
          <w:i w:val="false"/>
          <w:color w:val="000000"/>
        </w:rPr>
        <w:t>The Place of No Return</w:t>
      </w:r>
      <w:r>
        <w:rPr>
          <w:b/>
          <w:i w:val="false"/>
          <w:color w:val="000000"/>
        </w:rPr>
        <w:t xml:space="preserve"> - 2014-07-06 11:34</w:t>
      </w:r>
    </w:p>
    <w:p>
      <w:pPr>
        <w:spacing w:after="0"/>
        <w:ind w:left="0"/>
        <w:jc w:val="left"/>
      </w:pPr>
      <w:r>
        <w:br/>
      </w:r>
    </w:p>
    <w:p>
      <w:pPr>
        <w:spacing w:after="0"/>
        <w:ind w:left="0"/>
        <w:jc w:val="both"/>
      </w:pPr>
      <w:r>
        <w:rPr>
          <w:b w:val="false"/>
          <w:i w:val="false"/>
          <w:color w:val="000000"/>
          <w:sz w:val="22"/>
        </w:rPr>
        <w:t>I write this as help to my brothers and sisters in Christ.  I write this as instruction to the wicked that they may understand.  I write this as admonition and hope.  If you will bear with it, there will be understanding.
A man wakes and guilt covers him.  Perhaps as he closed his eyes the guilt restrained his sleep until his flesh could fight no more.  He is aware of the holiness of God.  He is aware of his own utter lack.  This awareness has crushed multitudes, and they never rise again.
Many arrive to this place of understanding.  They perceive the nature of "good".   They also perceive the nature of their own wickedness.  This perception can be a wall of steel brick 7000 miles high.  Here, millions have died for lack of faith.
What does a man do, before the perfect face of God, when he finds he is guilty of sin?  What repairs can be made? What action can be taken?
We are forced to consider the righteousness of God.  Regardless our sin, he is faithful and true.  His Son did not bleed for no reason.  Therefore if we believe that, what we must do becomes clear.
We approach God in prayer confessing our sins.  He responds by freeing our conscience.  Now we must rise and start the war again.  Not to believe, is to call God a liar.  Not to believe this to say: "Christ died for nothing".  We cannot do that.   Such a saying is worse than our sin.
How useless is it to beat yourself for the things you have done?  There is a mountain to climb.  Wallowing in your pityful state does no good.  It brings no glory to Christ.  And it does not fulfill the Word of God.  Not to mention the devastating blow to our testimony.  We teach, by necessity, what we believe.
I understand how difficult it is to let go and just run.  But if we believe God, what choice is there?  He takes no pleasure in our sin.  But it is his pleasure to see us have faith and go.  
Again, the proof of his desire is in the death of his Son.  He encountered death for the will of God.  The will of God reaches to reunite what is broken.  And that he has accomplished through His Holy Son.
"The Faith" does not wallow in disrepair.   It stands as quickly as legs can find balance, and strives toward obedience.  Faith that comes through any other means than the Holy Blood of Christ is no strength of faith at all.  But understanding and strength come when we believe the Holy Word of God regarding the sacrifice of his Son.
Have you been wallowing in your frailty for years?  Isn't it about time to believe?
</w:t>
      </w:r>
    </w:p>
    <w:p>
      <w:pPr>
        <w:spacing w:after="0"/>
        <w:ind w:left="0"/>
        <w:jc w:val="left"/>
      </w:pPr>
      <w:r>
        <w:br/>
      </w:r>
      <w:r>
        <w:br/>
      </w:r>
      <w:r>
        <w:rPr>
          <w:b w:val="false"/>
          <w:i w:val="false"/>
          <w:color w:val="000000"/>
          <w:sz w:val="22"/>
        </w:rPr>
        <w:t>
</w:t>
      </w:r>
    </w:p>
    <w:p>
      <w:pPr>
        <w:spacing w:after="0"/>
        <w:ind w:left="0"/>
        <w:jc w:val="left"/>
      </w:pPr>
      <w:r>
        <w:rPr>
          <w:b/>
          <w:i w:val="false"/>
          <w:color w:val="000000"/>
        </w:rPr>
        <w:t>Prayer</w:t>
      </w:r>
      <w:r>
        <w:rPr>
          <w:b/>
          <w:i w:val="false"/>
          <w:color w:val="000000"/>
        </w:rPr>
        <w:t xml:space="preserve"> - 2014-07-07 10:28</w:t>
      </w:r>
    </w:p>
    <w:p>
      <w:pPr>
        <w:spacing w:after="0"/>
        <w:ind w:left="0"/>
        <w:jc w:val="left"/>
      </w:pPr>
      <w:r>
        <w:br/>
      </w:r>
    </w:p>
    <w:p>
      <w:pPr>
        <w:spacing w:after="0"/>
        <w:ind w:left="0"/>
        <w:jc w:val="both"/>
      </w:pPr>
      <w:r>
        <w:rPr>
          <w:b w:val="false"/>
          <w:i w:val="false"/>
          <w:color w:val="000000"/>
          <w:sz w:val="22"/>
        </w:rPr>
        <w:t>People, by majority, tend to avoid prayer.  To most, prayer is like those little hammers you can buy to smash out your window in case you drive into a lake.  In fact it is so like that little hammer, that most people can't remember where they put it when they need it the most.  If they remember at all.
But prayer is not exclusively for men.  When you tell people they should pray, they think of themselves as ugly and unworthy therefore afraid of the Most High God.  And they equate God with a holy law they cannot and are not willing to fulfill.  They may say "okay" but they will not.
People think of prayer as something they are expected to do as a righteous ritual.  But prayer is not for us.  Prayer is for God.  He takes delight in seeing his creatures come to him.  So when we don't pray we rob him of his joy.
I will make a fool of myself by giving this example.  I lay on my bed one day, feeling fully unworthy of his presence.  I spoke a few words to him but did not kneel before Him in prayer.
Then I sensed that familiar loving voice of the Lord Jesus.  "It is not right to keep what belongs to him."
The understanding was immediately clear.  Humanly speaking, I was hurting God's feelings.  I was busily robbing him of his joy.  With that understanding, it was very easy to get up and kneel in humility to give him praise and thanks.
When people refuse to pray, they are often correct about their guilt.  But the guilt will not dissipate unless we go to the one who can remove it.  He will remove it if we come to him in humility and earnest intent.
How do I know this?  Because Jesus willingly allowed himself to be murdered so that he may become the mercy of God.   He is the crown jewel in all God's creation.  No one exalts trivia.  Rather, he gives glory to his greatest prize.  How much more does God?
If we are guilty of sin, that is one thing.  But to be guilty of non-belieg is an entirely different matter.  By refusing to believe we are counting God's greatest prize as far less valuable.
God was deadly serious about offering his Son as the sacrifice for our sins.  He is deadly serious about how we receive that sacrifice.  (It is not possible to put that more strongly.)  Therefore he is deadly serious about saving us.  Therefore he is deadly serious about his desire to commune with his creation.
There is holy wrath waiting for those who refuse to believe.  But his generosity and mercy are even more potent for those who receive His gift.  
This is true.  It is a faultless saying.   Why then would anyone refuse to give God what is rightfully his?
With the promise of utter annihilation , and the promise of eternal embrace, how can anyone choose the former?  It is not logical.  It makes absolutely no sense.  God refers to such a choice as foolish.
His people, in this place, willingly testify that God is a beautiful loving Father.   Ask and they will tell you how much God loves them.  
(I can only hope that the man you think is a Christian, and approach to ask, is truly in love with God.  Beware, many masquerade by wearing the name.)
With even a summary view of the gospels of Matthew, Mark, Luke and John, you will get the picture of God in Jesus.  If you approach those books with humility, understanding will come.
There is no safety away from him.  But near him there is all safety and confidence, not to mention a clean conscience.  And by going to him we give him what is his.  
I had a dear old friend you once told me, "It is impossible to out give God.  He has a bigger shovel."  If you give him what he wants, do you think he will not rightly give you what you need?
</w:t>
      </w:r>
    </w:p>
    <w:p>
      <w:pPr>
        <w:spacing w:after="0"/>
        <w:ind w:left="0"/>
        <w:jc w:val="left"/>
      </w:pPr>
      <w:r>
        <w:br/>
      </w:r>
      <w:r>
        <w:br/>
      </w:r>
      <w:r>
        <w:rPr>
          <w:b w:val="false"/>
          <w:i w:val="false"/>
          <w:color w:val="000000"/>
          <w:sz w:val="22"/>
        </w:rPr>
        <w:t>
</w:t>
      </w:r>
    </w:p>
    <w:p>
      <w:pPr>
        <w:spacing w:after="0"/>
        <w:ind w:left="0"/>
        <w:jc w:val="left"/>
      </w:pPr>
      <w:r>
        <w:rPr>
          <w:b/>
          <w:i w:val="false"/>
          <w:color w:val="000000"/>
        </w:rPr>
        <w:t>"Come!"</w:t>
      </w:r>
      <w:r>
        <w:rPr>
          <w:b/>
          <w:i w:val="false"/>
          <w:color w:val="000000"/>
        </w:rPr>
        <w:t xml:space="preserve"> - 2014-07-08 09:28</w:t>
      </w:r>
    </w:p>
    <w:p>
      <w:pPr>
        <w:spacing w:after="0"/>
        <w:ind w:left="0"/>
        <w:jc w:val="left"/>
      </w:pPr>
      <w:r>
        <w:br/>
      </w:r>
    </w:p>
    <w:p>
      <w:pPr>
        <w:spacing w:after="0"/>
        <w:ind w:left="0"/>
        <w:jc w:val="both"/>
      </w:pPr>
      <w:r>
        <w:rPr>
          <w:b w:val="false"/>
          <w:i w:val="false"/>
          <w:color w:val="000000"/>
          <w:sz w:val="22"/>
        </w:rPr>
        <w:t>There is horror at my feet.  The mercy of God has come to save.  What provokes these words remains unspeakable.  For the provocation is the Holy Spirit of God.
If I could speak what he has done, who among us would understand?  The language of the flesh cannot receive the language of the Spirit.  what God speaks in the moment, takes days to explain.
If I would speak of the horror that lay at my feet, men would perceive.  But to what value?  I would only be speaking of the things men already know.
What I desire to share, the words of men are not sufficient to describe.  Even the desire to have you understand, is beyond our grasp to comprehend.
I speak of the glory of God to save the souls of men.  I speak of how his love and wisdom and strength come upon a man.  I speak of how vastly different is my perception from His.  I speak of He who is Holy.  Yet willing to love those who are not.  For the singular purpose that they too may become holy.
I know there are some in this world who understand.  I know they too have tasted the mercy of God.  I know they too recognize the limits of communication between men in regard to the Holy things of God.
I am at complete lack to describe the horrors of sin.  I am void of means to describe the glory of God.  My words are small, pathetic and horribly lacking.  Still I am compelled to try.
When we reach the throne of God it will be too late to warn.  So this is the place of attempt.  But what warning can be given that has not already been said?  For we speak to the ears of men who cannot understand.
At the throne of God understanding will come.  But what good will that do then?  Today is our only day for salvation.  With all the strength I have, I tell you, "Seek the face of God!"
Look around you at the things you say you own.  On that day you will abhor every single one of them.  In this I am trying with all I know to give strength to the warning of the judgment of God.
Look within you at the things you think are good.  On the day you appear before him you will see what is Good, and abhor the perception you now have.
Please reach deep and find mercy for this message.  I cannot even describe the sincerity behind these words.  I beg you to receive these words.  And I confess, pathetically, this is the best I can give.
The Spirit of God says, "Come!"  Before the door on your life is sealed, come!  
What man thinks is pure is nothing but trash.  There is a purity, blazingly other.  I have perceived it by His grace, and horror at my folly consumed me.  Yet I thank him that I have perceived this before I am bound to stand before him.
Woe to man!  For he is of a people of unclean lips and hearts.  The Spirit of God says, "Come".
</w:t>
      </w:r>
    </w:p>
    <w:p>
      <w:pPr>
        <w:spacing w:after="0"/>
        <w:ind w:left="0"/>
        <w:jc w:val="left"/>
      </w:pPr>
      <w:r>
        <w:br/>
      </w:r>
      <w:r>
        <w:br/>
      </w:r>
      <w:r>
        <w:rPr>
          <w:b w:val="false"/>
          <w:i w:val="false"/>
          <w:color w:val="000000"/>
          <w:sz w:val="22"/>
        </w:rPr>
        <w:t>
</w:t>
      </w:r>
    </w:p>
    <w:p>
      <w:pPr>
        <w:spacing w:after="0"/>
        <w:ind w:left="0"/>
        <w:jc w:val="left"/>
      </w:pPr>
      <w:r>
        <w:rPr>
          <w:b/>
          <w:i w:val="false"/>
          <w:color w:val="000000"/>
        </w:rPr>
        <w:t>Anxious Eyes</w:t>
      </w:r>
      <w:r>
        <w:rPr>
          <w:b/>
          <w:i w:val="false"/>
          <w:color w:val="000000"/>
        </w:rPr>
        <w:t xml:space="preserve"> - 2014-07-08 09:49</w:t>
      </w:r>
    </w:p>
    <w:p>
      <w:pPr>
        <w:spacing w:after="0"/>
        <w:ind w:left="0"/>
        <w:jc w:val="left"/>
      </w:pPr>
      <w:r>
        <w:br/>
      </w:r>
    </w:p>
    <w:p>
      <w:pPr>
        <w:spacing w:after="0"/>
        <w:ind w:left="0"/>
        <w:jc w:val="both"/>
      </w:pPr>
      <w:r>
        <w:rPr>
          <w:b w:val="false"/>
          <w:i w:val="false"/>
          <w:color w:val="000000"/>
          <w:sz w:val="22"/>
        </w:rPr>
        <w:t>I look to the sky that I may see clouds rising over the sea.  
There is a drought upon the land; a vast unholy drought.
The souls of men are shriveled up with the dryness of sin, yet they do not perceive.
I look to the horizon, and my ears strain against the breeze.  Will I see the water of life give life to what is dead?
Will men fall on their shriveled knees to beg for the mercy of God?  They already stand proudly, defiantly, dead.
Where is the blazing glory of God among all men?  Where is his name first among the words of men?  Where is the boldness of life?
</w:t>
      </w:r>
      <w:r>
        <w:rPr>
          <w:b/>
          <w:i w:val="false"/>
          <w:color w:val="000000"/>
          <w:sz w:val="22"/>
        </w:rPr>
        <w:t xml:space="preserve">I look toward the rising sun.  </w:t>
      </w:r>
      <w:r>
        <w:rPr>
          <w:b w:val="false"/>
          <w:i w:val="false"/>
          <w:color w:val="000000"/>
          <w:sz w:val="22"/>
        </w:rPr>
        <w:t>
</w:t>
      </w:r>
      <w:r>
        <w:rPr>
          <w:b/>
          <w:i w:val="false"/>
          <w:color w:val="000000"/>
          <w:sz w:val="22"/>
        </w:rPr>
        <w:t xml:space="preserve">I watch to where it sets.  </w:t>
      </w:r>
      <w:r>
        <w:rPr>
          <w:b w:val="false"/>
          <w:i w:val="false"/>
          <w:color w:val="000000"/>
          <w:sz w:val="22"/>
        </w:rPr>
        <w:t>
</w:t>
      </w:r>
      <w:r>
        <w:rPr>
          <w:b/>
          <w:i w:val="false"/>
          <w:color w:val="000000"/>
          <w:sz w:val="22"/>
        </w:rPr>
        <w:t>I peer with failing eyes at where the moon will rise.</w:t>
      </w:r>
      <w:r>
        <w:rPr>
          <w:b w:val="false"/>
          <w:i w:val="false"/>
          <w:color w:val="000000"/>
          <w:sz w:val="22"/>
        </w:rPr>
        <w:t>
</w:t>
      </w:r>
      <w:r>
        <w:rPr>
          <w:b/>
          <w:i w:val="false"/>
          <w:color w:val="000000"/>
          <w:sz w:val="22"/>
        </w:rPr>
        <w:t xml:space="preserve">With anxious heart I wait. </w:t>
      </w:r>
    </w:p>
    <w:p>
      <w:pPr>
        <w:spacing w:after="0"/>
        <w:ind w:left="0"/>
        <w:jc w:val="left"/>
      </w:pPr>
      <w:r>
        <w:br/>
      </w:r>
      <w:r>
        <w:br/>
      </w:r>
      <w:r>
        <w:rPr>
          <w:b w:val="false"/>
          <w:i w:val="false"/>
          <w:color w:val="000000"/>
          <w:sz w:val="22"/>
        </w:rPr>
        <w:t>
</w:t>
      </w:r>
    </w:p>
    <w:p>
      <w:pPr>
        <w:spacing w:after="0"/>
        <w:ind w:left="0"/>
        <w:jc w:val="left"/>
      </w:pPr>
      <w:r>
        <w:rPr>
          <w:b/>
          <w:i w:val="false"/>
          <w:color w:val="000000"/>
        </w:rPr>
        <w:t>Two rooms</w:t>
      </w:r>
      <w:r>
        <w:rPr>
          <w:b/>
          <w:i w:val="false"/>
          <w:color w:val="000000"/>
        </w:rPr>
        <w:t xml:space="preserve"> - 2014-07-08 13:51</w:t>
      </w:r>
    </w:p>
    <w:p>
      <w:pPr>
        <w:spacing w:after="0"/>
        <w:ind w:left="0"/>
        <w:jc w:val="left"/>
      </w:pPr>
      <w:r>
        <w:br/>
      </w:r>
    </w:p>
    <w:p>
      <w:pPr>
        <w:spacing w:after="0"/>
        <w:ind w:left="0"/>
        <w:jc w:val="both"/>
      </w:pPr>
      <w:r>
        <w:rPr>
          <w:b w:val="false"/>
          <w:i w:val="false"/>
          <w:color w:val="000000"/>
          <w:sz w:val="22"/>
        </w:rPr>
        <w:t>In my house are many rooms where I may live and thrive.
But two stand out as special rooms, for Him they glorify.
One room is bare, kept clean for prayer.  The other is kept for man.
In one my anxious heart is healed.  The other for words to send.
A path between the two is worn; a richly trodden way.
This is the path I've taken thrice, this wondrous golden day.
The room of send abounds with shelves, and a pile upon the floor.
The shelves contain the rarer words.  The pile I use the more.
What words appeal?  What words reject?  What words will action bring?
My fingers scurry through the mess to cause your heart to sing.
</w:t>
      </w:r>
      <w:r>
        <w:rPr>
          <w:b/>
          <w:i w:val="false"/>
          <w:color w:val="000000"/>
          <w:sz w:val="22"/>
        </w:rPr>
        <w:t>" Praise God all creatures big and small.  Adore his Holy name.  His righteousness and mercy sent has saved my soul from shame!"</w:t>
      </w:r>
    </w:p>
    <w:p>
      <w:pPr>
        <w:spacing w:after="0"/>
        <w:ind w:left="0"/>
        <w:jc w:val="left"/>
      </w:pPr>
      <w:r>
        <w:br/>
      </w:r>
      <w:r>
        <w:br/>
      </w:r>
      <w:r>
        <w:rPr>
          <w:b w:val="false"/>
          <w:i w:val="false"/>
          <w:color w:val="000000"/>
          <w:sz w:val="22"/>
        </w:rPr>
        <w:t>
</w:t>
      </w:r>
    </w:p>
    <w:p>
      <w:pPr>
        <w:spacing w:after="0"/>
        <w:ind w:left="0"/>
        <w:jc w:val="left"/>
      </w:pPr>
      <w:r>
        <w:rPr>
          <w:b/>
          <w:i w:val="false"/>
          <w:color w:val="000000"/>
        </w:rPr>
        <w:t>What's it Take?</w:t>
      </w:r>
      <w:r>
        <w:rPr>
          <w:b/>
          <w:i w:val="false"/>
          <w:color w:val="000000"/>
        </w:rPr>
        <w:t xml:space="preserve"> - 2014-07-09 10:02</w:t>
      </w:r>
    </w:p>
    <w:p>
      <w:pPr>
        <w:spacing w:after="0"/>
        <w:ind w:left="0"/>
        <w:jc w:val="left"/>
      </w:pPr>
      <w:r>
        <w:br/>
      </w:r>
    </w:p>
    <w:p>
      <w:pPr>
        <w:spacing w:after="0"/>
        <w:ind w:left="0"/>
        <w:jc w:val="both"/>
      </w:pPr>
      <w:r>
        <w:rPr>
          <w:b w:val="false"/>
          <w:i w:val="false"/>
          <w:color w:val="000000"/>
          <w:sz w:val="22"/>
        </w:rPr>
        <w:t>I watched out the upstairs window, at a Blue Jay and a Robin.  "How cute." I mused.  "They are waiting their turn with a piece of bread."
But a piece of bread does not flutter when a bird lifts its head from pecking.  It was the Robin's baby!
For a moment, she took her eyes off her love.  The Blue Jay took opportunity.  Now the baby languishes toward death, while the mother watches from a small distance.  Helpless to hope.  Lacking in size and talent to fight back.  Unable to morn.  Yet unable to look away.
I looked immediately for relevance to humanity, Christianity, and the nature of Spiritual reality.  "How does this apply to us?"
I remembered my thoughts in the shower.  "diligence gives life.  Slothfulness invites death.
Men love to play, rest, relax and be slothful.  Every man either fights against it, or he gives in rather often.  "What's the matter with just hangin out?"  Everything is wrong with just hangin out!
A buzzard is a fright filled animal.  He loves peace and tranquility.  Yet when hunger comes, he must embrace a certain elevated level of stress.  He hates it.  But it's a necessity.
Demons are much the same.  They hate righteousness.  They love peace and tranquility.  They are sloth amplified.  So when they come across someone just hangin out, they look with intense interest.  "Is he dead to God?  Or is there still some faith left.  Will he agree with my wicked and unholy desires?  Or will he balk at suggestions?"  If you agree with their enticements, they will consume you.
In my 60 years, I've learned that diligence produces peace and tranquility.  When things are in order and finished, there is a time to hang out.  But you won't find diligent people hanging out to play games till sun up.  They will be tired and ready for rest.
Yet they will take the time to pray; that precious sacrifice of "last hour of strength".  They will have busied themselves all day with things that matter, taking care of the charge before them.  They will not have even caught the eye of demons.  And, when their day is done, they will ask the Lord of Life to watch over their unconscious mind.  They are diligent to the core.  And they will LIVE.
Rest, peace, play and slothfulness will murder you.  Those who love you will watch with mute horror, as you are devoured by wicked behavior.  Your house will become a trash heap of useless dribble.  And life will elude you all your days.
</w:t>
      </w:r>
    </w:p>
    <w:p>
      <w:pPr>
        <w:spacing w:after="0"/>
        <w:ind w:left="0"/>
        <w:jc w:val="left"/>
      </w:pPr>
      <w:r>
        <w:br/>
      </w:r>
      <w:r>
        <w:br/>
      </w:r>
      <w:r>
        <w:rPr>
          <w:b w:val="false"/>
          <w:i w:val="false"/>
          <w:color w:val="000000"/>
          <w:sz w:val="22"/>
        </w:rPr>
        <w:t>
</w:t>
      </w:r>
    </w:p>
    <w:p>
      <w:pPr>
        <w:spacing w:after="0"/>
        <w:ind w:left="0"/>
        <w:jc w:val="left"/>
      </w:pPr>
      <w:r>
        <w:rPr>
          <w:b/>
          <w:i w:val="false"/>
          <w:color w:val="000000"/>
        </w:rPr>
        <w:t>The Perfect Family</w:t>
      </w:r>
      <w:r>
        <w:rPr>
          <w:b/>
          <w:i w:val="false"/>
          <w:color w:val="000000"/>
        </w:rPr>
        <w:t xml:space="preserve"> - 2014-07-09 17:03</w:t>
      </w:r>
    </w:p>
    <w:p>
      <w:pPr>
        <w:spacing w:after="0"/>
        <w:ind w:left="0"/>
        <w:jc w:val="left"/>
      </w:pPr>
      <w:r>
        <w:br/>
      </w:r>
    </w:p>
    <w:p>
      <w:pPr>
        <w:spacing w:after="0"/>
        <w:ind w:left="0"/>
        <w:jc w:val="both"/>
      </w:pPr>
      <w:r>
        <w:rPr>
          <w:b w:val="false"/>
          <w:i w:val="false"/>
          <w:color w:val="000000"/>
          <w:sz w:val="22"/>
        </w:rPr>
        <w:t>Do you remember how you obeyed your parents?  Have you seen how your children obey you now?  Do you remember how rebellion lived inside you like a hungry lion?  Can you hear your children roar now?
Yet your parents loved you.  Regardless your children's faults you love them.  
How much joy and love would have been shared if you had been a fully obedient child?  What a magnificent family you would have if your children were willingly obedient.  How much more adoration between you?
Did your parents know exactly what to do and when, every single day?  Do you make mistakes in raising your child now?  What if your parents had been faultless people?  What if you were a perfect parent today?   What an incredibly strong bond there would be between child and parent.
Have you considered how the Father in Heaven loves his Holy Son Jesus?  Both of them faultless for eternity.  Both of them, the essence of love.  Both of them perfectly wise.  The Father agreeing with the Son.  And the Son agreeing with the Father.
If you can sense the strength of love in a perfect family, you could multiply that times 10 billion and never come close to the love the Father has for the Son.
God told his Son to go teach his rebellious people and die at their rebellious hands on a cross.  The Son agreed and accomplished his Father's will.  How precious to God the Father has Jesus the Holy Son of God become?  Causing a division between them is absolutely impossible.
He who has the Father has the Son.  He who has the Son has the Father.  They are identical in their mercy.  They are inseparable in righteousness.  Between them judgment is unanimous.  If power in God was forever, it is doubly so now.
Thinking of Jesus in any other terms is forbidden by the Holy throne of the Most High God.  Those who reject the Son, reject the Father also.  Those who do not obey or glorify Jesus, do not obey or glorify the Father either.  It is eternally impossible to have one without the other.
The Spirit of God is able to teach us this same obedience.  How much love does the Father have for those who obey and love his Son?  Let us make every effort to join them in their perfect family.
</w:t>
      </w:r>
    </w:p>
    <w:p>
      <w:pPr>
        <w:spacing w:after="0"/>
        <w:ind w:left="0"/>
        <w:jc w:val="left"/>
      </w:pPr>
      <w:r>
        <w:br/>
      </w:r>
      <w:r>
        <w:br/>
      </w:r>
      <w:r>
        <w:rPr>
          <w:b w:val="false"/>
          <w:i w:val="false"/>
          <w:color w:val="000000"/>
          <w:sz w:val="22"/>
        </w:rPr>
        <w:t>
</w:t>
      </w:r>
    </w:p>
    <w:p>
      <w:pPr>
        <w:spacing w:after="0"/>
        <w:ind w:left="0"/>
        <w:jc w:val="left"/>
      </w:pPr>
      <w:r>
        <w:rPr>
          <w:b/>
          <w:i w:val="false"/>
          <w:color w:val="000000"/>
        </w:rPr>
        <w:t>Good</w:t>
      </w:r>
      <w:r>
        <w:rPr>
          <w:b/>
          <w:i w:val="false"/>
          <w:color w:val="000000"/>
        </w:rPr>
        <w:t xml:space="preserve"> - 2014-07-09 22:15</w:t>
      </w:r>
    </w:p>
    <w:p>
      <w:pPr>
        <w:spacing w:after="0"/>
        <w:ind w:left="0"/>
        <w:jc w:val="left"/>
      </w:pPr>
      <w:r>
        <w:br/>
      </w:r>
    </w:p>
    <w:p>
      <w:pPr>
        <w:spacing w:after="0"/>
        <w:ind w:left="0"/>
        <w:jc w:val="both"/>
      </w:pPr>
      <w:r>
        <w:rPr>
          <w:b w:val="false"/>
          <w:i w:val="false"/>
          <w:color w:val="000000"/>
          <w:sz w:val="22"/>
        </w:rPr>
        <w:t>What word speaks "Good"?  It belongs to the Most High God.  What word speaks "Beauty"?  That too belongs to the Most High God.
Men speak of such things; good, beauty, honor, glory, magnificent, exquisite, and 100 more.  They do not refer to the Holy Lord God in these words.  Instead they use these to describe themselves among men.
What right does man have to use what belongs to God alone?  To misuse these words without consideration of the Sovereign Holiness of God.
By practice they have forgotten him.  They place themselves first and justify their words.  Indeed men together have become futile creatures. 
</w:t>
      </w:r>
    </w:p>
    <w:p>
      <w:pPr>
        <w:spacing w:after="0"/>
        <w:ind w:left="0"/>
        <w:jc w:val="left"/>
      </w:pPr>
      <w:r>
        <w:br/>
      </w:r>
      <w:r>
        <w:br/>
      </w:r>
      <w:r>
        <w:rPr>
          <w:b w:val="false"/>
          <w:i w:val="false"/>
          <w:color w:val="000000"/>
          <w:sz w:val="22"/>
        </w:rPr>
        <w:t>
</w:t>
      </w:r>
    </w:p>
    <w:p>
      <w:pPr>
        <w:spacing w:after="0"/>
        <w:ind w:left="0"/>
        <w:jc w:val="left"/>
      </w:pPr>
      <w:r>
        <w:rPr>
          <w:b/>
          <w:i w:val="false"/>
          <w:color w:val="000000"/>
        </w:rPr>
        <w:t>God is First!</w:t>
      </w:r>
      <w:r>
        <w:rPr>
          <w:b/>
          <w:i w:val="false"/>
          <w:color w:val="000000"/>
        </w:rPr>
        <w:t xml:space="preserve"> - 2014-07-10 07:17</w:t>
      </w:r>
    </w:p>
    <w:p>
      <w:pPr>
        <w:spacing w:after="0"/>
        <w:ind w:left="0"/>
        <w:jc w:val="left"/>
      </w:pPr>
      <w:r>
        <w:br/>
      </w:r>
    </w:p>
    <w:p>
      <w:pPr>
        <w:spacing w:after="0"/>
        <w:ind w:left="0"/>
        <w:jc w:val="both"/>
      </w:pPr>
      <w:r>
        <w:rPr>
          <w:b w:val="false"/>
          <w:i w:val="false"/>
          <w:color w:val="000000"/>
          <w:sz w:val="22"/>
        </w:rPr>
        <w:t>I wake in a rest stop.  With stuttering bones I sit in the driver's seat.  The promise of sunrise already lights my place.  And my eyes drink what is placed before me.
Shadows of colorless shapes fill my eyes.  But a shadow of blazing intensity fills my soul.  The first will pass to history as the brilliant Sun rises to my left.  The second demands my full attention, for it is God who will be first.
The shadows are there; statues of men lay between the rising Son and my eyes.  The choice is brilliantly clear.  "To prayer with me!  These things of men put God last.  But I must put Him first."
A love for He is from eternity clears the fog from my mind.  His Holiness appears as a jarring jolt.  And the folly of men recedes.
What love has man for this place of prayer?  He testifies to himself by the statues he has placed in this rest stop, and absence of praise for God who has given him hands.
Along the highway, to arrive at this place, I saw no sign of thanks to God.  I saw only small crosses to glorify the death of a man.  A rich crop of signs has grown up to direct the body.  But where are the signs for God?
There should have been a sign that said, "Praise be to God in His mercy!  We give thanks to you, O' Holy One, for allowing us to build this highway."  But there will be no such sign to find.
Man restrains his praise for God, yet elevates himself.  I too am man, and so I confess.  But confession is only the beginning.  Where is the choice within me to elevate God to first?  It must be found, and quickly!  Or prayer will be but words.
Open my eyes O' Holy One.  Have mercy on this fool!  I see with clarity how all men have treated you as trash; how they relegate you as last.  But you have made me stand in a place where such lies blatantly reek of the pride of man.  If you are not first then I am last forever.
You are of eternity, and your Glory has always been so.  A countless host will proclaim in your favor.  They will turn their face from any man who promotes himself.  So they take their stance.  They have been proven and so they will remain.  Yet man considers that he would be acceptable among their ranks.
The great cloud of witnesses sing, "Holy praise to the Sovereign God.  And to his Holy Son!  For salvation belongs to God alone and to the Lamb."
This song is to be sung forever.  And the great cloud of witnesses readily agreeds.  All the while man promotes himself.  And refuses a place for His Holy Name in this place of testing.  
What, indeed, is to be the outcome of the pride of men?  It is not what they expect.  For God's judgment has stood, it will stand, and it will remain forever;  God is first!
Amen, amen, amen!
</w:t>
      </w:r>
    </w:p>
    <w:p>
      <w:pPr>
        <w:spacing w:after="0"/>
        <w:ind w:left="0"/>
        <w:jc w:val="left"/>
      </w:pPr>
      <w:r>
        <w:br/>
      </w:r>
      <w:r>
        <w:br/>
      </w:r>
      <w:r>
        <w:rPr>
          <w:b w:val="false"/>
          <w:i w:val="false"/>
          <w:color w:val="000000"/>
          <w:sz w:val="22"/>
        </w:rPr>
        <w:t>
</w:t>
      </w:r>
    </w:p>
    <w:p>
      <w:pPr>
        <w:spacing w:after="0"/>
        <w:ind w:left="0"/>
        <w:jc w:val="left"/>
      </w:pPr>
      <w:r>
        <w:rPr>
          <w:b/>
          <w:i w:val="false"/>
          <w:color w:val="000000"/>
        </w:rPr>
        <w:t>The Impending Wreck</w:t>
      </w:r>
      <w:r>
        <w:rPr>
          <w:b/>
          <w:i w:val="false"/>
          <w:color w:val="000000"/>
        </w:rPr>
        <w:t xml:space="preserve"> - 2014-07-10 12:36</w:t>
      </w:r>
    </w:p>
    <w:p>
      <w:pPr>
        <w:spacing w:after="0"/>
        <w:ind w:left="0"/>
        <w:jc w:val="left"/>
      </w:pPr>
      <w:r>
        <w:br/>
      </w:r>
    </w:p>
    <w:p>
      <w:pPr>
        <w:spacing w:after="0"/>
        <w:ind w:left="0"/>
        <w:jc w:val="both"/>
      </w:pPr>
      <w:r>
        <w:rPr>
          <w:b w:val="false"/>
          <w:i w:val="false"/>
          <w:color w:val="000000"/>
          <w:sz w:val="22"/>
        </w:rPr>
        <w:t>One by one he connected the couplings.  Moving forward then backing up.  By the length of his day, 200 loaded cars stretched out behind.  To rest and prepare, he bid his eyes sleep.
Just before dawn the engine roared again.  This time not for idle speed.   Black smoke billowed toward 70 miles an hour.  His mind focused on what must be done.
It is too expensive to waste time fretting; what loss may come along the way.  Evening, and he will reach his destination.  He sets his mind like steel.
Doing all he can, the wheels pounding, whining, whirling.  A blast of noise pierces the air:  "I'm coming through and you can't stop me!  Let all who bleed beware!"
Heed is taken normally.  But this time life's awry.  There's someone stuck upon the tracks.  This someone's about to die.
What happens next is not worthy of words.  The judgement has come for one.  And in his wake great tears will flow.  What justice can be done, with words written here?
---------------
O' man, you are like that train.  You couple your days together with sin.  All day long you do what you think is best.  You have believed the lie that every man does as is right for himself.  Come morning you push the throttle full, mindless of what comes next.
</w:t>
      </w:r>
      <w:r>
        <w:rPr>
          <w:b/>
          <w:i/>
          <w:color w:val="000000"/>
          <w:sz w:val="22"/>
        </w:rPr>
        <w:t>"There is danger.  Yes.  But I am here, and I will do the best I can.  Competition demands my excellence.  And I will give it to them in spades!"</w:t>
      </w:r>
      <w:r>
        <w:rPr>
          <w:b w:val="false"/>
          <w:i w:val="false"/>
          <w:color w:val="000000"/>
          <w:sz w:val="22"/>
        </w:rPr>
        <w:t>
You do not let God guide you.  You do not submit to His Holy way.  Therefore you speed, with all intensity, toward the gates of hell.
Who will stop you now.  And how long does it take to stop the train?  Would it not be wise to stop as soon as you can?  Would it not be wise to slow down and consider?
</w:t>
      </w:r>
      <w:r>
        <w:rPr>
          <w:b/>
          <w:i/>
          <w:color w:val="000000"/>
          <w:sz w:val="22"/>
        </w:rPr>
        <w:t>"I do not have time for your nonsense!  I have babes to feed and clothe!  Away with you!  You distract me from my goal."</w:t>
      </w:r>
      <w:r>
        <w:rPr>
          <w:b w:val="false"/>
          <w:i w:val="false"/>
          <w:color w:val="000000"/>
          <w:sz w:val="22"/>
        </w:rPr>
        <w:t>
What do you think the engineer would give to allow his prey to live?  What precious thing might he own that will dry up the wells of tears?  What repair can he make to put salve upon regret; that his ruptured heart may heal?  All the while you believe it will not come to you.
</w:t>
      </w:r>
    </w:p>
    <w:p>
      <w:pPr>
        <w:spacing w:after="0"/>
        <w:ind w:left="0"/>
        <w:jc w:val="left"/>
      </w:pPr>
      <w:r>
        <w:br/>
      </w:r>
      <w:r>
        <w:br/>
      </w:r>
      <w:r>
        <w:rPr>
          <w:b w:val="false"/>
          <w:i w:val="false"/>
          <w:color w:val="000000"/>
          <w:sz w:val="22"/>
        </w:rPr>
        <w:t>
</w:t>
      </w:r>
    </w:p>
    <w:p>
      <w:pPr>
        <w:spacing w:after="0"/>
        <w:ind w:left="0"/>
        <w:jc w:val="left"/>
      </w:pPr>
      <w:r>
        <w:rPr>
          <w:b/>
          <w:i w:val="false"/>
          <w:color w:val="000000"/>
        </w:rPr>
        <w:t>Empty</w:t>
      </w:r>
      <w:r>
        <w:rPr>
          <w:b/>
          <w:i w:val="false"/>
          <w:color w:val="000000"/>
        </w:rPr>
        <w:t xml:space="preserve"> - 2014-07-11 06:40</w:t>
      </w:r>
    </w:p>
    <w:p>
      <w:pPr>
        <w:spacing w:after="0"/>
        <w:ind w:left="0"/>
        <w:jc w:val="left"/>
      </w:pPr>
      <w:r>
        <w:br/>
      </w:r>
    </w:p>
    <w:p>
      <w:pPr>
        <w:spacing w:after="0"/>
        <w:ind w:left="0"/>
        <w:jc w:val="both"/>
      </w:pPr>
      <w:r>
        <w:rPr>
          <w:b w:val="false"/>
          <w:i w:val="false"/>
          <w:color w:val="000000"/>
          <w:sz w:val="22"/>
        </w:rPr>
        <w:t>I sat to write.  I opened my bag of things to say.  Behold!  Nothing's there!
Oh my!  What shall I do?
I came to inspire.  I came to share.  But I am void of something new for you.
I know what I'll do.  It's what I do for you every time I sit here to share.
When things are empty among men, it is time to:
"Seek the face of God."
</w:t>
      </w:r>
    </w:p>
    <w:p>
      <w:pPr>
        <w:spacing w:after="0"/>
        <w:ind w:left="0"/>
        <w:jc w:val="left"/>
      </w:pPr>
      <w:r>
        <w:br/>
      </w:r>
      <w:r>
        <w:br/>
      </w:r>
      <w:r>
        <w:rPr>
          <w:b w:val="false"/>
          <w:i w:val="false"/>
          <w:color w:val="000000"/>
          <w:sz w:val="22"/>
        </w:rPr>
        <w:t>
</w:t>
      </w:r>
    </w:p>
    <w:p>
      <w:pPr>
        <w:spacing w:after="0"/>
        <w:ind w:left="0"/>
        <w:jc w:val="left"/>
      </w:pPr>
      <w:r>
        <w:rPr>
          <w:b/>
          <w:i w:val="false"/>
          <w:color w:val="000000"/>
        </w:rPr>
        <w:t>Waiting</w:t>
      </w:r>
      <w:r>
        <w:rPr>
          <w:b/>
          <w:i w:val="false"/>
          <w:color w:val="000000"/>
        </w:rPr>
        <w:t xml:space="preserve"> - 2014-07-11 08:00</w:t>
      </w:r>
    </w:p>
    <w:p>
      <w:pPr>
        <w:spacing w:after="0"/>
        <w:ind w:left="0"/>
        <w:jc w:val="left"/>
      </w:pPr>
      <w:r>
        <w:br/>
      </w:r>
    </w:p>
    <w:p>
      <w:pPr>
        <w:spacing w:after="0"/>
        <w:ind w:left="0"/>
        <w:jc w:val="both"/>
      </w:pPr>
      <w:r>
        <w:rPr>
          <w:b w:val="false"/>
          <w:i w:val="false"/>
          <w:color w:val="000000"/>
          <w:sz w:val="22"/>
        </w:rPr>
        <w:t>God IS.
Everything that He desires to give to man, IS.
Sorrow "IS" from "waiting".
Everything that we fail to desire, from the things He is willing to give, remains "waiting".
And so, the Holy Will of God among men, remains "waiting".
Who is "waiting" to receive?
Who is busy "waiting"?
The former are a well spring of "Pure rain".
The latter stop the "Pure rain" from reaching the crop.
His desire withers in the field.
All the while, the withered consider their condition "life".
Who will fill their container with Living Water that they might water God's crop?
 </w:t>
      </w:r>
    </w:p>
    <w:p>
      <w:pPr>
        <w:spacing w:after="0"/>
        <w:ind w:left="0"/>
        <w:jc w:val="left"/>
      </w:pPr>
      <w:r>
        <w:br/>
      </w:r>
      <w:r>
        <w:br/>
      </w:r>
      <w:r>
        <w:rPr>
          <w:b w:val="false"/>
          <w:i w:val="false"/>
          <w:color w:val="000000"/>
          <w:sz w:val="22"/>
        </w:rPr>
        <w:t>
</w:t>
      </w:r>
    </w:p>
    <w:p>
      <w:pPr>
        <w:spacing w:after="0"/>
        <w:ind w:left="0"/>
        <w:jc w:val="left"/>
      </w:pPr>
      <w:r>
        <w:rPr>
          <w:b/>
          <w:i w:val="false"/>
          <w:color w:val="000000"/>
        </w:rPr>
        <w:t>Is Logic Truth?</w:t>
      </w:r>
      <w:r>
        <w:rPr>
          <w:b/>
          <w:i w:val="false"/>
          <w:color w:val="000000"/>
        </w:rPr>
        <w:t xml:space="preserve"> - 2014-07-12 06:27</w:t>
      </w:r>
    </w:p>
    <w:p>
      <w:pPr>
        <w:spacing w:after="0"/>
        <w:ind w:left="0"/>
        <w:jc w:val="left"/>
      </w:pPr>
      <w:r>
        <w:br/>
      </w:r>
    </w:p>
    <w:p>
      <w:pPr>
        <w:spacing w:after="0"/>
        <w:ind w:left="0"/>
        <w:jc w:val="both"/>
      </w:pPr>
      <w:r>
        <w:rPr>
          <w:b w:val="false"/>
          <w:i w:val="false"/>
          <w:color w:val="000000"/>
          <w:sz w:val="22"/>
        </w:rPr>
        <w:t>Men love logic.  It is the foundation of their wisdom.  It is the tool used to create this computer.  It is what has created the automobile, air conditioning, nuclear science, and every other modern convenience known.  But is logic the same as truth?
Truth remains untouched by decay.  That must be so, for it is true.  What is true must, by definition, be faultless.  So is logic faultless?
Logic works.  If you apply 1+ 1, you get two.  If something that is not is compared to another which is, they are, by necessity, different.  This is logic.
But is logic faultless?  The answer must be a categorical "no".
There are anomalies which logic cannot explain.  The very nature of things is too big for logic to comprehend.  Let us put aside the nature of physics, which nature seems to bend at will.  Logic does not reside with consistency in the mind of man.  He does as he pleases, whenever it pleases him to do something.
This was the primary subject of John Nash; the study of economics for the very purpose of logically quantifying the activity of randomness.  For the sake of predicting random behavior among men, he set out to provide formulas of reliable character.  Had he been able to succeed, this world would now be an entirely different place.  But all he was able to accomplish was to provide a more closely refined guess.
Marketing uses his ideas to compel sales.  Governments use it to get one step ahead of the populace.  Men use it liberally, whether they are aware of his work or not, to compete with that "slight edge".  But is this spawn of logic truth?
Logic tries to quantify the nature of things while they are in decline, advancement, temporary stability, or promised by observable action to appear.  But this place where we live is constantly switching direction.  A man dies, yet a baby is born.  Sickness comes, regardless the intent toward health.  Accidents happen.  Bodies rot in the ground.  Trees fall.  Storms appear, do what they will, and dissipate.
There is a ruse of stability.  It is sufficient to compel belief in the reliability of logic.  But there is enough randomness to betray the elevated place to which men have lifted up logic.
Truth is like a restrained body of water which lay above a valley.  It is.  It is restrained for now.  But once let loose, all that appeared stable among the people of the valley is ripped away in a moment.
God alone is truth.  Logic is the "truth" of the foolish works of man's hands, which he worships with great delight.
For now, God restrains His truth for the sake of testing souls.  But, like the body of water, once He unleashes pure truth, it will wipe away every possible contrivance of man.
You do not believe in God?  What is to be said?  You must worship something; that is the nature of man.  Do you worship yourself then?  Perhaps you worship logic, and what it can accomplish for man.  What is it to me what you believe?  I am here to testify that God is.  And to testify that He respects nothing but purity, humility and truth.
Those who looking the perfect nature of God with a humble heart, will certainly find release from the "things of this world".  Those who continue to contrive their own nature of truth, will continue on the path of decay and destruction.
When God unleashes His Holy Flood of Truth, it will be far too late to make amends.  He who loves the works of man's hands will worship those works.  Those who love the Holy work of God, will find humility, truth, love and life.  All men will make their own choice.
To the humble, God shows Himself.  But to the proud, God remains shrewd.
</w:t>
      </w:r>
    </w:p>
    <w:p>
      <w:pPr>
        <w:spacing w:after="0"/>
        <w:ind w:left="0"/>
        <w:jc w:val="left"/>
      </w:pPr>
      <w:r>
        <w:br/>
      </w:r>
      <w:r>
        <w:br/>
      </w:r>
      <w:r>
        <w:rPr>
          <w:b w:val="false"/>
          <w:i w:val="false"/>
          <w:color w:val="000000"/>
          <w:sz w:val="22"/>
        </w:rPr>
        <w:t>
</w:t>
      </w:r>
    </w:p>
    <w:p>
      <w:pPr>
        <w:spacing w:after="0"/>
        <w:ind w:left="0"/>
        <w:jc w:val="left"/>
      </w:pPr>
      <w:r>
        <w:rPr>
          <w:b/>
          <w:i w:val="false"/>
          <w:color w:val="000000"/>
        </w:rPr>
        <w:t>In the likeness</w:t>
      </w:r>
      <w:r>
        <w:rPr>
          <w:b/>
          <w:i w:val="false"/>
          <w:color w:val="000000"/>
        </w:rPr>
        <w:t xml:space="preserve"> - 2014-07-12 08:06</w:t>
      </w:r>
    </w:p>
    <w:p>
      <w:pPr>
        <w:spacing w:after="0"/>
        <w:ind w:left="0"/>
        <w:jc w:val="left"/>
      </w:pPr>
      <w:r>
        <w:br/>
      </w:r>
    </w:p>
    <w:p>
      <w:pPr>
        <w:spacing w:after="0"/>
        <w:ind w:left="0"/>
        <w:jc w:val="both"/>
      </w:pPr>
      <w:r>
        <w:rPr>
          <w:b w:val="false"/>
          <w:i w:val="false"/>
          <w:color w:val="000000"/>
          <w:sz w:val="22"/>
        </w:rPr>
        <w:t>He who continues in a life of rebellion against the Holy God can be likened to wild animals.  Such creatures do as pleases them, regardless where their feet take them.  They pursue ambition blindly, and ignorant of a certain and present danger.
There is the land and presence of man.  If a creature proves that he will not stop molesting what the man treasures, death or inevitable and permanent restraint  approaches quickly.
Imagine that a few animals were able to conspire against man as man does against God.  Would the animals understand the deadly instruments the man may wield?  Quite likely, not.
Once a bullet has found flesh, it does what bullets do.  Whether death or serious injury, change is made in the conspiracy.  But until the confrontation the conspiracy continues.
Man can be likened to God, in that he has patience.  Is there not an end to the patience of man?  How is it man assumes there is no end to the patience of God?  And yet they conspire with confidence.
Who is wise among men but that he ceases his activity of conspiracy?  Who is wise among men but that he that appeals to the "Most High" for truce?
Who is foolish among men but he who does not consider these things?  Who is foolish among men but he who continues in his rebellion thinking their are no consequences?
</w:t>
      </w:r>
    </w:p>
    <w:p>
      <w:pPr>
        <w:spacing w:after="0"/>
        <w:ind w:left="0"/>
        <w:jc w:val="left"/>
      </w:pPr>
      <w:r>
        <w:br/>
      </w:r>
      <w:r>
        <w:br/>
      </w:r>
      <w:r>
        <w:rPr>
          <w:b w:val="false"/>
          <w:i w:val="false"/>
          <w:color w:val="000000"/>
          <w:sz w:val="22"/>
        </w:rPr>
        <w:t>
</w:t>
      </w:r>
    </w:p>
    <w:p>
      <w:pPr>
        <w:spacing w:after="0"/>
        <w:ind w:left="0"/>
        <w:jc w:val="left"/>
      </w:pPr>
      <w:r>
        <w:rPr>
          <w:b/>
          <w:i w:val="false"/>
          <w:color w:val="000000"/>
        </w:rPr>
        <w:t>Pursuit of Desire</w:t>
      </w:r>
      <w:r>
        <w:rPr>
          <w:b/>
          <w:i w:val="false"/>
          <w:color w:val="000000"/>
        </w:rPr>
        <w:t xml:space="preserve"> - 2014-07-13 07:46</w:t>
      </w:r>
    </w:p>
    <w:p>
      <w:pPr>
        <w:spacing w:after="0"/>
        <w:ind w:left="0"/>
        <w:jc w:val="left"/>
      </w:pPr>
      <w:r>
        <w:br/>
      </w:r>
    </w:p>
    <w:p>
      <w:pPr>
        <w:spacing w:after="0"/>
        <w:ind w:left="0"/>
        <w:jc w:val="both"/>
      </w:pPr>
      <w:r>
        <w:rPr>
          <w:b w:val="false"/>
          <w:i w:val="false"/>
          <w:color w:val="000000"/>
          <w:sz w:val="22"/>
        </w:rPr>
        <w:t>A man chases after the things he thinks are good.  If he is cold his entire mind, body and heart desire warm clothing.  If he is parched and overheated he will desire water, shade and cool.
The desire of man is a beautiful and useful tool.  And desire is provoked by perception. 
Who perceives his own death?  Who perceives his heart is cold before the living God?   Who perceives that he is dying of thirst?  Such a man will desire the water of life God offers.
Warm clothing of eternity and living water for his parched soul.  If he does not desire these things but finds himself lacking, what wisdom can be said he owns?
Who perceives that he is parched and about to die for over exposure to the things of hell?  Such a man will greatly desire to live in the shadow of the Most High.
</w:t>
      </w:r>
      <w:r>
        <w:rPr>
          <w:b/>
          <w:i/>
          <w:color w:val="000000"/>
          <w:sz w:val="22"/>
        </w:rPr>
        <w:t>Men pursue what they desire.  What they desire defines what they pursue.</w:t>
      </w:r>
      <w:r>
        <w:rPr>
          <w:b w:val="false"/>
          <w:i w:val="false"/>
          <w:color w:val="000000"/>
          <w:sz w:val="22"/>
        </w:rPr>
        <w:t>
Young men pursue lust.  Old men live in their habits of lust!  Who is wise among men to pursue eternal life with desire born of God?  Such a man will live!
</w:t>
      </w:r>
    </w:p>
    <w:p>
      <w:pPr>
        <w:spacing w:after="0"/>
        <w:ind w:left="0"/>
        <w:jc w:val="left"/>
      </w:pPr>
      <w:r>
        <w:br/>
      </w:r>
      <w:r>
        <w:br/>
      </w:r>
      <w:r>
        <w:rPr>
          <w:b w:val="false"/>
          <w:i w:val="false"/>
          <w:color w:val="000000"/>
          <w:sz w:val="22"/>
        </w:rPr>
        <w:t>
</w:t>
      </w:r>
    </w:p>
    <w:p>
      <w:pPr>
        <w:spacing w:after="0"/>
        <w:ind w:left="0"/>
        <w:jc w:val="left"/>
      </w:pPr>
      <w:r>
        <w:rPr>
          <w:b/>
          <w:i w:val="false"/>
          <w:color w:val="000000"/>
        </w:rPr>
        <w:t>Necessities</w:t>
      </w:r>
      <w:r>
        <w:rPr>
          <w:b/>
          <w:i w:val="false"/>
          <w:color w:val="000000"/>
        </w:rPr>
        <w:t xml:space="preserve"> - 2014-07-14 08:10</w:t>
      </w:r>
    </w:p>
    <w:p>
      <w:pPr>
        <w:spacing w:after="0"/>
        <w:ind w:left="0"/>
        <w:jc w:val="left"/>
      </w:pPr>
      <w:r>
        <w:br/>
      </w:r>
    </w:p>
    <w:p>
      <w:pPr>
        <w:spacing w:after="0"/>
        <w:ind w:left="0"/>
        <w:jc w:val="both"/>
      </w:pPr>
      <w:r>
        <w:rPr>
          <w:b w:val="false"/>
          <w:i w:val="false"/>
          <w:color w:val="000000"/>
          <w:sz w:val="22"/>
        </w:rPr>
        <w:t xml:space="preserve">The call to arms in my soul this morning was this: </w:t>
      </w:r>
      <w:r>
        <w:rPr>
          <w:b/>
          <w:i/>
          <w:color w:val="000000"/>
          <w:sz w:val="22"/>
        </w:rPr>
        <w:t>"Minimize regret".</w:t>
      </w:r>
      <w:r>
        <w:rPr>
          <w:b w:val="false"/>
          <w:i w:val="false"/>
          <w:color w:val="000000"/>
          <w:sz w:val="22"/>
        </w:rPr>
        <w:t>
Take care of the things, in Christ, that are given you!  At the time of our appearance before his throne, what is lacking will be violently blatant.
If we fulfill the expectation of Christ today, then becomes fulfilled all the other things.  The dishes get done.  The bed is made.  Our work becomes a joy instead of labor.  Our joys become far more complete.  Our hope becomes more radiant.
Already there are many things that were not done.  If we look back, with intensity, the mountain of regret will consume us.  If that is so now what of our moment of appearance?  
There is no need to continue in that habit!
</w:t>
      </w:r>
      <w:r>
        <w:rPr>
          <w:b/>
          <w:i w:val="false"/>
          <w:color w:val="000000"/>
          <w:sz w:val="22"/>
        </w:rPr>
        <w:t>Minimize regret!</w:t>
      </w:r>
    </w:p>
    <w:p>
      <w:pPr>
        <w:spacing w:after="0"/>
        <w:ind w:left="0"/>
        <w:jc w:val="left"/>
      </w:pPr>
      <w:r>
        <w:br/>
      </w:r>
      <w:r>
        <w:br/>
      </w:r>
      <w:r>
        <w:rPr>
          <w:b w:val="false"/>
          <w:i w:val="false"/>
          <w:color w:val="000000"/>
          <w:sz w:val="22"/>
        </w:rPr>
        <w:t>
</w:t>
      </w:r>
    </w:p>
    <w:p>
      <w:pPr>
        <w:spacing w:after="0"/>
        <w:ind w:left="0"/>
        <w:jc w:val="left"/>
      </w:pPr>
      <w:r>
        <w:rPr>
          <w:b/>
          <w:i w:val="false"/>
          <w:color w:val="000000"/>
        </w:rPr>
        <w:t>Poor Sinner</w:t>
      </w:r>
      <w:r>
        <w:rPr>
          <w:b/>
          <w:i w:val="false"/>
          <w:color w:val="000000"/>
        </w:rPr>
        <w:t xml:space="preserve"> - 2014-07-14 08:50</w:t>
      </w:r>
    </w:p>
    <w:p>
      <w:pPr>
        <w:spacing w:after="0"/>
        <w:ind w:left="0"/>
        <w:jc w:val="left"/>
      </w:pPr>
      <w:r>
        <w:br/>
      </w:r>
    </w:p>
    <w:p>
      <w:pPr>
        <w:spacing w:after="0"/>
        <w:ind w:left="0"/>
        <w:jc w:val="both"/>
      </w:pPr>
      <w:r>
        <w:rPr>
          <w:b w:val="false"/>
          <w:i w:val="false"/>
          <w:color w:val="000000"/>
          <w:sz w:val="22"/>
        </w:rPr>
        <w:t>Poor sinner.  Pathetic wanderer in utter darkness.  Why do you choose to walk alone?
Do you know where you are headed?  Do you know what is to come?  You will surely appear before His Holy Throne.
Why do you make fun of righteousness?  Why such a sport do you play?
When tears and anguish will be your food, and hopelessness on that day.
Why not rise up.  He calls your name.  He offers you joy and peace.
"Tis too much work.  My body's tired.  I'll take this present release."
Then add to your food, that of a fool.  For the fool desires slumber.
Yet on that day your mind will clear.  Your folly you're sure to remember.
</w:t>
      </w:r>
    </w:p>
    <w:p>
      <w:pPr>
        <w:spacing w:after="0"/>
        <w:ind w:left="0"/>
        <w:jc w:val="left"/>
      </w:pPr>
      <w:r>
        <w:br/>
      </w:r>
      <w:r>
        <w:br/>
      </w:r>
      <w:r>
        <w:rPr>
          <w:b w:val="false"/>
          <w:i w:val="false"/>
          <w:color w:val="000000"/>
          <w:sz w:val="22"/>
        </w:rPr>
        <w:t>
</w:t>
      </w:r>
    </w:p>
    <w:p>
      <w:pPr>
        <w:spacing w:after="0"/>
        <w:ind w:left="0"/>
        <w:jc w:val="left"/>
      </w:pPr>
      <w:r>
        <w:rPr>
          <w:b/>
          <w:i w:val="false"/>
          <w:color w:val="000000"/>
        </w:rPr>
        <w:t>Steps</w:t>
      </w:r>
      <w:r>
        <w:rPr>
          <w:b/>
          <w:i w:val="false"/>
          <w:color w:val="000000"/>
        </w:rPr>
        <w:t xml:space="preserve"> - 2014-07-14 12:56</w:t>
      </w:r>
    </w:p>
    <w:p>
      <w:pPr>
        <w:spacing w:after="0"/>
        <w:ind w:left="0"/>
        <w:jc w:val="left"/>
      </w:pPr>
      <w:r>
        <w:br/>
      </w:r>
    </w:p>
    <w:p>
      <w:pPr>
        <w:spacing w:after="0"/>
        <w:ind w:left="0"/>
        <w:jc w:val="both"/>
      </w:pPr>
      <w:r>
        <w:rPr>
          <w:b w:val="false"/>
          <w:i w:val="false"/>
          <w:color w:val="000000"/>
          <w:sz w:val="22"/>
        </w:rPr>
        <w:t>1. Speak to man about the things of men.
2.  Speak to God about the things of God in regard to judgment .
3.  Speak to God about the things in which we struggle.
4.  Speak to God in the language of God about the things that please God.
</w:t>
      </w:r>
    </w:p>
    <w:p>
      <w:pPr>
        <w:spacing w:after="0"/>
        <w:ind w:left="0"/>
        <w:jc w:val="left"/>
      </w:pPr>
      <w:r>
        <w:br/>
      </w:r>
      <w:r>
        <w:br/>
      </w:r>
      <w:r>
        <w:rPr>
          <w:b w:val="false"/>
          <w:i w:val="false"/>
          <w:color w:val="000000"/>
          <w:sz w:val="22"/>
        </w:rPr>
        <w:t>
</w:t>
      </w:r>
    </w:p>
    <w:p>
      <w:pPr>
        <w:spacing w:after="0"/>
        <w:ind w:left="0"/>
        <w:jc w:val="left"/>
      </w:pPr>
      <w:r>
        <w:rPr>
          <w:b/>
          <w:i w:val="false"/>
          <w:color w:val="000000"/>
        </w:rPr>
        <w:t>The glowing cross</w:t>
      </w:r>
      <w:r>
        <w:rPr>
          <w:b/>
          <w:i w:val="false"/>
          <w:color w:val="000000"/>
        </w:rPr>
        <w:t xml:space="preserve"> - 2014-07-14 16:20</w:t>
      </w:r>
    </w:p>
    <w:p>
      <w:pPr>
        <w:spacing w:after="0"/>
        <w:ind w:left="0"/>
        <w:jc w:val="left"/>
      </w:pPr>
      <w:r>
        <w:br/>
      </w:r>
    </w:p>
    <w:p>
      <w:pPr>
        <w:spacing w:after="0"/>
        <w:ind w:left="0"/>
        <w:jc w:val="both"/>
      </w:pPr>
      <w:r>
        <w:rPr>
          <w:b/>
          <w:i w:val="false"/>
          <w:color w:val="000000"/>
          <w:sz w:val="22"/>
        </w:rPr>
        <w:t>Bob</w:t>
      </w:r>
      <w:r>
        <w:rPr>
          <w:b w:val="false"/>
          <w:i w:val="false"/>
          <w:color w:val="000000"/>
          <w:sz w:val="22"/>
        </w:rPr>
        <w:t>:  "That's a great saying!  I'll have to practice that one."
</w:t>
      </w:r>
      <w:r>
        <w:rPr>
          <w:b/>
          <w:i w:val="false"/>
          <w:color w:val="000000"/>
          <w:sz w:val="22"/>
        </w:rPr>
        <w:t>Nancy</w:t>
      </w:r>
      <w:r>
        <w:rPr>
          <w:b w:val="false"/>
          <w:i w:val="false"/>
          <w:color w:val="000000"/>
          <w:sz w:val="22"/>
        </w:rPr>
        <w:t>:  "Oh I adore it!  We'll have to use it in our evangelism  push this year."
</w:t>
      </w:r>
      <w:r>
        <w:rPr>
          <w:b/>
          <w:i w:val="false"/>
          <w:color w:val="000000"/>
          <w:sz w:val="22"/>
        </w:rPr>
        <w:t>Drew</w:t>
      </w:r>
      <w:r>
        <w:rPr>
          <w:b w:val="false"/>
          <w:i w:val="false"/>
          <w:color w:val="000000"/>
          <w:sz w:val="22"/>
        </w:rPr>
        <w:t>:  "Absolutely!  Nobody in the world would take offense at that.  We start saying things like that and the entire world will realize we love them."
</w:t>
      </w:r>
      <w:r>
        <w:rPr>
          <w:b/>
          <w:i w:val="false"/>
          <w:color w:val="000000"/>
          <w:sz w:val="22"/>
        </w:rPr>
        <w:t>Ben</w:t>
      </w:r>
      <w:r>
        <w:rPr>
          <w:b w:val="false"/>
          <w:i w:val="false"/>
          <w:color w:val="000000"/>
          <w:sz w:val="22"/>
        </w:rPr>
        <w:t>:  "Well I hate to be a stick in the mud, but I have to disagree with all of you.  Its sayings like that that turn the offense of the bloody cross into a pink warm fuzzy one.  A cross that glows at night so nobody gets scared of the dark.
We ought to be so different that we scare the socks off of people.  They hated our Lord why are we trying to make them love us?  
I just don't get it.  I realize I don't fit in here."
</w:t>
      </w:r>
    </w:p>
    <w:p>
      <w:pPr>
        <w:spacing w:after="0"/>
        <w:ind w:left="0"/>
        <w:jc w:val="left"/>
      </w:pPr>
      <w:r>
        <w:br/>
      </w:r>
      <w:r>
        <w:br/>
      </w:r>
      <w:r>
        <w:rPr>
          <w:b w:val="false"/>
          <w:i w:val="false"/>
          <w:color w:val="000000"/>
          <w:sz w:val="22"/>
        </w:rPr>
        <w:t>
</w:t>
      </w:r>
    </w:p>
    <w:p>
      <w:pPr>
        <w:spacing w:after="0"/>
        <w:ind w:left="0"/>
        <w:jc w:val="left"/>
      </w:pPr>
      <w:r>
        <w:rPr>
          <w:b/>
          <w:i w:val="false"/>
          <w:color w:val="000000"/>
        </w:rPr>
        <w:t>I wonder</w:t>
      </w:r>
      <w:r>
        <w:rPr>
          <w:b/>
          <w:i w:val="false"/>
          <w:color w:val="000000"/>
        </w:rPr>
        <w:t xml:space="preserve"> - 2014-07-14 21:46</w:t>
      </w:r>
    </w:p>
    <w:p>
      <w:pPr>
        <w:spacing w:after="0"/>
        <w:ind w:left="0"/>
        <w:jc w:val="left"/>
      </w:pPr>
      <w:r>
        <w:br/>
      </w:r>
    </w:p>
    <w:p>
      <w:pPr>
        <w:spacing w:after="0"/>
        <w:ind w:left="0"/>
        <w:jc w:val="both"/>
      </w:pPr>
      <w:r>
        <w:rPr>
          <w:b w:val="false"/>
          <w:i w:val="false"/>
          <w:color w:val="000000"/>
          <w:sz w:val="22"/>
        </w:rPr>
        <w:t>I wonder how it would be in America, if Elijah walked through all its cities; speaking vehemently against the sins he witnessed.
I wonder how many followers Jesus would actually see everyday if he walked through the cities of America; bringing the Holy and Living Word of God to the ears of those who will not hear.
I wonder how long any city town or village would put up with the Apostle Paul; at least in his day men believed in a god or two.
I wonder if Jeremiah would continue to cry; seeing and hearing clearly the judgment of God against our stiff necked people.
I wonder if Jonah would have chosen America as the country to which he would flee; later being vomited up on some distant shore, because the people of the distant shore would repent and believe.
I wonder how many preachers would lose their position if they taught the full nature of the gospel;  "Unless you repent and believe to holiness You Too Shall Perish!"
I wonder how many Christians would be banished from their church if they let their love for God be fully known; as it was in the days of Jesus when they kicked the believers out of the congregation.
I wonder what will become of America.
</w:t>
      </w:r>
    </w:p>
    <w:p>
      <w:pPr>
        <w:spacing w:after="0"/>
        <w:ind w:left="0"/>
        <w:jc w:val="left"/>
      </w:pPr>
      <w:r>
        <w:br/>
      </w:r>
      <w:r>
        <w:br/>
      </w:r>
      <w:r>
        <w:rPr>
          <w:b w:val="false"/>
          <w:i w:val="false"/>
          <w:color w:val="000000"/>
          <w:sz w:val="22"/>
        </w:rPr>
        <w:t>
</w:t>
      </w:r>
    </w:p>
    <w:p>
      <w:pPr>
        <w:spacing w:after="0"/>
        <w:ind w:left="0"/>
        <w:jc w:val="left"/>
      </w:pPr>
      <w:r>
        <w:rPr>
          <w:b/>
          <w:i w:val="false"/>
          <w:color w:val="000000"/>
        </w:rPr>
        <w:t>Rise Up!</w:t>
      </w:r>
      <w:r>
        <w:rPr>
          <w:b/>
          <w:i w:val="false"/>
          <w:color w:val="000000"/>
        </w:rPr>
        <w:t xml:space="preserve"> - 2014-07-15 07:55</w:t>
      </w:r>
    </w:p>
    <w:p>
      <w:pPr>
        <w:spacing w:after="0"/>
        <w:ind w:left="0"/>
        <w:jc w:val="left"/>
      </w:pPr>
      <w:r>
        <w:br/>
      </w:r>
    </w:p>
    <w:p>
      <w:pPr>
        <w:spacing w:after="0"/>
        <w:ind w:left="0"/>
        <w:jc w:val="both"/>
      </w:pPr>
      <w:r>
        <w:rPr>
          <w:b w:val="false"/>
          <w:i w:val="false"/>
          <w:color w:val="000000"/>
          <w:sz w:val="22"/>
        </w:rPr>
        <w:t>In the hand of God most high, through the never ending strength of Christ, there are blessings.  His perfect will is laid out before him and he knows the extent.
To the salvation of men his will is bent.  The blood of his Son has sealed it.
He has called to men by the work of the cross.  Yet who has believed his words?
Who will rise up and use what has been given?  Who is willing to receive the fullness of God's wise gift of faith?
Who we will be, at the revealing of his Holy Son, is yet to be seen.  But there is testimony among men as to what we can be now.
Who then will take what God offers?  Who will reach to his Holy hand to become?
We say we believe the message of the gospel.  But the weakness within us stops our feet at a certain place.  The darkness before us looms with ominous trouble.  So we cease our search for his will.
We say, "I dare not go further for I do not know the way."  But has God not promised to lead us?
Each man stands where he does by the sum of what he has been.  But God calls us to be his desire.
This challenge goes out to all.  Who will take what God offers, by Holy wisdom, to all his servants? 
Do you fear he will ask too much?  Do you fear he will not provide once you begin?  Of course you don't.
That was the accusation against God by he who accuses, and you know you are not of his house.
Then be encouraged!  Be greatly encouraged!  For every drop of Holy Blood was the sealed promise of the Most High God!  We have been told, and come to believe, God cannot lie.
</w:t>
      </w:r>
    </w:p>
    <w:p>
      <w:pPr>
        <w:spacing w:after="0"/>
        <w:ind w:left="0"/>
        <w:jc w:val="left"/>
      </w:pPr>
      <w:r>
        <w:br/>
      </w:r>
      <w:r>
        <w:br/>
      </w:r>
      <w:r>
        <w:rPr>
          <w:b w:val="false"/>
          <w:i w:val="false"/>
          <w:color w:val="000000"/>
          <w:sz w:val="22"/>
        </w:rPr>
        <w:t>
</w:t>
      </w:r>
    </w:p>
    <w:p>
      <w:pPr>
        <w:spacing w:after="0"/>
        <w:ind w:left="0"/>
        <w:jc w:val="left"/>
      </w:pPr>
      <w:r>
        <w:rPr>
          <w:b/>
          <w:i w:val="false"/>
          <w:color w:val="000000"/>
        </w:rPr>
        <w:t>You will answer me</w:t>
      </w:r>
      <w:r>
        <w:rPr>
          <w:b/>
          <w:i w:val="false"/>
          <w:color w:val="000000"/>
        </w:rPr>
        <w:t xml:space="preserve"> - 2014-07-15 08:42</w:t>
      </w:r>
    </w:p>
    <w:p>
      <w:pPr>
        <w:spacing w:after="0"/>
        <w:ind w:left="0"/>
        <w:jc w:val="left"/>
      </w:pPr>
      <w:r>
        <w:br/>
      </w:r>
    </w:p>
    <w:p>
      <w:pPr>
        <w:spacing w:after="0"/>
        <w:ind w:left="0"/>
        <w:jc w:val="both"/>
      </w:pPr>
      <w:r>
        <w:rPr>
          <w:b w:val="false"/>
          <w:i w:val="false"/>
          <w:color w:val="000000"/>
          <w:sz w:val="22"/>
        </w:rPr>
        <w:t>"Answer me." God says. "Show me what is in your heart.  Confess what you have done.  Confess what you are. Confess what you desire.
I clearly see all these things, but I demand an accounting from you.  Confess now, that grace may abound and cause you to become a godly man.  Or wait until you appear before me where your confession will do you no good."
Each man will choose what he will do in response to these commands.  The word of his lips, uttered to another man, will do him no good.  God demands the response of action.
The cross of Christ has opened the door to freedom from sin.  Who has guts enough to take it?
</w:t>
      </w:r>
    </w:p>
    <w:p>
      <w:pPr>
        <w:spacing w:after="0"/>
        <w:ind w:left="0"/>
        <w:jc w:val="left"/>
      </w:pPr>
      <w:r>
        <w:br/>
      </w:r>
      <w:r>
        <w:br/>
      </w:r>
      <w:r>
        <w:rPr>
          <w:b w:val="false"/>
          <w:i w:val="false"/>
          <w:color w:val="000000"/>
          <w:sz w:val="22"/>
        </w:rPr>
        <w:t>
</w:t>
      </w:r>
    </w:p>
    <w:p>
      <w:pPr>
        <w:spacing w:after="0"/>
        <w:ind w:left="0"/>
        <w:jc w:val="left"/>
      </w:pPr>
      <w:r>
        <w:rPr>
          <w:b/>
          <w:i w:val="false"/>
          <w:color w:val="000000"/>
        </w:rPr>
        <w:t>False Sdvertising</w:t>
      </w:r>
      <w:r>
        <w:rPr>
          <w:b/>
          <w:i w:val="false"/>
          <w:color w:val="000000"/>
        </w:rPr>
        <w:t xml:space="preserve"> - 2014-07-15 10:20</w:t>
      </w:r>
    </w:p>
    <w:p>
      <w:pPr>
        <w:spacing w:after="0"/>
        <w:ind w:left="0"/>
        <w:jc w:val="left"/>
      </w:pPr>
      <w:r>
        <w:br/>
      </w:r>
    </w:p>
    <w:p>
      <w:pPr>
        <w:spacing w:after="0"/>
        <w:ind w:left="0"/>
        <w:jc w:val="both"/>
      </w:pPr>
      <w:r>
        <w:rPr>
          <w:b w:val="false"/>
          <w:i w:val="false"/>
          <w:color w:val="000000"/>
          <w:sz w:val="22"/>
        </w:rPr>
        <w:t>Sin will say to you, "Come and take from me I am delightful and endless variety.  See how my wares fit your desire.  
You may say to me, 'But God has said no.'  I will provoke your faith.  Is God not full of grace and mercy, compassionate understanding and patience?  With God, you may have both he and I."
Sin says yes to all.  But God says yes, only to himself.  God is law eternally.  My friends, you cannot have both.
</w:t>
      </w:r>
    </w:p>
    <w:p>
      <w:pPr>
        <w:spacing w:after="0"/>
        <w:ind w:left="0"/>
        <w:jc w:val="left"/>
      </w:pPr>
      <w:r>
        <w:br/>
      </w:r>
      <w:r>
        <w:br/>
      </w:r>
      <w:r>
        <w:rPr>
          <w:b w:val="false"/>
          <w:i w:val="false"/>
          <w:color w:val="000000"/>
          <w:sz w:val="22"/>
        </w:rPr>
        <w:t>
</w:t>
      </w:r>
    </w:p>
    <w:p>
      <w:pPr>
        <w:spacing w:after="0"/>
        <w:ind w:left="0"/>
        <w:jc w:val="left"/>
      </w:pPr>
      <w:r>
        <w:rPr>
          <w:b/>
          <w:i w:val="false"/>
          <w:color w:val="000000"/>
        </w:rPr>
        <w:t>Foster Child</w:t>
      </w:r>
      <w:r>
        <w:rPr>
          <w:b/>
          <w:i w:val="false"/>
          <w:color w:val="000000"/>
        </w:rPr>
        <w:t xml:space="preserve"> - 2014-07-16 06:24</w:t>
      </w:r>
    </w:p>
    <w:p>
      <w:pPr>
        <w:spacing w:after="0"/>
        <w:ind w:left="0"/>
        <w:jc w:val="left"/>
      </w:pPr>
      <w:r>
        <w:br/>
      </w:r>
    </w:p>
    <w:p>
      <w:pPr>
        <w:spacing w:after="0"/>
        <w:ind w:left="0"/>
        <w:jc w:val="both"/>
      </w:pPr>
      <w:r>
        <w:rPr>
          <w:b w:val="false"/>
          <w:i w:val="false"/>
          <w:color w:val="000000"/>
          <w:sz w:val="22"/>
        </w:rPr>
        <w:t>In the language of men there are the words, "Foster Children".  The meaning of the phrase is to embrace, teach. love and include.  
Ideally such children are brought into a family because they have been considered as human trash.  Their prior value was nothing more then to be disposed of on a heap of hatred and abuse.  
With all hope, they are included into a new family and caused to prosper.  With all hope, in time they will forget that they were hated by the very ones who ignored their obligation to love them.
So it should be with our love and craving for God. 
</w:t>
      </w:r>
    </w:p>
    <w:p>
      <w:pPr>
        <w:spacing w:after="0"/>
        <w:ind w:left="0"/>
        <w:jc w:val="left"/>
      </w:pPr>
      <w:r>
        <w:br/>
      </w:r>
      <w:r>
        <w:br/>
      </w:r>
      <w:r>
        <w:rPr>
          <w:b w:val="false"/>
          <w:i w:val="false"/>
          <w:color w:val="000000"/>
          <w:sz w:val="22"/>
        </w:rPr>
        <w:t>
</w:t>
      </w:r>
    </w:p>
    <w:p>
      <w:pPr>
        <w:spacing w:after="0"/>
        <w:ind w:left="0"/>
        <w:jc w:val="left"/>
      </w:pPr>
      <w:r>
        <w:rPr>
          <w:b/>
          <w:i w:val="false"/>
          <w:color w:val="000000"/>
        </w:rPr>
        <w:t>"Nain", the Pleasant Land</w:t>
      </w:r>
      <w:r>
        <w:rPr>
          <w:b/>
          <w:i w:val="false"/>
          <w:color w:val="000000"/>
        </w:rPr>
        <w:t xml:space="preserve"> - 2014-07-16 07:33</w:t>
      </w:r>
    </w:p>
    <w:p>
      <w:pPr>
        <w:spacing w:after="0"/>
        <w:ind w:left="0"/>
        <w:jc w:val="left"/>
      </w:pPr>
      <w:r>
        <w:br/>
      </w:r>
    </w:p>
    <w:p>
      <w:pPr>
        <w:spacing w:after="0"/>
        <w:ind w:left="0"/>
        <w:jc w:val="both"/>
      </w:pPr>
      <w:r>
        <w:rPr>
          <w:b w:val="false"/>
          <w:i w:val="false"/>
          <w:color w:val="000000"/>
          <w:sz w:val="22"/>
        </w:rPr>
        <w:t>You think you are dead.  You look back with horror at the things you have done.  You take stock of the sum of your life, and find no beauty in it.
You are rightly afraid of the sin you have loved so much.  It will indeed consume you, even unto the second death.  But I tell you there is hope.
There is one approaching this land of what men call pleasant.  In your recognition of failure you are the dead and only son of a widow.
The life of men is like a wife whose husband is dead.  They are widows of righteousness; helpless to provide for themselves.  The mercy of God is hidden from them, for they have loved all things that are not God's.
He has compassion on her, as she cries with unquenchable tears.  Let Him come close.  Let Him touch the coffin of your folly.  He will speek to you, "Child of demise, I say to you, awake."
You will wake and be revived.  Not by your own strength, but by the will of God to be compassionate.  And you will not wake to return to a life of demise.  You will be purchased for the sake of life eternal.
Does your hollow heart think these words are useless dribble?  Do the tears you cry cloud these words to obscurity?
Read for yourself the compassion of God in Christ Jesus His Holy Son.  You will find the story in Luke chapter 7 verses 11 through 17.
I testify to you as one who was dead.  I tell you these things are true because I now live.
I was once like you; lost in horror at the sum of my life; dead to hope.  I now live in comparatively blazing difference.  All of this because the Lord had mercy on a dead man.
The hope I have is living and active.  It is impossible for God to lie.  I have received his promise and it does not disappoint.
Call out to him with what belief you can render.  Reach deep inside, and continue to call out with what strength you can find.  In due time, according to his excellent wisdom, he will lift you up.  Only dare to believe.
</w:t>
      </w:r>
    </w:p>
    <w:p>
      <w:pPr>
        <w:spacing w:after="0"/>
        <w:ind w:left="0"/>
        <w:jc w:val="left"/>
      </w:pPr>
      <w:r>
        <w:br/>
      </w:r>
      <w:r>
        <w:br/>
      </w:r>
      <w:r>
        <w:rPr>
          <w:b w:val="false"/>
          <w:i w:val="false"/>
          <w:color w:val="000000"/>
          <w:sz w:val="22"/>
        </w:rPr>
        <w:t>
</w:t>
      </w:r>
    </w:p>
    <w:p>
      <w:pPr>
        <w:spacing w:after="0"/>
        <w:ind w:left="0"/>
        <w:jc w:val="left"/>
      </w:pPr>
      <w:r>
        <w:rPr>
          <w:b/>
          <w:i w:val="false"/>
          <w:color w:val="000000"/>
        </w:rPr>
        <w:t>The Salve</w:t>
      </w:r>
      <w:r>
        <w:rPr>
          <w:b/>
          <w:i w:val="false"/>
          <w:color w:val="000000"/>
        </w:rPr>
        <w:t xml:space="preserve"> - 2014-07-16 08:23</w:t>
      </w:r>
    </w:p>
    <w:p>
      <w:pPr>
        <w:spacing w:after="0"/>
        <w:ind w:left="0"/>
        <w:jc w:val="left"/>
      </w:pPr>
      <w:r>
        <w:br/>
      </w:r>
    </w:p>
    <w:p>
      <w:pPr>
        <w:spacing w:after="0"/>
        <w:ind w:left="0"/>
        <w:jc w:val="both"/>
      </w:pPr>
      <w:r>
        <w:rPr>
          <w:b w:val="false"/>
          <w:i w:val="false"/>
          <w:color w:val="000000"/>
          <w:sz w:val="22"/>
        </w:rPr>
        <w:t>I am always amazed when it appears.  For the greater part of my life I never even knew it was.
It is a pain that does not have words, even from the one who has it.  Instead it is audibly expressed in sighs and moans.  There are no words given to men to describe its origin.
The heart aches, and there is no medicinal cure.  The pain remains, though there is short lived relief.
Doors are barred shut!  Pride takes his stance against humility.  Wounded and hardened hearts refuse the salve that can heal them.
This remedy I carry.  Yet who will even ask?  And when it is offered it is refused without thought.  An up right palm says ";No".
If even one asks and receives there are billions more waiting.  So it was with the Lord, so it is with him now, so it is with me.
</w:t>
      </w:r>
    </w:p>
    <w:p>
      <w:pPr>
        <w:spacing w:after="0"/>
        <w:ind w:left="0"/>
        <w:jc w:val="left"/>
      </w:pPr>
      <w:r>
        <w:br/>
      </w:r>
      <w:r>
        <w:br/>
      </w:r>
      <w:r>
        <w:rPr>
          <w:b w:val="false"/>
          <w:i w:val="false"/>
          <w:color w:val="000000"/>
          <w:sz w:val="22"/>
        </w:rPr>
        <w:t>
</w:t>
      </w:r>
    </w:p>
    <w:p>
      <w:pPr>
        <w:spacing w:after="0"/>
        <w:ind w:left="0"/>
        <w:jc w:val="left"/>
      </w:pPr>
      <w:r>
        <w:rPr>
          <w:b/>
          <w:i w:val="false"/>
          <w:color w:val="000000"/>
        </w:rPr>
        <w:t>From near miss to victory</w:t>
      </w:r>
      <w:r>
        <w:rPr>
          <w:b/>
          <w:i w:val="false"/>
          <w:color w:val="000000"/>
        </w:rPr>
        <w:t xml:space="preserve"> - 2014-07-16 10:29</w:t>
      </w:r>
    </w:p>
    <w:p>
      <w:pPr>
        <w:spacing w:after="0"/>
        <w:ind w:left="0"/>
        <w:jc w:val="left"/>
      </w:pPr>
      <w:r>
        <w:br/>
      </w:r>
    </w:p>
    <w:p>
      <w:pPr>
        <w:spacing w:after="0"/>
        <w:ind w:left="0"/>
        <w:jc w:val="both"/>
      </w:pPr>
      <w:r>
        <w:rPr>
          <w:b w:val="false"/>
          <w:i w:val="false"/>
          <w:color w:val="000000"/>
          <w:sz w:val="22"/>
        </w:rPr>
        <w:t>You nearly consumed my day with sorrow.
I prepared for you.  I dressed myself in the most beautiful of things.  I allowed myself to imagine how you would receive me. Thus I presented myself to see your willing face.
To my sorrow, you would have nothing of what I offered.  And in my extended leaving I sought wisdom for my compassion.
The Holy Lord has shown me what is true.  And though compassion remains toward you, it is tempered by a hatred for your stone cold heart.
"Ignorance is bliss!"  Is this not a saying of men?  You consider me a threat because I threatened your perceived peace; a peace that will surely evaporate in a puff as you stand before the Most High God.
Foolishly I considered you innocent!  But among men there is no such thing before God.
Whereas before I felt sorrow, now my soul is incensed at the hardness of your heart.
But you have done me a great service.  For as I was about to side with the plight of men, you have inadvertently shoved me toward the love of God.
Compassion remains, for it is the will of God to save.  But kin to his compassion, is righteous judgement.
None will escape by virtue of ignorance!  None will escape by blaming others.  God has spoken and it will not be taken out off the way, "All men are without excuse."
Compassion tells you the only way out is readily available now.  His name is Jesus, the Excellent and Holy Son of God.
In him you live and move and have your being.  As the nature of God is displayed openly in all creation.
You can easily read his Holy words in a book they call the Bible.  They are living words that can transform your soul.
Add to these the testimony of his people among you.  That testimony you spurn by the hardness of your heart.
So be it Lord Jesus, come quickly!
</w:t>
      </w:r>
    </w:p>
    <w:p>
      <w:pPr>
        <w:spacing w:after="0"/>
        <w:ind w:left="0"/>
        <w:jc w:val="left"/>
      </w:pPr>
      <w:r>
        <w:br/>
      </w:r>
      <w:r>
        <w:br/>
      </w:r>
      <w:r>
        <w:rPr>
          <w:b w:val="false"/>
          <w:i w:val="false"/>
          <w:color w:val="000000"/>
          <w:sz w:val="22"/>
        </w:rPr>
        <w:t>
</w:t>
      </w:r>
    </w:p>
    <w:p>
      <w:pPr>
        <w:spacing w:after="0"/>
        <w:ind w:left="0"/>
        <w:jc w:val="left"/>
      </w:pPr>
      <w:r>
        <w:rPr>
          <w:b/>
          <w:i w:val="false"/>
          <w:color w:val="000000"/>
        </w:rPr>
        <w:t>Winter</w:t>
      </w:r>
      <w:r>
        <w:rPr>
          <w:b/>
          <w:i w:val="false"/>
          <w:color w:val="000000"/>
        </w:rPr>
        <w:t xml:space="preserve"> - 2014-07-17 06:39</w:t>
      </w:r>
    </w:p>
    <w:p>
      <w:pPr>
        <w:spacing w:after="0"/>
        <w:ind w:left="0"/>
        <w:jc w:val="left"/>
      </w:pPr>
      <w:r>
        <w:br/>
      </w:r>
    </w:p>
    <w:p>
      <w:pPr>
        <w:spacing w:after="0"/>
        <w:ind w:left="600"/>
        <w:jc w:val="both"/>
      </w:pPr>
      <w:r>
        <w:rPr>
          <w:b w:val="false"/>
          <w:i w:val="false"/>
          <w:color w:val="000000"/>
          <w:sz w:val="22"/>
        </w:rPr>
        <w:t>Holy Father I thank you for your majestic wisdom.  You tell us truly, that we are all without excuse before you.  For the things you have made, and the place where we live, testifies brilliantly of your Holiness.
You have caused all men to consider these things.  Not one man lives, but that he considers the nature of the place you have caused him to live.
</w:t>
      </w:r>
    </w:p>
    <w:p>
      <w:pPr>
        <w:spacing w:after="0"/>
        <w:ind w:left="600"/>
        <w:jc w:val="both"/>
      </w:pPr>
      <w:r>
        <w:rPr>
          <w:b w:val="false"/>
          <w:i w:val="false"/>
          <w:color w:val="000000"/>
          <w:sz w:val="22"/>
        </w:rPr>
        <w:t>You have written this way in unmovable stone, and it will not be taken out of the way.
</w:t>
      </w:r>
    </w:p>
    <w:p>
      <w:pPr>
        <w:spacing w:after="0"/>
        <w:ind w:left="0"/>
        <w:jc w:val="both"/>
      </w:pPr>
      <w:r>
        <w:rPr>
          <w:b w:val="false"/>
          <w:i w:val="false"/>
          <w:color w:val="000000"/>
          <w:sz w:val="22"/>
        </w:rPr>
        <w:t>
Sovereign Father, by the mercy of your Holy Son, I come to you for explanation.  In your righteous expectation we are to understand and to obey.  So I am right to expect an answer.
In all that you have done, creating this place. you have made all things as they appear.  You are righteous Holy Father.  Therefore what you have done is what must be done.  But I have failed to grasp the meaning of Winter.
I understand that you are pure and pure light; the Light of righteousness, life, holiness and eternity.  And so you have made the snow to fall pure and white, virgin and innocent.
Your righteousness is deadly to all that stands against you.  For sin cannot appear before your Holy Throne.
In my imagination I perceive that the heat of our judgment to be burning and endlessly hot.  Yet with all that could be we find things as they are.
My mind is betrayed by a lack of understanding.  How is purity that appears in the coldest and deadliest of times?  Yet it does not appear in the time of heat.
It is not possible that this can make no sense.  It is therefore the weakness of my mind to fail to understand.
--------------
In the purity of winter man is forced to rest on the previous days of labor.  It is a time of extensive difficulty.
If he has prepared well, survival is guaranteed, but for the weakness of flesh in disease and sickness.  But if he has failed to provide, during the time if necessary labor, difficulty will increase even unto death.
To venture into the purity provided, a man must be properly clothed.  Anything less then what is appropriate will surely demand too much.
It is a time of forced rest.  The time of preparation is past.  It is the severest season of testing.  And brilliant purity will force it on all.
------------
You are Holy and true.  You have set a place which is unavoidable to all men.  You will command and we will appear before you.  The labors of our days will be tested.
If we have prepared in your Holy Son, we are dressed in his pure clothing to protect us from the onslaught of your judgement.  But who can stand that day without your loving compassion?
It is a time of abject horror for those who have not considered its demands.  And no man can provide for himself the things that are necessary.
------------
Hide me in your majestic shadow Sovereign Father.  Dress me with the strength of your Holy Word, even Jesus your Holy Son.  Have mercy for my weakness.  I appeal to you by your promises.  
You are True, Holy, Righteous, Pure, Eternal, and your compassion is endless.  I run to you, that you may burn away to things that are displeasing.  That what remains may live.
All my letters are signed, "By His Grace".  You taught me to do this many years ago.  May my soul appear before you with that signature.  For salvation belongs exclusively to God the Father and God the Holy Son.
</w:t>
      </w:r>
    </w:p>
    <w:p>
      <w:pPr>
        <w:spacing w:after="0"/>
        <w:ind w:left="0"/>
        <w:jc w:val="left"/>
      </w:pPr>
      <w:r>
        <w:br/>
      </w:r>
      <w:r>
        <w:br/>
      </w:r>
      <w:r>
        <w:rPr>
          <w:b w:val="false"/>
          <w:i w:val="false"/>
          <w:color w:val="000000"/>
          <w:sz w:val="22"/>
        </w:rPr>
        <w:t>
</w:t>
      </w:r>
    </w:p>
    <w:p>
      <w:pPr>
        <w:spacing w:after="0"/>
        <w:ind w:left="0"/>
        <w:jc w:val="left"/>
      </w:pPr>
      <w:r>
        <w:rPr>
          <w:b/>
          <w:i w:val="false"/>
          <w:color w:val="000000"/>
        </w:rPr>
        <w:t>The Little Boy</w:t>
      </w:r>
      <w:r>
        <w:rPr>
          <w:b/>
          <w:i w:val="false"/>
          <w:color w:val="000000"/>
        </w:rPr>
        <w:t xml:space="preserve"> - 2014-07-17 06:59</w:t>
      </w:r>
    </w:p>
    <w:p>
      <w:pPr>
        <w:spacing w:after="0"/>
        <w:ind w:left="0"/>
        <w:jc w:val="left"/>
      </w:pPr>
      <w:r>
        <w:br/>
      </w:r>
    </w:p>
    <w:p>
      <w:pPr>
        <w:spacing w:after="0"/>
        <w:ind w:left="0"/>
        <w:jc w:val="both"/>
      </w:pPr>
      <w:r>
        <w:rPr>
          <w:b w:val="false"/>
          <w:i w:val="false"/>
          <w:color w:val="000000"/>
          <w:sz w:val="22"/>
        </w:rPr>
        <w:t>In his striving to understand, man finds himself woefully lacking in wisdom.  By this perceiving, a man is forced to humility.  Pride grows tall on ignorance; a fertilized garden for weeds.
Shall we then make no attempt to understand?  Shall we close our lips lest our ignorance be revealed?  How should such a thing be, when all men are of the same stock?
The folly of men will judge other men.  By all means then, judge me.  Read my words and point your finger.  What is that to me?
----------------------
I am but a little boy.  
My understanding is so small.
So I gladly display my severe lack.  
That my God maybe great in all.
</w:t>
      </w:r>
    </w:p>
    <w:p>
      <w:pPr>
        <w:spacing w:after="0"/>
        <w:ind w:left="0"/>
        <w:jc w:val="left"/>
      </w:pPr>
      <w:r>
        <w:br/>
      </w:r>
      <w:r>
        <w:br/>
      </w:r>
      <w:r>
        <w:rPr>
          <w:b w:val="false"/>
          <w:i w:val="false"/>
          <w:color w:val="000000"/>
          <w:sz w:val="22"/>
        </w:rPr>
        <w:t>
</w:t>
      </w:r>
    </w:p>
    <w:p>
      <w:pPr>
        <w:spacing w:after="0"/>
        <w:ind w:left="0"/>
        <w:jc w:val="left"/>
      </w:pPr>
      <w:r>
        <w:rPr>
          <w:b/>
          <w:i w:val="false"/>
          <w:color w:val="000000"/>
        </w:rPr>
        <w:t>Conspicuous Places</w:t>
      </w:r>
      <w:r>
        <w:rPr>
          <w:b/>
          <w:i w:val="false"/>
          <w:color w:val="000000"/>
        </w:rPr>
        <w:t xml:space="preserve"> - 2014-07-17 15:57</w:t>
      </w:r>
    </w:p>
    <w:p>
      <w:pPr>
        <w:spacing w:after="0"/>
        <w:ind w:left="0"/>
        <w:jc w:val="left"/>
      </w:pPr>
      <w:r>
        <w:br/>
      </w:r>
    </w:p>
    <w:p>
      <w:pPr>
        <w:spacing w:after="0"/>
        <w:ind w:left="0"/>
        <w:jc w:val="both"/>
      </w:pPr>
      <w:r>
        <w:rPr>
          <w:b w:val="false"/>
          <w:i w:val="false"/>
          <w:color w:val="000000"/>
          <w:sz w:val="22"/>
        </w:rPr>
        <w:t>Dear Christians:
Are you aware of your place in eternity even now?  I speak to those who struggle, through violence, to attain those things which Christ holds in his hand.  For we know about a violence that does not leave marks on the body.
You have heard about the great cloud of witnesses.  Are you aware that their number is not fully comprised of holy servants of God?
These unholy witnesses were present at the crucifixion of our Lord.  They incited the crowd to riot at the burning and torture of our brothers and sisters.  And they have caused a maligning of the way throughout history.
You may be sure they watch us even now.  Every Christian's weakness is well known.  But so is the strength of our Holy Lord.  And now is our day to bring him glory.
As we have been encouraged before, I bring it again to the forefront.  As we serve our Lord with all the faithfulness we can muster, it is good to remember that we walk in highly conspicuous places.
</w:t>
      </w:r>
    </w:p>
    <w:p>
      <w:pPr>
        <w:spacing w:after="0"/>
        <w:ind w:left="0"/>
        <w:jc w:val="left"/>
      </w:pPr>
      <w:r>
        <w:br/>
      </w:r>
      <w:r>
        <w:br/>
      </w:r>
      <w:r>
        <w:rPr>
          <w:b w:val="false"/>
          <w:i w:val="false"/>
          <w:color w:val="000000"/>
          <w:sz w:val="22"/>
        </w:rPr>
        <w:t>
</w:t>
      </w:r>
    </w:p>
    <w:p>
      <w:pPr>
        <w:spacing w:after="0"/>
        <w:ind w:left="0"/>
        <w:jc w:val="left"/>
      </w:pPr>
      <w:r>
        <w:rPr>
          <w:b/>
          <w:i w:val="false"/>
          <w:color w:val="000000"/>
        </w:rPr>
        <w:t>The Sum of Life</w:t>
      </w:r>
      <w:r>
        <w:rPr>
          <w:b/>
          <w:i w:val="false"/>
          <w:color w:val="000000"/>
        </w:rPr>
        <w:t xml:space="preserve"> - 2014-07-18 05:10</w:t>
      </w:r>
    </w:p>
    <w:p>
      <w:pPr>
        <w:spacing w:after="0"/>
        <w:ind w:left="0"/>
        <w:jc w:val="left"/>
      </w:pPr>
      <w:r>
        <w:br/>
      </w:r>
    </w:p>
    <w:p>
      <w:pPr>
        <w:spacing w:after="0"/>
        <w:ind w:left="0"/>
        <w:jc w:val="both"/>
      </w:pPr>
      <w:r>
        <w:rPr>
          <w:b w:val="false"/>
          <w:i w:val="false"/>
          <w:color w:val="000000"/>
          <w:sz w:val="22"/>
        </w:rPr>
        <w:t>All men are earnest in the things they believe are true.  Left alone, they will defend their beliefs to the grave.
To the man who rises in the morning to compete and to overtake his fellow man; this man believes his way is the sum of life.
To the woman who wakes with pains of utter depression; this woman believes that her way is the sum of life.
To all the men and women who wake to false religion; these believe their way is the sum of life.
The majority of people are earnestly wrong.  But I testify to you, in truth, that I know the True Sum of life.
The proud will say I think too highly of myself.  The downtrodden will consider me as if I am delusional.  To all of you I will say this, "What if I am right?"
If you were to examine your ways closely, and with truth, you would find them full of fault and unable to take you any farther than the grave.  But I stand firmly entrenched in confidence that I know the way to life.
I have not stumbled across this great wealth of understanding, as if a man may stumble across a 300 pound nugget of gold in an open field.  No.
This understanding, and life I now live, was granted to me by the Holy Lord of life through his Beautifully Holy Son Jesus.  What I know has been received from he who freely gives.  And he offers these things to all men who will humble themselves before his Holy Throne.
Do you want me to say more?  Do you want me to just shut up?  My friend I can not care what you want.
The wisdom of God within me says I have said enough.  The wisdom of God within me has compelled me to say what is sufficient.  If I said more, those who hate God would not care.  If I said more, I would take the place of God for those who would seek.  I have said sufficiently enough.
</w:t>
      </w:r>
    </w:p>
    <w:p>
      <w:pPr>
        <w:spacing w:after="0"/>
        <w:ind w:left="0"/>
        <w:jc w:val="left"/>
      </w:pPr>
      <w:r>
        <w:br/>
      </w:r>
      <w:r>
        <w:br/>
      </w:r>
      <w:r>
        <w:rPr>
          <w:b w:val="false"/>
          <w:i w:val="false"/>
          <w:color w:val="000000"/>
          <w:sz w:val="22"/>
        </w:rPr>
        <w:t>
</w:t>
      </w:r>
    </w:p>
    <w:p>
      <w:pPr>
        <w:spacing w:after="0"/>
        <w:ind w:left="0"/>
        <w:jc w:val="left"/>
      </w:pPr>
      <w:r>
        <w:rPr>
          <w:b/>
          <w:i w:val="false"/>
          <w:color w:val="000000"/>
        </w:rPr>
        <w:t>Two cats</w:t>
      </w:r>
      <w:r>
        <w:rPr>
          <w:b/>
          <w:i w:val="false"/>
          <w:color w:val="000000"/>
        </w:rPr>
        <w:t xml:space="preserve"> - 2014-07-18 07:23</w:t>
      </w:r>
    </w:p>
    <w:p>
      <w:pPr>
        <w:spacing w:after="0"/>
        <w:ind w:left="0"/>
        <w:jc w:val="left"/>
      </w:pPr>
      <w:r>
        <w:br/>
      </w:r>
    </w:p>
    <w:p>
      <w:pPr>
        <w:spacing w:after="0"/>
        <w:ind w:left="0"/>
        <w:jc w:val="both"/>
      </w:pPr>
      <w:r>
        <w:rPr>
          <w:b w:val="false"/>
          <w:i w:val="false"/>
          <w:color w:val="000000"/>
          <w:sz w:val="22"/>
        </w:rPr>
        <w:t>Two cats lay dead on the road this morning.  They were squished by something far larger than themselves.
They came to that place to argue, fight and kill.  So which one is the victor?  I suppose one may say, "The one to die last."
They could not conceive there was something greater than their greed.  So they held their worthless ground until judgement was passed.
Is this is what you want?  Are you determined to be the last one to die?  Why do you approach your brother with a callous heart?  Will you stand your worthless ground until all is done?
Do you really think you will escape the greater judgement?  For now you think your judgment is righteous.  But there is one who is waiting to lay low.
If the cats could have understood, they would have made fast friends of one another.  They would have watched each other's back.  They would have died in peace together under a tree.
Check your foolish wisdom at the door.  The only right you have is to obey the commands of the living God in Christ Jesus His Holy Son.
Think about it.  That light approaching is the largest semi you have ever seen!
</w:t>
      </w:r>
    </w:p>
    <w:p>
      <w:pPr>
        <w:spacing w:after="0"/>
        <w:ind w:left="0"/>
        <w:jc w:val="left"/>
      </w:pPr>
      <w:r>
        <w:br/>
      </w:r>
      <w:r>
        <w:br/>
      </w:r>
      <w:r>
        <w:rPr>
          <w:b w:val="false"/>
          <w:i w:val="false"/>
          <w:color w:val="000000"/>
          <w:sz w:val="22"/>
        </w:rPr>
        <w:t>
</w:t>
      </w:r>
    </w:p>
    <w:p>
      <w:pPr>
        <w:spacing w:after="0"/>
        <w:ind w:left="0"/>
        <w:jc w:val="left"/>
      </w:pPr>
      <w:r>
        <w:rPr>
          <w:b/>
          <w:i w:val="false"/>
          <w:color w:val="000000"/>
        </w:rPr>
        <w:t>The Mist of Dawn</w:t>
      </w:r>
      <w:r>
        <w:rPr>
          <w:b/>
          <w:i w:val="false"/>
          <w:color w:val="000000"/>
        </w:rPr>
        <w:t xml:space="preserve"> - 2014-07-18 08:28</w:t>
      </w:r>
    </w:p>
    <w:p>
      <w:pPr>
        <w:spacing w:after="0"/>
        <w:ind w:left="0"/>
        <w:jc w:val="left"/>
      </w:pPr>
      <w:r>
        <w:br/>
      </w:r>
    </w:p>
    <w:p>
      <w:pPr>
        <w:spacing w:after="0"/>
        <w:ind w:left="0"/>
        <w:jc w:val="both"/>
      </w:pPr>
      <w:r>
        <w:rPr>
          <w:b w:val="false"/>
          <w:i w:val="false"/>
          <w:color w:val="000000"/>
          <w:sz w:val="22"/>
        </w:rPr>
        <w:t>The Morning Sun is coming.  How do I know?  I know it by the faithful promise of repetition.  I know it by watching the morning mist escape it lowly bounds.
Soon the Sun will rise and burn it from its hiding place.  What it thought it did in secret will be openly proclaimed.  "This land is mine!"  Says the Sun.  "I have come to claim what is rightfully mine.  Away with you before my presence."
The Morning Son is coming.  How do I know it?  By watching his faithful promise of repetition.  I know it by watching rebellion escape its lowly bounds and creep across the land.
Soon the Son will rise and burn it from its hiding place.  What it thought it did in secret will be openly proclaimed.  "This land is mine!"  Says the Son.  "I have come to claim what is rightfully mine.  Away with you before my presence."
</w:t>
      </w:r>
    </w:p>
    <w:p>
      <w:pPr>
        <w:spacing w:after="0"/>
        <w:ind w:left="0"/>
        <w:jc w:val="left"/>
      </w:pPr>
      <w:r>
        <w:br/>
      </w:r>
      <w:r>
        <w:br/>
      </w:r>
      <w:r>
        <w:rPr>
          <w:b w:val="false"/>
          <w:i w:val="false"/>
          <w:color w:val="000000"/>
          <w:sz w:val="22"/>
        </w:rPr>
        <w:t>
</w:t>
      </w:r>
    </w:p>
    <w:p>
      <w:pPr>
        <w:spacing w:after="0"/>
        <w:ind w:left="0"/>
        <w:jc w:val="left"/>
      </w:pPr>
      <w:r>
        <w:rPr>
          <w:b/>
          <w:i w:val="false"/>
          <w:color w:val="000000"/>
        </w:rPr>
        <w:t>Wanna Be a George?</w:t>
      </w:r>
      <w:r>
        <w:rPr>
          <w:b/>
          <w:i w:val="false"/>
          <w:color w:val="000000"/>
        </w:rPr>
        <w:t xml:space="preserve"> - 2014-07-19 06:58</w:t>
      </w:r>
    </w:p>
    <w:p>
      <w:pPr>
        <w:spacing w:after="0"/>
        <w:ind w:left="0"/>
        <w:jc w:val="left"/>
      </w:pPr>
      <w:r>
        <w:br/>
      </w:r>
    </w:p>
    <w:p>
      <w:pPr>
        <w:spacing w:after="0"/>
        <w:ind w:left="0"/>
        <w:jc w:val="both"/>
      </w:pPr>
      <w:r>
        <w:rPr>
          <w:b w:val="false"/>
          <w:i w:val="false"/>
          <w:color w:val="000000"/>
          <w:sz w:val="22"/>
        </w:rPr>
        <w:t>George was summoned into the office.  Was this to be his last day?  Was poverty about to become his best friend?  A cloud of anxiety formed within him as each step took him closer.  Yet he did not know what to expect.
His boss was a fair man.  He knew that whatever would come must be fairly given.  In his anxiety he thought, "Surely I've missed something necessary.  Surely he will drive me out for something I have done but did not realize."
He knocked.  "Come in George", the steady and highly intelligent voice said.  George made his way across the spacious carpeted office.  The leather chair gladly received his anxious frame.
"George, I've watched you closely; closer than you know."  A chill went up George's spine.  "I've seen things about you and your life that I know you thought were hidden.  I'm about to change your life sir."
How should George's lips freeze shut now?  What defense could he make to such an obscure remark?  "Yep, I'm about to go home to give seriously bad news."
"George, I know how your family struggles.  I see how tattered your clothing is.  And I know it has to do with things you can't control.  Money's tight.  And life demands too much, rather often."
George just nodded his head on an unstable neck.  Without asking, his eyes began to drop their gaze to the floor.
"George, I want to give you the rest of the day off."  George's eyes shot up to look intently into the eyes of the man who held such horrible things in his hand.
"I want you to go down to 'Fair Deal Motors'.  When you get there, I want you to pick out a car that meets your fancy.  Have David call me, and I'll pay for it."
George just stared.
"George, did you hear me?"  A tiny nod was the response.
"Well, away with you then!  Get on your way.  I'll see you in the morning."
That was it.  That was the extent of the meeting.  After thanking his boss, George was numb as he walked to "Fair Deal Motors".
When he got to the lot, he asked for David.  David came out with a giant smile pasted on his mouth.  "You're a very lucky man George!  Come on.  Let's go out and get your new car picked out."
It was true!  Now his face brightened.  Shiny colors of shaped steel filled eyes that, just a moment before, had only been able to see gloomy mist.
He walked through the lot.  He saw the luxury.  But he passed it by.  He knew what fit his desire.  And find it, he did.
"Are you sure George?"  Asked David with a twinge of surprise he couldn't hide.  "Absolutely!  George's smile said it all.
They went to the office.  Paper work was done.  Keys were given.  And handshake was made.  "Off ya go, friend!  Have a great day!  I'll call your boss and finalize the deal."
George drove off in his "new" car.
The next day, he went to his boss's office first thing.  He had in mind to thank him and summon all the gratitude he could muster.  His wife and children had been ecstatic.  The evening was filled with waxing and admiration of both the gift and the giver.  He came in to give all the thanks such an evening deserved.
His boss was glad to see the joy.  But as they sat together, a frown came on the boss's face.
"George, I am really confused.  With all the beautiful and dependable cars David has there, why did you choose that rust bucket?  You could have had that Lincoln.  It's only two years old!  It would have lasted you for years.  As it is, I'm not sure how long that can of bolts will skip down the road.  Maybe David didn't explain clearly enough.  Maybe you just didn't understand.  But a deal's a deal.  That's the car you've got."
Surprise lit up George's mind.  He hadn't thought the receiving had no limit.  He had missed the point of the gift entirely.  But a deal's a deal.  "I chose what I thought I deserved, Sir."
_______________
</w:t>
      </w:r>
      <w:r>
        <w:rPr>
          <w:b/>
          <w:i/>
          <w:color w:val="000000"/>
          <w:sz w:val="22"/>
        </w:rPr>
        <w:t>"I have come that they may have life, and have it to the full." </w:t>
      </w:r>
      <w:r>
        <w:rPr>
          <w:b w:val="false"/>
          <w:i w:val="false"/>
          <w:color w:val="000000"/>
          <w:sz w:val="22"/>
        </w:rPr>
        <w:t xml:space="preserve"> Yet how many choose only what they think they are worth?  What a horrible waste of faith.
</w:t>
      </w:r>
    </w:p>
    <w:p>
      <w:pPr>
        <w:spacing w:after="0"/>
        <w:ind w:left="0"/>
        <w:jc w:val="left"/>
      </w:pPr>
      <w:r>
        <w:br/>
      </w:r>
      <w:r>
        <w:br/>
      </w:r>
      <w:r>
        <w:rPr>
          <w:b w:val="false"/>
          <w:i w:val="false"/>
          <w:color w:val="000000"/>
          <w:sz w:val="22"/>
        </w:rPr>
        <w:t>
</w:t>
      </w:r>
    </w:p>
    <w:p>
      <w:pPr>
        <w:spacing w:after="0"/>
        <w:ind w:left="0"/>
        <w:jc w:val="left"/>
      </w:pPr>
      <w:r>
        <w:rPr>
          <w:b/>
          <w:i w:val="false"/>
          <w:color w:val="000000"/>
        </w:rPr>
        <w:t>Line of Sight</w:t>
      </w:r>
      <w:r>
        <w:rPr>
          <w:b/>
          <w:i w:val="false"/>
          <w:color w:val="000000"/>
        </w:rPr>
        <w:t xml:space="preserve"> - 2014-07-20 07:02</w:t>
      </w:r>
    </w:p>
    <w:p>
      <w:pPr>
        <w:spacing w:after="0"/>
        <w:ind w:left="0"/>
        <w:jc w:val="left"/>
      </w:pPr>
      <w:r>
        <w:br/>
      </w:r>
    </w:p>
    <w:p>
      <w:pPr>
        <w:spacing w:after="0"/>
        <w:ind w:left="0"/>
        <w:jc w:val="both"/>
      </w:pPr>
      <w:r>
        <w:rPr>
          <w:b w:val="false"/>
          <w:i w:val="false"/>
          <w:color w:val="000000"/>
          <w:sz w:val="22"/>
        </w:rPr>
        <w:t>We try to perceive what is.  And if one will carefully follow his lines of thought there is a progression in our perceptions.  Finally we reach fullness of our perception.  "Thus far will come and no farther."  Says the Lord.
How then can a man say that he knows what is true?  At best, he can only say he knows he who is true; and this to severe limitation.  For the wisdom of God and His glorious nature are hidden from man by his excellent will.
We are forced, by the constraints of his creation, to wear humility instead of pride.  So it is for us, so it was for the Holy Lord Jesus; who being in very nature God, did not consider equality with God as something to be grasped.
Where is the pride among men that divides and destroys?  Not only among the men of the world but of the children of God.
But men compare themselves to other men, thus pride lives among them.  What would relationships look like if our comparison were exclusively between ourselves and the living God in Christ Jesus?
Humility would be the rule.  Pride would be the anomaly.  But as we look at the nature of people's interactions that is not what we find.
Truth is truth.  Who dares to live the promise of eternity today?
</w:t>
      </w:r>
    </w:p>
    <w:p>
      <w:pPr>
        <w:spacing w:after="0"/>
        <w:ind w:left="0"/>
        <w:jc w:val="left"/>
      </w:pPr>
      <w:r>
        <w:br/>
      </w:r>
      <w:r>
        <w:br/>
      </w:r>
      <w:r>
        <w:rPr>
          <w:b w:val="false"/>
          <w:i w:val="false"/>
          <w:color w:val="000000"/>
          <w:sz w:val="22"/>
        </w:rPr>
        <w:t>
</w:t>
      </w:r>
    </w:p>
    <w:p>
      <w:pPr>
        <w:spacing w:after="0"/>
        <w:ind w:left="0"/>
        <w:jc w:val="left"/>
      </w:pPr>
      <w:r>
        <w:rPr>
          <w:b/>
          <w:i w:val="false"/>
          <w:color w:val="000000"/>
        </w:rPr>
        <w:t>This Day, the Trembling Rabbit</w:t>
      </w:r>
      <w:r>
        <w:rPr>
          <w:b/>
          <w:i w:val="false"/>
          <w:color w:val="000000"/>
        </w:rPr>
        <w:t xml:space="preserve"> - 2014-07-21 07:37</w:t>
      </w:r>
    </w:p>
    <w:p>
      <w:pPr>
        <w:spacing w:after="0"/>
        <w:ind w:left="0"/>
        <w:jc w:val="left"/>
      </w:pPr>
      <w:r>
        <w:br/>
      </w:r>
    </w:p>
    <w:p>
      <w:pPr>
        <w:spacing w:after="0"/>
        <w:ind w:left="0"/>
        <w:jc w:val="both"/>
      </w:pPr>
      <w:r>
        <w:rPr>
          <w:b w:val="false"/>
          <w:i w:val="false"/>
          <w:color w:val="000000"/>
          <w:sz w:val="22"/>
        </w:rPr>
        <w:t>This day has never been.  And wicked men wake with fear.  Yesterday is now a testimony both for and against all men who lived it.  It is written in stone; unmovable and sure.
As men slept. their testimony of yesterday was rolled up as a scroll.  It was set in a place unreachable by the desire and hands of men.  It was set among the scrolls of all their yesterdays.  And the living God, himself alone. knows the place.
Men may remember small elements of yesterday.  But they are powerless to affect the testimony, either for good or for bad.  What remains in the hand of men is either regret or joy.
Left alone, regret is quickly covered up.  Perhaps a man drinks himself to oblivion to forget.  Perhaps he dresses his mind with the things he has learned to enjoy.  He says,  "I will cover my regret.  It is too much for me to bear."
But regret is like a hungry wolf who walks beside you in the woods.  You hear the leaves rustle, just beyond your ability to see through the brush.  The snap of a tiny twig.  The brush of a branch against heavy fir.  The sound of heavy breathing as desire looks your way.  And if you could hear it, your ears would hear a drop of salivation strike the ground beneath his gaping mouth.  So it is with your regret which you hurry to mask as you wake from sleep.
If this is the case of yesterday, what will be today.  You will sleep tonight.  Will the morning see you scramble to cover today's crop of regret?  Will you spend tomorrow trembling as you walk its path?
WHY?  Why do you live this way?  Why do you allow all your days to hunt you in the darkness?  Is it that you don't know how to be released?  Is it that you have so well learned wickedness that you think it is normal?  Have you even come to the point where you attribute your own wicked ways to the living God and His holy son?  Do you say with confidence, "There is no way out!"
By this testimony you have no joy!  It is ripped away from the reach of your hand.  And you have ripped it away of your own volition.
How pathetic that men cover their regret with such trivial joy.  How sad that men should even know the word eternity.  How horrible the men should speak the word "joy".
Black and dark are your days.  Hunted like some terror filled rabbit, you spend your day in useless trivia.  Ignoring the wolf does not quench his hunger for your blood.
Would you be free of this hideous cycle of hopeless behavior?  Or have you come to love the thrill of death?  Do you take joy in your useless life?
Have you heard of the gospel of Christ Jesus, the Holy Son of the living God?  I tell you a truth.  He can release you from your days as a victim of regret.  But the choice remains yours.
You may read the Bible.  You may listen to sermons.  You may witness people who live free of regret.  You may ask them and receive their answer.  But if you would join them you must do the things of God.
It is not enough to hear.  A blade of grass may shiver in its place from the sound waves of truth that shake its form.  Never the less, it is cut down by the gardener.  So it is with those who hear and do not do.
What is the urgency in your heart to be free of this cycle of death?  Go!  Go visit the holy and living words that can transform your very soul.  Force your blind eyes to read.  Then ask the living God for release.  And continue for the rest of your days doing these things.  This is the life that will bring you freedom.
Do you think he does not love you?  Is not this thought a product of your own wicked and unloving heart?  If God did not love you, would he have sent His Son to be murdered in your place?  Why would the Holy living God do such a foolish and wicked thing?
Release is!  The transformation from pathetic  rabbit to a godly joyous man is real!  Do not let your eyes look at others.  Many will testify that they have looked and found nothing.  How then can this man write these words?  Pay no attention to them.  They lie from the wickedness that is stored up in their own heart.
Regret comes to you because there are words describing joy.  People are clean and are free and you have seen them.  What will you give to join them?
</w:t>
      </w:r>
    </w:p>
    <w:p>
      <w:pPr>
        <w:spacing w:after="0"/>
        <w:ind w:left="0"/>
        <w:jc w:val="left"/>
      </w:pPr>
      <w:r>
        <w:br/>
      </w:r>
      <w:r>
        <w:br/>
      </w:r>
      <w:r>
        <w:rPr>
          <w:b w:val="false"/>
          <w:i w:val="false"/>
          <w:color w:val="000000"/>
          <w:sz w:val="22"/>
        </w:rPr>
        <w:t>
</w:t>
      </w:r>
    </w:p>
    <w:p>
      <w:pPr>
        <w:spacing w:after="0"/>
        <w:ind w:left="0"/>
        <w:jc w:val="left"/>
      </w:pPr>
      <w:r>
        <w:rPr>
          <w:b/>
          <w:i w:val="false"/>
          <w:color w:val="000000"/>
        </w:rPr>
        <w:t>Fantasy is Fallacy</w:t>
      </w:r>
      <w:r>
        <w:rPr>
          <w:b/>
          <w:i w:val="false"/>
          <w:color w:val="000000"/>
        </w:rPr>
        <w:t xml:space="preserve"> - 2014-07-21 08:33</w:t>
      </w:r>
    </w:p>
    <w:p>
      <w:pPr>
        <w:spacing w:after="0"/>
        <w:ind w:left="0"/>
        <w:jc w:val="left"/>
      </w:pPr>
      <w:r>
        <w:br/>
      </w:r>
    </w:p>
    <w:p>
      <w:pPr>
        <w:spacing w:after="0"/>
        <w:ind w:left="0"/>
        <w:jc w:val="both"/>
      </w:pPr>
      <w:r>
        <w:rPr>
          <w:b w:val="false"/>
          <w:i w:val="false"/>
          <w:color w:val="000000"/>
          <w:sz w:val="22"/>
        </w:rPr>
        <w:t>If we want butter we are forced to go to the cow for its milk.
If we want metal we are forced to dig at the ground.
If we want rain we are forced to wait for the clouds.
If we yearn for day, in the darkness of night, we are forced to wait for the rising Sun.
If we want to learn we are forced to observe the things that are.
Fantasy gives birth to fantasy.  Lies give birth to lies.  Truth gives birth to truth.  And only God can give birth to what is godly.
Why do you look for godly righteousness in places where he is not?  Why do you search in your own heart for the things that God demands?
God is forever, never fails, and will never cease.  This is the nature of the righteousness you seek.  You do not possess it, nor can you create it.  It belongs exclusively to the Most High God in his Holy Son Christ Jesus.
Pride lies to itself and says,  "I will create what I do not have.  Then I will be perfectly acceptable and glorified."
To the proud I say this:
"Make your own milk that you may have butter.  
Create your own ground that you may make metal.  
Go make your own sky and produce the clouds for rain.
Speak to the black universe and create your own Sun.  
Do these things, and vastly more, and it will be granted that you are righteous; able to save and sustain yourself.
But you observe what God has done and call it your own.  Let foolishness be what foolishness is.
</w:t>
      </w:r>
      <w:r>
        <w:rPr>
          <w:b/>
          <w:i/>
          <w:color w:val="000000"/>
          <w:sz w:val="22"/>
        </w:rPr>
        <w:t xml:space="preserve">Fantasy gives birth to fantasy.  </w:t>
      </w:r>
      <w:r>
        <w:rPr>
          <w:b w:val="false"/>
          <w:i w:val="false"/>
          <w:color w:val="000000"/>
          <w:sz w:val="22"/>
        </w:rPr>
        <w:t>
</w:t>
      </w:r>
      <w:r>
        <w:rPr>
          <w:b/>
          <w:i/>
          <w:color w:val="000000"/>
          <w:sz w:val="22"/>
        </w:rPr>
        <w:t xml:space="preserve">Lies give birth to lies.  </w:t>
      </w:r>
      <w:r>
        <w:rPr>
          <w:b w:val="false"/>
          <w:i w:val="false"/>
          <w:color w:val="000000"/>
          <w:sz w:val="22"/>
        </w:rPr>
        <w:t>
</w:t>
      </w:r>
      <w:r>
        <w:rPr>
          <w:b/>
          <w:i/>
          <w:color w:val="000000"/>
          <w:sz w:val="22"/>
        </w:rPr>
        <w:t xml:space="preserve">Truth gives birth to truth.  </w:t>
      </w:r>
      <w:r>
        <w:rPr>
          <w:b w:val="false"/>
          <w:i w:val="false"/>
          <w:color w:val="000000"/>
          <w:sz w:val="22"/>
        </w:rPr>
        <w:t>
</w:t>
      </w:r>
      <w:r>
        <w:rPr>
          <w:b/>
          <w:i/>
          <w:color w:val="000000"/>
          <w:sz w:val="22"/>
        </w:rPr>
        <w:t>And only God can grant what is God.</w:t>
      </w:r>
    </w:p>
    <w:p>
      <w:pPr>
        <w:spacing w:after="0"/>
        <w:ind w:left="0"/>
        <w:jc w:val="left"/>
      </w:pPr>
      <w:r>
        <w:br/>
      </w:r>
      <w:r>
        <w:br/>
      </w:r>
      <w:r>
        <w:rPr>
          <w:b w:val="false"/>
          <w:i w:val="false"/>
          <w:color w:val="000000"/>
          <w:sz w:val="22"/>
        </w:rPr>
        <w:t>
</w:t>
      </w:r>
    </w:p>
    <w:p>
      <w:pPr>
        <w:spacing w:after="0"/>
        <w:ind w:left="0"/>
        <w:jc w:val="left"/>
      </w:pPr>
      <w:r>
        <w:rPr>
          <w:b/>
          <w:i w:val="false"/>
          <w:color w:val="000000"/>
        </w:rPr>
        <w:t>Metamorphosis</w:t>
      </w:r>
      <w:r>
        <w:rPr>
          <w:b/>
          <w:i w:val="false"/>
          <w:color w:val="000000"/>
        </w:rPr>
        <w:t xml:space="preserve"> - 2014-07-21 08:45</w:t>
      </w:r>
    </w:p>
    <w:p>
      <w:pPr>
        <w:spacing w:after="0"/>
        <w:ind w:left="0"/>
        <w:jc w:val="left"/>
      </w:pPr>
      <w:r>
        <w:br/>
      </w:r>
    </w:p>
    <w:p>
      <w:pPr>
        <w:spacing w:after="0"/>
        <w:ind w:left="0"/>
        <w:jc w:val="both"/>
      </w:pPr>
      <w:r>
        <w:drawing>
          <wp:inline distT="0" distB="0" distL="0" distR="0">
            <wp:extent cx="5732145" cy="764286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7"/>
                    <a:stretch>
                      <a:fillRect/>
                    </a:stretch>
                  </pic:blipFill>
                  <pic:spPr>
                    <a:xfrm>
                      <a:off x="0" y="0"/>
                      <a:ext cx="5732145" cy="7642860"/>
                    </a:xfrm>
                    <a:prstGeom prst="rect">
                      <a:avLst/>
                    </a:prstGeom>
                  </pic:spPr>
                </pic:pic>
              </a:graphicData>
            </a:graphic>
          </wp:inline>
        </w:drawing>
      </w:r>
      <w:hyperlink r:id="rId28">
        <w:r>
          <w:rPr>
            <w:rStyle w:val="Hyperlink"/>
            <w:b w:val="false"/>
            <w:i w:val="false"/>
            <w:color w:val="0000ff"/>
            <w:sz w:val="22"/>
            <w:u w:val="single"/>
          </w:rPr>
          <w:t> </w:t>
        </w:r>
      </w:hyperlink>
      <w:r>
        <w:br/>
      </w:r>
      <w:r>
        <w:rPr>
          <w:b w:val="false"/>
          <w:i w:val="false"/>
          <w:color w:val="000000"/>
          <w:sz w:val="22"/>
        </w:rPr>
        <w:t>From dirt to white glory</w:t>
      </w:r>
    </w:p>
    <w:p>
      <w:pPr>
        <w:spacing w:after="0"/>
        <w:ind w:left="0"/>
        <w:jc w:val="both"/>
      </w:pPr>
      <w:r>
        <w:rPr>
          <w:b w:val="false"/>
          <w:i w:val="false"/>
          <w:color w:val="000000"/>
          <w:sz w:val="22"/>
        </w:rPr>
        <w:t>
Once I was brown with the filth of my own life.  Curled in on myself, I had no hope of promise.
But God has come, and now majestic has appeared.  He has done this and it is marvelous in my eyes.
</w:t>
      </w:r>
    </w:p>
    <w:p>
      <w:pPr>
        <w:spacing w:after="0"/>
        <w:ind w:left="0"/>
        <w:jc w:val="left"/>
      </w:pPr>
      <w:r>
        <w:br/>
      </w:r>
      <w:r>
        <w:br/>
      </w:r>
      <w:r>
        <w:rPr>
          <w:b w:val="false"/>
          <w:i w:val="false"/>
          <w:color w:val="000000"/>
          <w:sz w:val="22"/>
        </w:rPr>
        <w:t>
</w:t>
      </w:r>
    </w:p>
    <w:p>
      <w:pPr>
        <w:spacing w:after="0"/>
        <w:ind w:left="0"/>
        <w:jc w:val="left"/>
      </w:pPr>
      <w:r>
        <w:rPr>
          <w:b/>
          <w:i w:val="false"/>
          <w:color w:val="000000"/>
        </w:rPr>
        <w:t>Again.......</w:t>
      </w:r>
      <w:r>
        <w:rPr>
          <w:b/>
          <w:i w:val="false"/>
          <w:color w:val="000000"/>
        </w:rPr>
        <w:t xml:space="preserve"> - 2014-07-21 09:39</w:t>
      </w:r>
    </w:p>
    <w:p>
      <w:pPr>
        <w:spacing w:after="0"/>
        <w:ind w:left="0"/>
        <w:jc w:val="left"/>
      </w:pPr>
      <w:r>
        <w:br/>
      </w:r>
    </w:p>
    <w:p>
      <w:pPr>
        <w:spacing w:after="0"/>
        <w:ind w:left="0"/>
        <w:jc w:val="both"/>
      </w:pPr>
      <w:r>
        <w:rPr>
          <w:b w:val="false"/>
          <w:i w:val="false"/>
          <w:color w:val="000000"/>
          <w:sz w:val="22"/>
        </w:rPr>
        <w:t>Why did you leave in such a great hurry?
It was not that your work called your name.
For once in the door, to your coffee you scurried.
A sigh left your lips without shame.
Did good conscience allow you to taste the small sips?
Did you listen to conscience at all?
While in haste you retreated from my threatening lips,
Your darkness still covers your pall.
Opportunity came and was wasted again.
You had not the strength to ask.
The hope that releases the severest of pain,
Is forsaken for some trivial task.
</w:t>
      </w:r>
    </w:p>
    <w:p>
      <w:pPr>
        <w:spacing w:after="0"/>
        <w:ind w:left="0"/>
        <w:jc w:val="left"/>
      </w:pPr>
      <w:r>
        <w:br/>
      </w:r>
      <w:r>
        <w:br/>
      </w:r>
      <w:r>
        <w:rPr>
          <w:b w:val="false"/>
          <w:i w:val="false"/>
          <w:color w:val="000000"/>
          <w:sz w:val="22"/>
        </w:rPr>
        <w:t>
</w:t>
      </w:r>
    </w:p>
    <w:p>
      <w:pPr>
        <w:spacing w:after="0"/>
        <w:ind w:left="0"/>
        <w:jc w:val="left"/>
      </w:pPr>
      <w:r>
        <w:rPr>
          <w:b/>
          <w:i w:val="false"/>
          <w:color w:val="000000"/>
        </w:rPr>
        <w:t>The Fabric of Life</w:t>
      </w:r>
      <w:r>
        <w:rPr>
          <w:b/>
          <w:i w:val="false"/>
          <w:color w:val="000000"/>
        </w:rPr>
        <w:t xml:space="preserve"> - 2014-07-21 19:20</w:t>
      </w:r>
    </w:p>
    <w:p>
      <w:pPr>
        <w:spacing w:after="0"/>
        <w:ind w:left="0"/>
        <w:jc w:val="left"/>
      </w:pPr>
      <w:r>
        <w:br/>
      </w:r>
    </w:p>
    <w:p>
      <w:pPr>
        <w:spacing w:after="0"/>
        <w:ind w:left="0"/>
        <w:jc w:val="both"/>
      </w:pPr>
      <w:r>
        <w:rPr>
          <w:b w:val="false"/>
          <w:i w:val="false"/>
          <w:color w:val="000000"/>
          <w:sz w:val="22"/>
        </w:rPr>
        <w:t>Once a word is spoken, it is impossible to take it back.  The one who spoken it has ripped the fabric of life and placed his speech among the things that are.
Once an action is done, it is impossible to take it back.  It has ripped the fabric of Life and placed itself among the things that are.
So it is with sin.  So it is with righteousness.  It is delusional to think otherwise.
There is a place where God will sweep the fabric of life.  By His Holy will, he will clean all that is.  From that moment to eternity, wickedness will appear no more to rip the fabric of life.  
Only righteousness will add itself to the fabric.  And life will prosper beyond the bounds of man's imagination.
What is not God, will be done away with.  Though one may ponder and search for it, it will not be found.  This too will affect the fabric of life.  And it will be known throughout eternity that God has done this; by the strength of his Holy Son's faithfulness, God has done this.
At that time an age will have come, and that age will have passed.  To which age do you desire to belong?
Shall you be of those who are swept away?  Or shall you be of those who eternally praise God for His strength and righteousness?  Will you be among the eternally dead or among the eternally living?
Do not be foolish and answer with what is obvious.  Any sane man can say he chooses what is best.  Rather understand these things and become.
The mercy in God's Holy sweeping of the fabric of life, is toward those who love his ways.  His eyes of love are in his hand as he sweeps away all that kills, divides, hates, and detracts.  None will escape.  He will protect his own with frothing vengeance.
Jesus has provided the refuge for any who will come and take the promise of God that has been written eternally in His Holy Blood.  But who is wise among men that he will consider these things and forsake his wickedness?  Who will prove he desires to remain?  Who will forsake wickedness that he may live?
</w:t>
      </w:r>
    </w:p>
    <w:p>
      <w:pPr>
        <w:spacing w:after="0"/>
        <w:ind w:left="0"/>
        <w:jc w:val="left"/>
      </w:pPr>
      <w:r>
        <w:br/>
      </w:r>
      <w:r>
        <w:br/>
      </w:r>
      <w:r>
        <w:rPr>
          <w:b w:val="false"/>
          <w:i w:val="false"/>
          <w:color w:val="000000"/>
          <w:sz w:val="22"/>
        </w:rPr>
        <w:t>
</w:t>
      </w:r>
    </w:p>
    <w:p>
      <w:pPr>
        <w:spacing w:after="0"/>
        <w:ind w:left="0"/>
        <w:jc w:val="left"/>
      </w:pPr>
      <w:r>
        <w:rPr>
          <w:b/>
          <w:i w:val="false"/>
          <w:color w:val="000000"/>
        </w:rPr>
        <w:t>Help Me if You Can</w:t>
      </w:r>
      <w:r>
        <w:rPr>
          <w:b/>
          <w:i w:val="false"/>
          <w:color w:val="000000"/>
        </w:rPr>
        <w:t xml:space="preserve"> - 2014-07-22 06:52</w:t>
      </w:r>
    </w:p>
    <w:p>
      <w:pPr>
        <w:spacing w:after="0"/>
        <w:ind w:left="0"/>
        <w:jc w:val="left"/>
      </w:pPr>
      <w:r>
        <w:br/>
      </w:r>
    </w:p>
    <w:p>
      <w:pPr>
        <w:spacing w:after="0"/>
        <w:ind w:left="0"/>
        <w:jc w:val="both"/>
      </w:pPr>
      <w:r>
        <w:rPr>
          <w:b w:val="false"/>
          <w:i w:val="false"/>
          <w:color w:val="000000"/>
          <w:sz w:val="22"/>
        </w:rPr>
        <w:t>I can't find it in the Bible.  But it must be there somewhere.  We are told to do what Jesus did; to obey and glorify His Heavenly Father.
But I listen to my brothers and sisters.  They complain an awful lot.  It's too hot, it's too cold, or they're taking too long, or I just cant take it anymore.
I have no right to judge them.  I have complained myself.  
Apparently it's normal and falls in line with God's expectation of us.  Apparently Jesus complained and grumbled quite a bit.  
But I can't find it in the Bible.  It must be in the same place someone would expect to find mention of Jesus telling little white lies. Perhaps someone would be kind enough to point it out for me.
</w:t>
      </w:r>
    </w:p>
    <w:p>
      <w:pPr>
        <w:spacing w:after="0"/>
        <w:ind w:left="0"/>
        <w:jc w:val="left"/>
      </w:pPr>
      <w:r>
        <w:br/>
      </w:r>
      <w:r>
        <w:br/>
      </w:r>
      <w:r>
        <w:rPr>
          <w:b w:val="false"/>
          <w:i w:val="false"/>
          <w:color w:val="000000"/>
          <w:sz w:val="22"/>
        </w:rPr>
        <w:t>
</w:t>
      </w:r>
    </w:p>
    <w:p>
      <w:pPr>
        <w:spacing w:after="0"/>
        <w:ind w:left="0"/>
        <w:jc w:val="left"/>
      </w:pPr>
      <w:r>
        <w:rPr>
          <w:b/>
          <w:i w:val="false"/>
          <w:color w:val="000000"/>
        </w:rPr>
        <w:t>Limited Perfection</w:t>
      </w:r>
      <w:r>
        <w:rPr>
          <w:b/>
          <w:i w:val="false"/>
          <w:color w:val="000000"/>
        </w:rPr>
        <w:t xml:space="preserve"> - 2014-07-22 09:12</w:t>
      </w:r>
    </w:p>
    <w:p>
      <w:pPr>
        <w:spacing w:after="0"/>
        <w:ind w:left="0"/>
        <w:jc w:val="left"/>
      </w:pPr>
      <w:r>
        <w:br/>
      </w:r>
    </w:p>
    <w:p>
      <w:pPr>
        <w:spacing w:after="0"/>
        <w:ind w:left="0"/>
        <w:jc w:val="both"/>
      </w:pPr>
      <w:r>
        <w:rPr>
          <w:b w:val="false"/>
          <w:i w:val="false"/>
          <w:color w:val="000000"/>
          <w:sz w:val="22"/>
        </w:rPr>
        <w:t xml:space="preserve">Psalm 119 is an absolutely astounding and beautiful writing.  It is greatly encouraging if you can find pieces in your life that match what is written.
Verse 96 says this: </w:t>
      </w:r>
      <w:r>
        <w:rPr>
          <w:b/>
          <w:i/>
          <w:color w:val="000000"/>
          <w:sz w:val="22"/>
        </w:rPr>
        <w:t>"To all perfection I see a limit, but your commands are boundless."</w:t>
      </w:r>
      <w:r>
        <w:rPr>
          <w:b w:val="false"/>
          <w:i w:val="false"/>
          <w:color w:val="000000"/>
          <w:sz w:val="22"/>
        </w:rPr>
        <w:t>  What a wonderfully intriguing passage.
I had always equated perfection with the law of God.  But the passage compares God's creatures to God himself.
If any creature will attain the perfection required of him, he will find the limit of expectation.  But God's ways include all His creatures and all his limits of expectations.  Eternity is His!
In this I take great heart.  I am not expected to be God.  I am not even expected to be my next door neighbor.  I am only expected to be the man God intends me to be.
Let us be true.  His expectations of a man are far too high for the man to reach alone.  No matter how he tries, the man will fail miserably.
But here we speak of the fullness of the gospel.  For those who become perfected are given new clothes to wear.  They have washed their robes in the blood of the Lamb, and so they are counted worthy.
The passage is release from anxiety.  God is sufficient for all.  And in truth, he asks very little of any of his creatures.
Let us attain to prayer.  Let us ask the Lord to wash us and make us perfect; according to his perfectly wise wisdom toward each one of us.
So much spawn from so few words.  Thus is the richly variegated wisdom of God.  And his ability to sustain all things through His Holy son Christ Jesus.
</w:t>
      </w:r>
    </w:p>
    <w:p>
      <w:pPr>
        <w:spacing w:after="0"/>
        <w:ind w:left="0"/>
        <w:jc w:val="left"/>
      </w:pPr>
      <w:r>
        <w:br/>
      </w:r>
      <w:r>
        <w:br/>
      </w:r>
      <w:r>
        <w:rPr>
          <w:b w:val="false"/>
          <w:i w:val="false"/>
          <w:color w:val="000000"/>
          <w:sz w:val="22"/>
        </w:rPr>
        <w:t>
</w:t>
      </w:r>
    </w:p>
    <w:p>
      <w:pPr>
        <w:spacing w:after="0"/>
        <w:ind w:left="0"/>
        <w:jc w:val="left"/>
      </w:pPr>
      <w:r>
        <w:rPr>
          <w:b/>
          <w:i w:val="false"/>
          <w:color w:val="000000"/>
        </w:rPr>
        <w:t>Awareness</w:t>
      </w:r>
      <w:r>
        <w:rPr>
          <w:b/>
          <w:i w:val="false"/>
          <w:color w:val="000000"/>
        </w:rPr>
        <w:t xml:space="preserve"> - 2014-07-23 06:53</w:t>
      </w:r>
    </w:p>
    <w:p>
      <w:pPr>
        <w:spacing w:after="0"/>
        <w:ind w:left="0"/>
        <w:jc w:val="left"/>
      </w:pPr>
      <w:r>
        <w:br/>
      </w:r>
    </w:p>
    <w:p>
      <w:pPr>
        <w:spacing w:after="0"/>
        <w:ind w:left="0"/>
        <w:jc w:val="both"/>
      </w:pPr>
      <w:r>
        <w:rPr>
          <w:b w:val="false"/>
          <w:i w:val="false"/>
          <w:color w:val="000000"/>
          <w:sz w:val="22"/>
        </w:rPr>
        <w:t xml:space="preserve">They call me a man, and among them, yes I am.
But that is not the sum of my name.
For there are those who were, long before I was,
and they have been faithful to remain.
God is first and God is last,
all else falls to and fro.
Among the throng I do belong;
But a child, and from below.
--------
Ancient ages past have seen
The Faithful do His will.
Though in your sight maturity's mine,
A child I was, and still.
The pride of man: "I've grown enough;
I've conquered all I have.
Respect me now for I've become.
Yes, I've become a man!"
------
And He said, </w:t>
      </w:r>
      <w:r>
        <w:rPr>
          <w:b/>
          <w:i/>
          <w:color w:val="000000"/>
          <w:sz w:val="22"/>
        </w:rPr>
        <w:t>“Truly, I say to you, unless you turn and become like children, you will never enter the kingdom of heaven."</w:t>
      </w:r>
    </w:p>
    <w:p>
      <w:pPr>
        <w:spacing w:after="0"/>
        <w:ind w:left="0"/>
        <w:jc w:val="left"/>
      </w:pPr>
      <w:r>
        <w:br/>
      </w:r>
      <w:r>
        <w:br/>
      </w:r>
      <w:r>
        <w:rPr>
          <w:b w:val="false"/>
          <w:i w:val="false"/>
          <w:color w:val="000000"/>
          <w:sz w:val="22"/>
        </w:rPr>
        <w:t>
</w:t>
      </w:r>
    </w:p>
    <w:p>
      <w:pPr>
        <w:spacing w:after="0"/>
        <w:ind w:left="0"/>
        <w:jc w:val="left"/>
      </w:pPr>
      <w:r>
        <w:rPr>
          <w:b/>
          <w:i w:val="false"/>
          <w:color w:val="000000"/>
        </w:rPr>
        <w:t>Poetic Justice</w:t>
      </w:r>
      <w:r>
        <w:rPr>
          <w:b/>
          <w:i w:val="false"/>
          <w:color w:val="000000"/>
        </w:rPr>
        <w:t xml:space="preserve"> - 2014-07-23 08:44</w:t>
      </w:r>
    </w:p>
    <w:p>
      <w:pPr>
        <w:spacing w:after="0"/>
        <w:ind w:left="0"/>
        <w:jc w:val="left"/>
      </w:pPr>
      <w:r>
        <w:br/>
      </w:r>
    </w:p>
    <w:p>
      <w:pPr>
        <w:spacing w:after="0"/>
        <w:ind w:left="0"/>
        <w:jc w:val="both"/>
      </w:pPr>
      <w:r>
        <w:rPr>
          <w:b w:val="false"/>
          <w:i w:val="false"/>
          <w:color w:val="000000"/>
          <w:sz w:val="22"/>
        </w:rPr>
        <w:t>The Morning News tells me about you;
The things you did last night.
You shot a gun.
And now you've won
Fame's blazing white bright light.
You're quick on your feet.
Eyes, sharp as a knife.
Fingers that blur with deft speed.
But that's all there's to ya;
A vibrant young body.
A brainless intent t'ward pride.
The flash of your "best" is gone in a moment.
And now on t'ward hell you will ride.
But wasn't that your destination,
Before all this began?
Your life's no more than vomit; 
Just reeking up the land!
A baby's dead,
You cursed spry man!
There!  Rest your frame tonight.
You have murdered your peer.
And you thought you were a man.
</w:t>
      </w:r>
    </w:p>
    <w:p>
      <w:pPr>
        <w:spacing w:after="0"/>
        <w:ind w:left="0"/>
        <w:jc w:val="left"/>
      </w:pPr>
      <w:r>
        <w:br/>
      </w:r>
      <w:r>
        <w:br/>
      </w:r>
      <w:r>
        <w:rPr>
          <w:b w:val="false"/>
          <w:i w:val="false"/>
          <w:color w:val="000000"/>
          <w:sz w:val="22"/>
        </w:rPr>
        <w:t>
</w:t>
      </w:r>
    </w:p>
    <w:p>
      <w:pPr>
        <w:spacing w:after="0"/>
        <w:ind w:left="0"/>
        <w:jc w:val="left"/>
      </w:pPr>
      <w:r>
        <w:rPr>
          <w:b/>
          <w:i w:val="false"/>
          <w:color w:val="000000"/>
        </w:rPr>
        <w:t>Give Up?</w:t>
      </w:r>
      <w:r>
        <w:rPr>
          <w:b/>
          <w:i w:val="false"/>
          <w:color w:val="000000"/>
        </w:rPr>
        <w:t xml:space="preserve"> - 2014-07-23 19:53</w:t>
      </w:r>
    </w:p>
    <w:p>
      <w:pPr>
        <w:spacing w:after="0"/>
        <w:ind w:left="0"/>
        <w:jc w:val="left"/>
      </w:pPr>
      <w:r>
        <w:br/>
      </w:r>
    </w:p>
    <w:p>
      <w:pPr>
        <w:spacing w:after="0"/>
        <w:ind w:left="0"/>
        <w:jc w:val="both"/>
      </w:pPr>
      <w:r>
        <w:rPr>
          <w:b w:val="false"/>
          <w:i w:val="false"/>
          <w:color w:val="000000"/>
          <w:sz w:val="22"/>
        </w:rPr>
        <w:t>As a man practices so he becomes.  Those who practice wickedness are dead even while they live.  But those who continue to practice belief, hope and righteousness, have the promise from He who cannot lie.
</w:t>
      </w:r>
      <w:r>
        <w:rPr>
          <w:b/>
          <w:i/>
          <w:color w:val="000000"/>
          <w:sz w:val="22"/>
        </w:rPr>
        <w:t xml:space="preserve">"I look on the faithless with loathing, for they do not obey your word." </w:t>
      </w:r>
      <w:r>
        <w:rPr>
          <w:b w:val="false"/>
          <w:i w:val="false"/>
          <w:color w:val="000000"/>
          <w:sz w:val="22"/>
        </w:rPr>
        <w:t>(Psalm 119: 158)  Do not doubt that word, my friend.  It is as real as your desire to quit.  Even more so.  For you will cease to live, yet he remains forever.
If you're going to give up, no one can stop you.  Perhaps you've decided that's what you want to do.  And you've already started making preparations.
You ought to stop for a minute and think about these things:
The man who pushes through the impossible often finds great treasure.  And He Who plays the violin with determination often excels.
But the one who gives up, dies where he stands.  What joy he may have found is ripped from his possibilities.  And he's done this to himself.
And the one who simply dabbles in music never plays the beautiful song.
You may not have great standing before the Holy Lord.  But to stand at all, for any length of time, is better than to shrivel up and die.  And to have the Lord look on you with any measure of kindness, is better than to have him lothe your life.
Get up!  Have faith and keep kicking!  You have no idea what tomorrow brings.  It would be good for you to try to remember the way it was before you started to try.
If the possibility of reward does not fire you up, perhaps you ought to think of these things from God's perspective.
He made you.  He allowed you to understand.  And he placed far more hope in you than you can grasp.  You owe it to him to try.
Perhaps you did not realize it, but Christianity is not a feel good religion.  We are not called to be happy for the sake of pleasurable happiness.  We are called to die, everyday all day long.
</w:t>
      </w:r>
    </w:p>
    <w:p>
      <w:pPr>
        <w:spacing w:after="0"/>
        <w:ind w:left="0"/>
        <w:jc w:val="left"/>
      </w:pPr>
      <w:r>
        <w:br/>
      </w:r>
      <w:r>
        <w:br/>
      </w:r>
      <w:r>
        <w:rPr>
          <w:b w:val="false"/>
          <w:i w:val="false"/>
          <w:color w:val="000000"/>
          <w:sz w:val="22"/>
        </w:rPr>
        <w:t>
</w:t>
      </w:r>
    </w:p>
    <w:p>
      <w:pPr>
        <w:spacing w:after="0"/>
        <w:ind w:left="0"/>
        <w:jc w:val="left"/>
      </w:pPr>
      <w:r>
        <w:rPr>
          <w:b/>
          <w:i w:val="false"/>
          <w:color w:val="000000"/>
        </w:rPr>
        <w:t>Our Singular Purpose</w:t>
      </w:r>
      <w:r>
        <w:rPr>
          <w:b/>
          <w:i w:val="false"/>
          <w:color w:val="000000"/>
        </w:rPr>
        <w:t xml:space="preserve"> - 2014-07-24 09:04</w:t>
      </w:r>
    </w:p>
    <w:p>
      <w:pPr>
        <w:spacing w:after="0"/>
        <w:ind w:left="0"/>
        <w:jc w:val="left"/>
      </w:pPr>
      <w:r>
        <w:br/>
      </w:r>
    </w:p>
    <w:p>
      <w:pPr>
        <w:spacing w:after="0"/>
        <w:ind w:left="0"/>
        <w:jc w:val="both"/>
      </w:pPr>
      <w:r>
        <w:rPr>
          <w:b/>
          <w:i/>
          <w:color w:val="000000"/>
          <w:sz w:val="22"/>
        </w:rPr>
        <w:t xml:space="preserve">"From the rising of the Sun to the place where it sets, the name of the Lord is to be praised." </w:t>
      </w:r>
      <w:r>
        <w:rPr>
          <w:b w:val="false"/>
          <w:i w:val="false"/>
          <w:color w:val="000000"/>
          <w:sz w:val="22"/>
        </w:rPr>
        <w:t>(Psalm 113: 3)
In good times and in bad.  In sickness and in health.  Through riches and poverty.  Through gain and loss.  Till death are we united, The name of the Lord is to be praised.
He has set his way unmovable, he has established from Ancient of Days.  The creatures who were first, and the creatures who are last will encounter the same from the Living God.
There are the multitude who will praise Him; before, now and forever.  To join with them is the promise of the righteous; those who trust in the word of the Lord to the doing of it.
The rebellious will waste away and be no more.  But the living God, and all that is holy, will stand forever.  Praise to the living God in Christ Jesus His Holy Son will remain.  But the wicked will be confounded and lost in their terror.
Let all rise up against me, I will give praise to the Sovereign God through His Holy and Beautiful Son Christ Jesus.
You will do what you do by compulsion, you who despise what is holy.  The taller the Lord's people stand, the more venomous the hatred of those who hate the Lord.  This also is unmovable in this place of testing.  Why then should we shrink and seek a corner in which we must hide?
Is the Lord hidden in his glorious palace?  Did the Christ of God shirk his calling?  Did he not submit to the Holy will of the Holy One and live?
Is the testimony of the righteous brought to us because they ran to hide from the onslaught of wicked desire?  Have they not lived faithfully for the glory of the Lord who has purchased them and for the testimony which is able to give us strength to testify now?
What will be the saying of those who come after us?  Will they say, "Capitulation has occurred.  The righteous obedience to the living God has been spurned by those who lived that day."
If there are three who will praise the Lord, regardless their situation, then by all means let it come to be with great exaltation together!  You will not venture to service without me, oh holy brother.  And we will arrive in praise together.
Let our lips praise His name.  Let strength greater than Sampson's come up on our souls to control the sinful nature.  In word and in deed, let our testimony blaze among men.  Let us fan into flame, blazing flame, the gift of faith and the gift of obedience.  Let a desire to praise Him consume us with holy zeal.
Then a testimony will be written for those who come after.  By this the Lord will provide, even as he has provided for us.  We have an obligation to him.  And in the meeting of this obligation we will have passed down what is ours to give.  We will pass down what is marked indelibly, "</w:t>
      </w:r>
      <w:r>
        <w:rPr>
          <w:b/>
          <w:i w:val="false"/>
          <w:color w:val="000000"/>
          <w:sz w:val="22"/>
        </w:rPr>
        <w:t>GOOD</w:t>
      </w:r>
      <w:r>
        <w:rPr>
          <w:b w:val="false"/>
          <w:i w:val="false"/>
          <w:color w:val="000000"/>
          <w:sz w:val="22"/>
        </w:rPr>
        <w:t>" .
May the name of the Lord be praised for ever!  He is righteous and true, faultless in all his judgment!  Holy Holy Holy is the Lord God Almighty; who was, and is, and is to come!
His appearing blazing fire of righteousness will consume his enemies.  And those who put their trust in the holy Son of God will stand firm forever.
Amen!
</w:t>
      </w:r>
    </w:p>
    <w:p>
      <w:pPr>
        <w:spacing w:after="0"/>
        <w:ind w:left="0"/>
        <w:jc w:val="left"/>
      </w:pPr>
      <w:r>
        <w:br/>
      </w:r>
      <w:r>
        <w:br/>
      </w:r>
      <w:r>
        <w:rPr>
          <w:b w:val="false"/>
          <w:i w:val="false"/>
          <w:color w:val="000000"/>
          <w:sz w:val="22"/>
        </w:rPr>
        <w:t>
</w:t>
      </w:r>
    </w:p>
    <w:p>
      <w:pPr>
        <w:spacing w:after="0"/>
        <w:ind w:left="0"/>
        <w:jc w:val="left"/>
      </w:pPr>
      <w:r>
        <w:rPr>
          <w:b/>
          <w:i w:val="false"/>
          <w:color w:val="000000"/>
        </w:rPr>
        <w:t>Slander</w:t>
      </w:r>
      <w:r>
        <w:rPr>
          <w:b/>
          <w:i w:val="false"/>
          <w:color w:val="000000"/>
        </w:rPr>
        <w:t xml:space="preserve"> - 2014-07-25 02:07</w:t>
      </w:r>
    </w:p>
    <w:p>
      <w:pPr>
        <w:spacing w:after="0"/>
        <w:ind w:left="0"/>
        <w:jc w:val="left"/>
      </w:pPr>
      <w:r>
        <w:br/>
      </w:r>
    </w:p>
    <w:p>
      <w:pPr>
        <w:spacing w:after="0"/>
        <w:ind w:left="0"/>
        <w:jc w:val="both"/>
      </w:pPr>
      <w:r>
        <w:rPr>
          <w:b w:val="false"/>
          <w:i w:val="false"/>
          <w:color w:val="000000"/>
          <w:sz w:val="22"/>
        </w:rPr>
        <w:t>A paraphrase of the legal definition of slander is that one tells a lie to one or more people about someone else.  
In my mind, there is not alot of diference here between slander and gossip.  Except that sander has overtones of malicious intent.  Whereas gossip may have a relatively innocent tone.  And gossip has to do with passing on what someone else has said.  While slander has a particularly focused origin.
Now, when we think about the word "lie", we do not necessarily have to contrive something from our imagination.  There is a lie in slander, in which we know the truth but twist it purposely to cause injury.  
Likewise there is a lie in slander in which we think we know the truth but I do not have the full information.  This is the place where slander is very similar to gossip.
The first is malicious in its intent.  The second is just full of stupidity.  (alright, alright, think PC...... Ignorance)
The reason I bring this up has to do with the slander of celestial beings.  There's no need for me to waste my time on the topic of slander between men.
While we may know the truth in regard to the gospel, it does not necessarily follow that we know that truth in regard to the history of heaven.  So when we speak about certain issues we speak without knowledge.
I'm not sure how much more I need to point out before the reader gets a grip on where I'm going with this.  But let me surmise ignorance, if you please.
In human terms, we slander one another all day long.  We suppose what good another should do, but we do not know what comprises the thoughts of the person we slander.  That is to say, we don't know the history of that person.  We don't know the reason why they cannot accomplish our expectation.
So it is with Satan and all his dominion.  What man was there to see him in all his splendor?  What man gave God counsel to ban him from the throne?  
Make no mistake, I am not siding with the evil one in his undeserved plight.  I am once again pointing out something I hear spoken quite often.
How should we best approach this entire subject regarding Satan?  In the interest of avoiding slander, would it not be better to put our focus on the things we can know?
For instance, we know what we should do, yet we fail to accomplish God's expectations.  I suspect, if we gave that our all, we would be consumed far too heavily to spend wasted moments in slander of another.  Would it not be better to close our mouths and simply do what we are told.
I understand the zeal of a Christian.  When understanding of the plight of God comes clear, there is a very zealous desire to chastise the one who has brought such pain.  But this is something we should strive very hard to avoid.  God will take care of himself.
Our indignation is warranted.  Even a seething anger finds no apparent fault.  But to castigate without full knowledge is simply stupidity.
Then there is the moment when we realise the plight of man.  How we were unjustly tricked into sin and death.  Every hideous thing has come upon us.  And thoughts of rage begin to grow.
The very reason for this post is to help wisdom find a place to live.  Let's get one thing straight.  We are born again that we may become victims.  We are to suffer for the name of Christ.  We are not called to judge all creation.  God will do that using us as examples.  And we are not called to challenge all creation to a fight.  Jesus did that and won!
I hope this has been helpful to someone.  It is not the kind of conversation that is brought up at dinner very often.  It is not the kind of conversation you would hear from a pulpit(sadly).  And it's not the kind of conversation you would have with your mom as you're driving to the store.  But slander of celestial beings is done popularly everyday (particularly by Christians).
</w:t>
      </w:r>
    </w:p>
    <w:p>
      <w:pPr>
        <w:spacing w:after="0"/>
        <w:ind w:left="0"/>
        <w:jc w:val="left"/>
      </w:pPr>
      <w:r>
        <w:br/>
      </w:r>
      <w:r>
        <w:br/>
      </w:r>
      <w:r>
        <w:rPr>
          <w:b w:val="false"/>
          <w:i w:val="false"/>
          <w:color w:val="000000"/>
          <w:sz w:val="22"/>
        </w:rPr>
        <w:t>
</w:t>
      </w:r>
    </w:p>
    <w:p>
      <w:pPr>
        <w:spacing w:after="0"/>
        <w:ind w:left="0"/>
        <w:jc w:val="left"/>
      </w:pPr>
      <w:r>
        <w:rPr>
          <w:b/>
          <w:i w:val="false"/>
          <w:color w:val="000000"/>
        </w:rPr>
        <w:t>Believe!</w:t>
      </w:r>
      <w:r>
        <w:rPr>
          <w:b/>
          <w:i w:val="false"/>
          <w:color w:val="000000"/>
        </w:rPr>
        <w:t xml:space="preserve"> - 2014-07-25 11:38</w:t>
      </w:r>
    </w:p>
    <w:p>
      <w:pPr>
        <w:spacing w:after="0"/>
        <w:ind w:left="0"/>
        <w:jc w:val="left"/>
      </w:pPr>
      <w:r>
        <w:br/>
      </w:r>
    </w:p>
    <w:p>
      <w:pPr>
        <w:spacing w:after="0"/>
        <w:ind w:left="0"/>
        <w:jc w:val="both"/>
      </w:pPr>
      <w:r>
        <w:rPr>
          <w:b w:val="false"/>
          <w:i w:val="false"/>
          <w:color w:val="000000"/>
          <w:sz w:val="22"/>
        </w:rPr>
        <w:t>Men do not believe.  They do not believe that God is true.  So they go about their hopeless affairs as if God does not care.  
Why?   Why can men not bring themselves to believe that God cares?  Is it that they have not read his promises?  Or is it that they have prejudged the Holy Lord and decided even his writings are of no value.
Men do not believe the words of the Holy Lord of life, because they themselves are the only witness they witness.  And they count the Holy One as if he were like them.
They live their lives in error, far more than correctness.  They are full of fault and double minded in everything they do.  Their lives are a series of catastrophic failures.  All the while they live in a place that renews, even by itself, sustained by the Holy Lord, for the mercy of salvation.
They are wicked to the very core of their existence, and cannot find one righteous pure action within their members.  They wake in the morning having sinned on their bed.  They go through their day without knowledge, and lost in futility.  Evening comes to them and finds them immersed in trivial and worthless things.
Everyday is the same.  Therefore they judge from their own knowledge. 
They know they are made of such things, and they suppose there is no better than they.  For along with the futility of their life, comes pride.  Humility is not desired, for certainly their weakness will be known.  Truth is far from them.  And embracing life is better.
So with a small wave of their hand and up raised chin, they dismiss the things of the Holy Lord of life.
They have lost nothing for they had nothing.  They stand to gain nothing for they will not believe.  
They look for proof that God is, and that He is righteous.  They set their feet firm saying, "I will not move until I know for sure."
They spout great things of how the Lord will receive them because they are good people.  They are vicious creatures against the rule of God, while they consider themselves as pure.  All the while the Lord remains a fire of pure Holy Righteousness and merciful Love.
They look for mercy but do not repent of their sins.  They make no effort to learn of, or please the Most High God.  They count him as less than what is flushed down the toilet.  How then shall they be received by He who is Holy and Eternal?
You who do not believe.  You know that there is more than yourself.  Yet you remain like stone in your rebellion.
Remain then and die.  The Lord's kingdom will move far from this place without you.  You will be left a beggar with your own witness witnessing against you.
The good news of God is all over this world.  The glorious news that God has prepared a way to embrace you, abounds.  Make your choice today.
</w:t>
      </w:r>
    </w:p>
    <w:p>
      <w:pPr>
        <w:spacing w:after="0"/>
        <w:ind w:left="0"/>
        <w:jc w:val="left"/>
      </w:pPr>
      <w:r>
        <w:br/>
      </w:r>
      <w:r>
        <w:br/>
      </w:r>
      <w:r>
        <w:rPr>
          <w:b w:val="false"/>
          <w:i w:val="false"/>
          <w:color w:val="000000"/>
          <w:sz w:val="22"/>
        </w:rPr>
        <w:t>
</w:t>
      </w:r>
    </w:p>
    <w:p>
      <w:pPr>
        <w:spacing w:after="0"/>
        <w:ind w:left="0"/>
        <w:jc w:val="left"/>
      </w:pPr>
      <w:r>
        <w:rPr>
          <w:b/>
          <w:i w:val="false"/>
          <w:color w:val="000000"/>
        </w:rPr>
        <w:t>DESIRE</w:t>
      </w:r>
      <w:r>
        <w:rPr>
          <w:b/>
          <w:i w:val="false"/>
          <w:color w:val="000000"/>
        </w:rPr>
        <w:t xml:space="preserve"> - 2014-07-27 07:06</w:t>
      </w:r>
    </w:p>
    <w:p>
      <w:pPr>
        <w:spacing w:after="0"/>
        <w:ind w:left="0"/>
        <w:jc w:val="left"/>
      </w:pPr>
      <w:r>
        <w:br/>
      </w:r>
    </w:p>
    <w:p>
      <w:pPr>
        <w:spacing w:after="0"/>
        <w:ind w:left="0"/>
        <w:jc w:val="both"/>
      </w:pPr>
      <w:r>
        <w:rPr>
          <w:b w:val="false"/>
          <w:i w:val="false"/>
          <w:color w:val="000000"/>
          <w:sz w:val="22"/>
        </w:rPr>
        <w:t>What a man perceives to be good, he does.  Those things he holds precious, he yearns for and grasps to take.  He sleeps and dreams of the good he perceives.  He eats that strength might attend his limbs, in the gaining of his desire.
So it is with the things of this world.  Mention your desire to yourself.  Assess what captures your desire.  Examine yourself to determine what you hold dearest.
Let us not be like the mocking bird.  Let us not mouth great things that are absent from our desire.  But let truth attend your assessment.
Where is God's desire among your doings?  Where is the desire to be holy and full of Holy promise?  Is it more than the mass of lesser desires of this world?
Perhaps your desire for the things of this world is divided into small desires.  Perhaps it is not that you desire the gold of men.  Perhaps you desire what can be the subtle lie of man; the smaller and less obvious forms of passing lie.  Yet the sum of them amounts to a vast portion of your desire.
Assess with truth.  Present yourself before God and ask for understanding of all your ways.  He will show you.  Will you perceive His showing?  What will come next at your willingness to perceive what is shown?
The Lord Jesus has shown us what to do that we may overcome the things of this world.  He has shown us from where Holy Strength comes.  The strength of God appears upon us as we desire Him.  Ask for desire.  When desire comes, take note.  Ask for more.  You will not love His Holy Laws without the holy desire of God living in you.
Yet if we receive, that which He has desired and yearned to give, we will come to love His Holy Laws with earnest and intense strength.  As we desire we will not desire to cease prayer or obedience.  Desire is KEY.
Enoch knew it.  Abraham lived it.  Noah sweated desire.  Millions now own it.  Billions now rest in His Holy presence because they embraced the desire for what is Holy.
Desire, Holy and full Desire, attended the Lord's every moment.  It was strong enough to lift Him, full of willingness, to the bloody and horrible enduring of death on a cross.  What a small thing the Lord demands of us:  "Desire Me!"  Especially considering He is able and willing to grant the earnest soul desire.
</w:t>
      </w:r>
    </w:p>
    <w:p>
      <w:pPr>
        <w:spacing w:after="0"/>
        <w:ind w:left="0"/>
        <w:jc w:val="both"/>
      </w:pPr>
      <w:r>
        <w:rPr>
          <w:b/>
          <w:i w:val="false"/>
          <w:color w:val="000000"/>
          <w:sz w:val="22"/>
        </w:rPr>
        <w:t>161  </w:t>
      </w:r>
      <w:r>
        <w:rPr>
          <w:b w:val="false"/>
          <w:i w:val="false"/>
          <w:color w:val="000000"/>
          <w:sz w:val="22"/>
        </w:rPr>
        <w:t>Rulers persecute me without cause,</w:t>
      </w:r>
    </w:p>
    <w:p>
      <w:pPr>
        <w:spacing w:after="0"/>
        <w:ind w:left="0"/>
        <w:jc w:val="both"/>
      </w:pPr>
      <w:r>
        <w:rPr>
          <w:b w:val="false"/>
          <w:i w:val="false"/>
          <w:color w:val="000000"/>
          <w:sz w:val="22"/>
        </w:rPr>
        <w:t>but my heart trembles at your word.</w:t>
      </w:r>
    </w:p>
    <w:p>
      <w:pPr>
        <w:spacing w:after="0"/>
        <w:ind w:left="0"/>
        <w:jc w:val="both"/>
      </w:pPr>
      <w:r>
        <w:rPr>
          <w:b/>
          <w:i w:val="false"/>
          <w:color w:val="000000"/>
          <w:sz w:val="22"/>
        </w:rPr>
        <w:t xml:space="preserve">162  </w:t>
      </w:r>
      <w:r>
        <w:rPr>
          <w:b w:val="false"/>
          <w:i w:val="false"/>
          <w:color w:val="000000"/>
          <w:sz w:val="22"/>
        </w:rPr>
        <w:t>I rejoice in your promise</w:t>
      </w:r>
    </w:p>
    <w:p>
      <w:pPr>
        <w:spacing w:after="0"/>
        <w:ind w:left="0"/>
        <w:jc w:val="both"/>
      </w:pPr>
      <w:r>
        <w:rPr>
          <w:b w:val="false"/>
          <w:i w:val="false"/>
          <w:color w:val="000000"/>
          <w:sz w:val="22"/>
        </w:rPr>
        <w:t>like one who finds great spoil.</w:t>
      </w:r>
    </w:p>
    <w:p>
      <w:pPr>
        <w:spacing w:after="0"/>
        <w:ind w:left="0"/>
        <w:jc w:val="both"/>
      </w:pPr>
      <w:r>
        <w:rPr>
          <w:b/>
          <w:i w:val="false"/>
          <w:color w:val="000000"/>
          <w:sz w:val="22"/>
        </w:rPr>
        <w:t xml:space="preserve">163  </w:t>
      </w:r>
      <w:r>
        <w:rPr>
          <w:b w:val="false"/>
          <w:i w:val="false"/>
          <w:color w:val="000000"/>
          <w:sz w:val="22"/>
        </w:rPr>
        <w:t>I hate and detest falsehood</w:t>
      </w:r>
    </w:p>
    <w:p>
      <w:pPr>
        <w:spacing w:after="0"/>
        <w:ind w:left="0"/>
        <w:jc w:val="both"/>
      </w:pPr>
      <w:r>
        <w:rPr>
          <w:b w:val="false"/>
          <w:i w:val="false"/>
          <w:color w:val="000000"/>
          <w:sz w:val="22"/>
        </w:rPr>
        <w:t>but I love your law.</w:t>
      </w:r>
    </w:p>
    <w:p>
      <w:pPr>
        <w:spacing w:after="0"/>
        <w:ind w:left="0"/>
        <w:jc w:val="both"/>
      </w:pPr>
      <w:r>
        <w:rPr>
          <w:b/>
          <w:i w:val="false"/>
          <w:color w:val="000000"/>
          <w:sz w:val="22"/>
        </w:rPr>
        <w:t>164</w:t>
      </w:r>
      <w:r>
        <w:rPr>
          <w:b w:val="false"/>
          <w:i w:val="false"/>
          <w:color w:val="000000"/>
          <w:sz w:val="22"/>
        </w:rPr>
        <w:t xml:space="preserve">  </w:t>
      </w:r>
      <w:r>
        <w:rPr>
          <w:b/>
          <w:i/>
          <w:color w:val="000000"/>
          <w:sz w:val="22"/>
        </w:rPr>
        <w:t>Seven times a day I praise you</w:t>
      </w:r>
    </w:p>
    <w:p>
      <w:pPr>
        <w:spacing w:after="0"/>
        <w:ind w:left="0"/>
        <w:jc w:val="both"/>
      </w:pPr>
      <w:r>
        <w:rPr>
          <w:b/>
          <w:i/>
          <w:color w:val="000000"/>
          <w:sz w:val="22"/>
        </w:rPr>
        <w:t>for your righteous laws.</w:t>
      </w:r>
    </w:p>
    <w:p>
      <w:pPr>
        <w:spacing w:after="0"/>
        <w:ind w:left="0"/>
        <w:jc w:val="both"/>
      </w:pPr>
      <w:r>
        <w:rPr>
          <w:b/>
          <w:i w:val="false"/>
          <w:color w:val="000000"/>
          <w:sz w:val="22"/>
        </w:rPr>
        <w:t>165</w:t>
      </w:r>
      <w:r>
        <w:rPr>
          <w:b w:val="false"/>
          <w:i w:val="false"/>
          <w:color w:val="000000"/>
          <w:sz w:val="22"/>
        </w:rPr>
        <w:t>  Great peace have those who love your law,</w:t>
      </w:r>
    </w:p>
    <w:p>
      <w:pPr>
        <w:spacing w:after="0"/>
        <w:ind w:left="0"/>
        <w:jc w:val="both"/>
      </w:pPr>
      <w:r>
        <w:rPr>
          <w:b w:val="false"/>
          <w:i w:val="false"/>
          <w:color w:val="000000"/>
          <w:sz w:val="22"/>
        </w:rPr>
        <w:t>and nothing can make them stumble.</w:t>
      </w:r>
    </w:p>
    <w:p>
      <w:pPr>
        <w:spacing w:after="0"/>
        <w:ind w:left="0"/>
        <w:jc w:val="both"/>
      </w:pPr>
      <w:r>
        <w:rPr>
          <w:b/>
          <w:i w:val="false"/>
          <w:color w:val="000000"/>
          <w:sz w:val="22"/>
        </w:rPr>
        <w:t>166</w:t>
      </w:r>
      <w:r>
        <w:rPr>
          <w:b w:val="false"/>
          <w:i w:val="false"/>
          <w:color w:val="000000"/>
          <w:sz w:val="22"/>
        </w:rPr>
        <w:t xml:space="preserve">  I wait for your salvation, </w:t>
      </w:r>
      <w:r>
        <w:rPr>
          <w:b w:val="false"/>
          <w:i w:val="false"/>
          <w:color w:val="000000"/>
          <w:sz w:val="22"/>
        </w:rPr>
        <w:t>Lord</w:t>
      </w:r>
      <w:r>
        <w:rPr>
          <w:b w:val="false"/>
          <w:i w:val="false"/>
          <w:color w:val="000000"/>
          <w:sz w:val="22"/>
        </w:rPr>
        <w:t>,</w:t>
      </w:r>
    </w:p>
    <w:p>
      <w:pPr>
        <w:spacing w:after="0"/>
        <w:ind w:left="0"/>
        <w:jc w:val="both"/>
      </w:pPr>
      <w:r>
        <w:rPr>
          <w:b w:val="false"/>
          <w:i w:val="false"/>
          <w:color w:val="000000"/>
          <w:sz w:val="22"/>
        </w:rPr>
        <w:t>and I follow your commands.</w:t>
      </w:r>
    </w:p>
    <w:p>
      <w:pPr>
        <w:spacing w:after="0"/>
        <w:ind w:left="0"/>
        <w:jc w:val="both"/>
      </w:pPr>
      <w:r>
        <w:rPr>
          <w:b/>
          <w:i w:val="false"/>
          <w:color w:val="000000"/>
          <w:sz w:val="22"/>
        </w:rPr>
        <w:t>167</w:t>
      </w:r>
      <w:r>
        <w:rPr>
          <w:b w:val="false"/>
          <w:i w:val="false"/>
          <w:color w:val="000000"/>
          <w:sz w:val="22"/>
        </w:rPr>
        <w:t>  I obey your statutes,</w:t>
      </w:r>
    </w:p>
    <w:p>
      <w:pPr>
        <w:spacing w:after="0"/>
        <w:ind w:left="0"/>
        <w:jc w:val="both"/>
      </w:pPr>
      <w:r>
        <w:rPr>
          <w:b w:val="false"/>
          <w:i w:val="false"/>
          <w:color w:val="000000"/>
          <w:sz w:val="22"/>
        </w:rPr>
        <w:t>for I love them greatly.</w:t>
      </w:r>
    </w:p>
    <w:p>
      <w:pPr>
        <w:spacing w:after="0"/>
        <w:ind w:left="0"/>
        <w:jc w:val="both"/>
      </w:pPr>
      <w:r>
        <w:rPr>
          <w:b/>
          <w:i w:val="false"/>
          <w:color w:val="000000"/>
          <w:sz w:val="22"/>
        </w:rPr>
        <w:t>168</w:t>
      </w:r>
      <w:r>
        <w:rPr>
          <w:b w:val="false"/>
          <w:i w:val="false"/>
          <w:color w:val="000000"/>
          <w:sz w:val="22"/>
        </w:rPr>
        <w:t>  I obey your precepts and your statutes,</w:t>
      </w:r>
    </w:p>
    <w:p>
      <w:pPr>
        <w:spacing w:after="0"/>
        <w:ind w:left="0"/>
        <w:jc w:val="both"/>
      </w:pPr>
      <w:r>
        <w:rPr>
          <w:b w:val="false"/>
          <w:i w:val="false"/>
          <w:color w:val="000000"/>
          <w:sz w:val="22"/>
        </w:rPr>
        <w:t>for all my ways are known to you.</w:t>
      </w:r>
    </w:p>
    <w:p>
      <w:pPr>
        <w:spacing w:after="0"/>
        <w:ind w:left="0"/>
        <w:jc w:val="both"/>
      </w:pPr>
      <w:r>
        <w:rPr>
          <w:b w:val="false"/>
          <w:i w:val="false"/>
          <w:color w:val="000000"/>
          <w:sz w:val="22"/>
        </w:rPr>
        <w:t>(Psalm 119)</w:t>
      </w:r>
    </w:p>
    <w:p>
      <w:pPr>
        <w:spacing w:after="0"/>
        <w:ind w:left="0"/>
        <w:jc w:val="left"/>
      </w:pPr>
      <w:r>
        <w:br/>
      </w:r>
      <w:r>
        <w:br/>
      </w:r>
      <w:r>
        <w:rPr>
          <w:b w:val="false"/>
          <w:i w:val="false"/>
          <w:color w:val="000000"/>
          <w:sz w:val="22"/>
        </w:rPr>
        <w:t>
</w:t>
      </w:r>
    </w:p>
    <w:p>
      <w:pPr>
        <w:spacing w:after="0"/>
        <w:ind w:left="0"/>
        <w:jc w:val="left"/>
      </w:pPr>
      <w:r>
        <w:rPr>
          <w:b/>
          <w:i w:val="false"/>
          <w:color w:val="000000"/>
        </w:rPr>
        <w:t>The Holy Predator</w:t>
      </w:r>
      <w:r>
        <w:rPr>
          <w:b/>
          <w:i w:val="false"/>
          <w:color w:val="000000"/>
        </w:rPr>
        <w:t xml:space="preserve"> - 2014-07-27 07:35</w:t>
      </w:r>
    </w:p>
    <w:p>
      <w:pPr>
        <w:spacing w:after="0"/>
        <w:ind w:left="0"/>
        <w:jc w:val="left"/>
      </w:pPr>
      <w:r>
        <w:br/>
      </w:r>
    </w:p>
    <w:p>
      <w:pPr>
        <w:spacing w:after="0"/>
        <w:ind w:left="0"/>
        <w:jc w:val="both"/>
      </w:pPr>
      <w:r>
        <w:rPr>
          <w:b w:val="false"/>
          <w:i w:val="false"/>
          <w:color w:val="000000"/>
          <w:sz w:val="22"/>
        </w:rPr>
        <w:t>I am caused to be a predator.  I create the trap.  I wait patiently to devour.  I am hungry, with constant hunger.
Stealth attends my every movement.  Great and ceaseless strength attends my wiles.
I build the trap where feet trod unsuspecting.  They walk without knowledge of my presence.
I am a predator of life.  I create the trap of life.  I wait patiently to devour with the Love of God.  I am ever hungry for salvation to appear among my fellow men of flesh.
Faith attends my every moment.  Great and ceaseless faith attends my holy wiles.  Wisdom from God, granted with abundance, flows within my blood.
I present the Gospel in the very place where the feet of men trod, unsuspecting, unsearching, and without awareness of knowledge.
Come!  Pass me by.  Sneak up upon me with the stealth you own.  Surprise awaits you.  Life is yearning to violently embrace your soul.
Sin will die!  Holiness will appear!  You will die to the things of this world, that you may life for the things of God!
Come!  Indeed, come!
</w:t>
      </w:r>
    </w:p>
    <w:p>
      <w:pPr>
        <w:spacing w:after="0"/>
        <w:ind w:left="0"/>
        <w:jc w:val="left"/>
      </w:pPr>
      <w:r>
        <w:br/>
      </w:r>
      <w:r>
        <w:br/>
      </w:r>
      <w:r>
        <w:rPr>
          <w:b w:val="false"/>
          <w:i w:val="false"/>
          <w:color w:val="000000"/>
          <w:sz w:val="22"/>
        </w:rPr>
        <w:t>
</w:t>
      </w:r>
    </w:p>
    <w:p>
      <w:pPr>
        <w:spacing w:after="0"/>
        <w:ind w:left="0"/>
        <w:jc w:val="left"/>
      </w:pPr>
      <w:r>
        <w:rPr>
          <w:b/>
          <w:i w:val="false"/>
          <w:color w:val="000000"/>
        </w:rPr>
        <w:t>My Bag of Flesh</w:t>
      </w:r>
      <w:r>
        <w:rPr>
          <w:b/>
          <w:i w:val="false"/>
          <w:color w:val="000000"/>
        </w:rPr>
        <w:t xml:space="preserve"> - 2014-07-27 07:46</w:t>
      </w:r>
    </w:p>
    <w:p>
      <w:pPr>
        <w:spacing w:after="0"/>
        <w:ind w:left="0"/>
        <w:jc w:val="left"/>
      </w:pPr>
      <w:r>
        <w:br/>
      </w:r>
    </w:p>
    <w:p>
      <w:pPr>
        <w:spacing w:after="0"/>
        <w:ind w:left="0"/>
        <w:jc w:val="center"/>
      </w:pPr>
      <w:r>
        <w:drawing>
          <wp:inline distT="0" distB="0" distL="0" distR="0">
            <wp:extent cx="5732145" cy="429910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9"/>
                    <a:stretch>
                      <a:fillRect/>
                    </a:stretch>
                  </pic:blipFill>
                  <pic:spPr>
                    <a:xfrm>
                      <a:off x="0" y="0"/>
                      <a:ext cx="5732145" cy="4299109"/>
                    </a:xfrm>
                    <a:prstGeom prst="rect">
                      <a:avLst/>
                    </a:prstGeom>
                  </pic:spPr>
                </pic:pic>
              </a:graphicData>
            </a:graphic>
          </wp:inline>
        </w:drawing>
      </w:r>
      <w:hyperlink r:id="rId30">
        <w:r>
          <w:rPr>
            <w:rStyle w:val="Hyperlink"/>
            <w:b w:val="false"/>
            <w:i w:val="false"/>
            <w:color w:val="0000ff"/>
            <w:sz w:val="22"/>
            <w:u w:val="single"/>
          </w:rPr>
          <w:t> </w:t>
        </w:r>
      </w:hyperlink>
      <w:r>
        <w:rPr>
          <w:b/>
          <w:i w:val="false"/>
          <w:color w:val="000000"/>
          <w:sz w:val="22"/>
        </w:rPr>
        <w:t>Witness my bag of flesh.</w:t>
      </w:r>
    </w:p>
    <w:p>
      <w:pPr>
        <w:spacing w:after="0"/>
        <w:ind w:left="0"/>
        <w:jc w:val="center"/>
      </w:pPr>
      <w:hyperlink r:id="rId31">
        <w:r>
          <w:rPr>
            <w:rStyle w:val="Hyperlink"/>
            <w:b/>
            <w:i w:val="false"/>
            <w:color w:val="0000ff"/>
            <w:sz w:val="22"/>
            <w:u w:val="single"/>
          </w:rPr>
          <w:t>God in His Holy Wisdom has granted me a tent.</w:t>
        </w:r>
      </w:hyperlink>
    </w:p>
    <w:p>
      <w:pPr>
        <w:spacing w:after="0"/>
        <w:ind w:left="0"/>
        <w:jc w:val="center"/>
      </w:pPr>
      <w:hyperlink r:id="rId32">
        <w:r>
          <w:rPr>
            <w:rStyle w:val="Hyperlink"/>
            <w:b/>
            <w:i w:val="false"/>
            <w:color w:val="0000ff"/>
            <w:sz w:val="22"/>
            <w:u w:val="single"/>
          </w:rPr>
          <w:t>Is it beauty, as the world counts beauty?</w:t>
        </w:r>
      </w:hyperlink>
    </w:p>
    <w:p>
      <w:pPr>
        <w:spacing w:after="0"/>
        <w:ind w:left="0"/>
        <w:jc w:val="center"/>
      </w:pPr>
      <w:hyperlink r:id="rId33">
        <w:r>
          <w:rPr>
            <w:rStyle w:val="Hyperlink"/>
            <w:b/>
            <w:i w:val="false"/>
            <w:color w:val="0000ff"/>
            <w:sz w:val="22"/>
            <w:u w:val="single"/>
          </w:rPr>
          <w:t>The world doesn't perceive what lay within.</w:t>
        </w:r>
      </w:hyperlink>
    </w:p>
    <w:p>
      <w:pPr>
        <w:spacing w:after="0"/>
        <w:ind w:left="0"/>
        <w:jc w:val="center"/>
      </w:pPr>
      <w:hyperlink r:id="rId34">
        <w:r>
          <w:rPr>
            <w:rStyle w:val="Hyperlink"/>
            <w:b/>
            <w:i w:val="false"/>
            <w:color w:val="0000ff"/>
            <w:sz w:val="22"/>
            <w:u w:val="single"/>
          </w:rPr>
          <w:t>I cannot display my soul.</w:t>
        </w:r>
      </w:hyperlink>
    </w:p>
    <w:p>
      <w:pPr>
        <w:spacing w:after="0"/>
        <w:ind w:left="0"/>
        <w:jc w:val="center"/>
      </w:pPr>
      <w:hyperlink r:id="rId35">
        <w:r>
          <w:rPr>
            <w:rStyle w:val="Hyperlink"/>
            <w:b/>
            <w:i w:val="false"/>
            <w:color w:val="0000ff"/>
            <w:sz w:val="22"/>
            <w:u w:val="single"/>
          </w:rPr>
          <w:t>You cannot see the Spirit of God.</w:t>
        </w:r>
      </w:hyperlink>
    </w:p>
    <w:p>
      <w:pPr>
        <w:spacing w:after="0"/>
        <w:ind w:left="0"/>
        <w:jc w:val="center"/>
      </w:pPr>
      <w:hyperlink r:id="rId36">
        <w:r>
          <w:rPr>
            <w:rStyle w:val="Hyperlink"/>
            <w:b/>
            <w:i w:val="false"/>
            <w:color w:val="0000ff"/>
            <w:sz w:val="22"/>
            <w:u w:val="single"/>
          </w:rPr>
          <w:t>Yet with eyes, filled with faith, Perception appears.</w:t>
        </w:r>
      </w:hyperlink>
    </w:p>
    <w:p>
      <w:pPr>
        <w:spacing w:after="0"/>
        <w:ind w:left="0"/>
        <w:jc w:val="center"/>
      </w:pPr>
      <w:hyperlink r:id="rId37">
        <w:r>
          <w:rPr>
            <w:rStyle w:val="Hyperlink"/>
            <w:b/>
            <w:i w:val="false"/>
            <w:color w:val="0000ff"/>
            <w:sz w:val="22"/>
            <w:u w:val="single"/>
          </w:rPr>
          <w:t> </w:t>
        </w:r>
      </w:hyperlink>
    </w:p>
    <w:p>
      <w:pPr>
        <w:spacing w:after="0"/>
        <w:ind w:left="0"/>
        <w:jc w:val="center"/>
      </w:pPr>
      <w:hyperlink r:id="rId38">
        <w:r>
          <w:rPr>
            <w:rStyle w:val="Hyperlink"/>
            <w:b/>
            <w:i w:val="false"/>
            <w:color w:val="0000ff"/>
            <w:sz w:val="22"/>
            <w:u w:val="single"/>
          </w:rPr>
          <w:t>Come see!</w:t>
        </w:r>
      </w:hyperlink>
    </w:p>
    <w:p>
      <w:pPr>
        <w:spacing w:after="0"/>
        <w:ind w:left="0"/>
        <w:jc w:val="center"/>
      </w:pPr>
      <w:hyperlink r:id="rId39">
        <w:r>
          <w:rPr>
            <w:rStyle w:val="Hyperlink"/>
            <w:b/>
            <w:i w:val="false"/>
            <w:color w:val="0000ff"/>
            <w:sz w:val="22"/>
            <w:u w:val="single"/>
          </w:rPr>
          <w:t>Come live!</w:t>
        </w:r>
      </w:hyperlink>
    </w:p>
    <w:p>
      <w:pPr>
        <w:spacing w:after="0"/>
        <w:ind w:left="0"/>
        <w:jc w:val="center"/>
      </w:pPr>
      <w:hyperlink r:id="rId40">
        <w:r>
          <w:rPr>
            <w:rStyle w:val="Hyperlink"/>
            <w:b/>
            <w:i w:val="false"/>
            <w:color w:val="0000ff"/>
            <w:sz w:val="22"/>
            <w:u w:val="single"/>
          </w:rPr>
          <w:t>Come obey!</w:t>
        </w:r>
      </w:hyperlink>
    </w:p>
    <w:p>
      <w:pPr>
        <w:spacing w:after="0"/>
        <w:ind w:left="0"/>
        <w:jc w:val="center"/>
      </w:pPr>
      <w:hyperlink r:id="rId41">
        <w:r>
          <w:rPr>
            <w:rStyle w:val="Hyperlink"/>
            <w:b/>
            <w:i w:val="false"/>
            <w:color w:val="0000ff"/>
            <w:sz w:val="22"/>
            <w:u w:val="single"/>
          </w:rPr>
          <w:t>Come receive abundantly!</w:t>
        </w:r>
      </w:hyperlink>
    </w:p>
    <w:p>
      <w:pPr>
        <w:spacing w:after="0"/>
        <w:ind w:left="0"/>
        <w:jc w:val="center"/>
      </w:pPr>
      <w:hyperlink r:id="rId42">
        <w:r>
          <w:rPr>
            <w:rStyle w:val="Hyperlink"/>
            <w:b w:val="false"/>
            <w:i w:val="false"/>
            <w:color w:val="0000ff"/>
            <w:sz w:val="22"/>
            <w:u w:val="single"/>
          </w:rPr>
          <w:t/>
        </w:r>
        <w:r>
          <w:rPr>
            <w:b/>
            <w:i w:val="false"/>
            <w:color w:val="0000ff"/>
            <w:sz w:val="22"/>
          </w:rPr>
          <w:t>Amen.</w:t>
        </w:r>
      </w:hyperlink>
      <w:r>
        <w:drawing>
          <wp:inline distT="0" distB="0" distL="0" distR="0">
            <wp:extent cx="4572000" cy="609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3"/>
                    <a:stretch>
                      <a:fillRect/>
                    </a:stretch>
                  </pic:blipFill>
                  <pic:spPr>
                    <a:xfrm>
                      <a:off x="0" y="0"/>
                      <a:ext cx="4572000" cy="6096000"/>
                    </a:xfrm>
                    <a:prstGeom prst="rect">
                      <a:avLst/>
                    </a:prstGeom>
                  </pic:spPr>
                </pic:pic>
              </a:graphicData>
            </a:graphic>
          </wp:inline>
        </w:drawing>
      </w:r>
    </w:p>
    <w:p>
      <w:pPr>
        <w:spacing w:after="0"/>
        <w:ind w:left="0"/>
        <w:jc w:val="left"/>
      </w:pPr>
      <w:r>
        <w:br/>
      </w:r>
      <w:r>
        <w:br/>
      </w:r>
      <w:r>
        <w:rPr>
          <w:b w:val="false"/>
          <w:i w:val="false"/>
          <w:color w:val="000000"/>
          <w:sz w:val="22"/>
        </w:rPr>
        <w:t>
</w:t>
      </w:r>
    </w:p>
    <w:p>
      <w:pPr>
        <w:spacing w:after="0"/>
        <w:ind w:left="0"/>
        <w:jc w:val="left"/>
      </w:pPr>
      <w:r>
        <w:rPr>
          <w:b/>
          <w:i w:val="false"/>
          <w:color w:val="000000"/>
        </w:rPr>
        <w:t>Faith From Death Alone</w:t>
      </w:r>
      <w:r>
        <w:rPr>
          <w:b/>
          <w:i w:val="false"/>
          <w:color w:val="000000"/>
        </w:rPr>
        <w:t xml:space="preserve"> - 2014-07-27 21:08</w:t>
      </w:r>
    </w:p>
    <w:p>
      <w:pPr>
        <w:spacing w:after="0"/>
        <w:ind w:left="0"/>
        <w:jc w:val="left"/>
      </w:pPr>
      <w:r>
        <w:br/>
      </w:r>
    </w:p>
    <w:p>
      <w:pPr>
        <w:spacing w:after="0"/>
        <w:ind w:left="0"/>
        <w:jc w:val="both"/>
      </w:pPr>
      <w:r>
        <w:rPr>
          <w:b w:val="false"/>
          <w:i w:val="false"/>
          <w:color w:val="000000"/>
          <w:sz w:val="22"/>
        </w:rPr>
        <w:t xml:space="preserve">A pathetically struggling Christian is hardly any Christian at all.  While he may still be a Christian, by a margin only God himself can know, his testimony is exceedingly small, if alive at all.
What can he say if he decides to testify?  Will he say, "Jesus saves", while he dabbles deeply in sin?  What proof does he have that his words are true?  And though a man may believe his words, in three days time no proof will appear.
The hearer may prosper in time, but the testimony of the weakened one will prove to be a block and a wall; a hindrance rather than a help.
I do not say this to shame my weaker brother.  Rather I say this to spur him on.  And I do not say these things without knowledge.  For I lived that fruitless and pathetic life for 20 years or more.
Do you really want to conquer sin?  Do you really want to become profitable for the Holy Lord of life?  Are you willing to confess that being a victim is a very comfortable way to live?  Despite your tears, which only oil your next slide to hell.
The victim rises up toward righteousness then falls back quickly for, "It is too hard."  So he squanders hours and days filling himself with pleasure.  "I will repent soon and the Lord will take me back."
Such behavior only produces a kind of faith that raises this one from the dead, over and over and over.  Why do you spend your faith on such a trivial life?  When, if such a faith were applied toward righteousness and obedience, it would conquer the very sin you love so much.
This is what I have found.  This key unlocks the chains of death and folly.  Using my faith to bring Him glory instead of pleasure for me.
There is no excuse for the man who lives swinging precariously between life and death.  For what we practice so we are.  He who practices failure is a failure!  While he who practices righteousness, even to the death, is righteous.
"Salvation belongs to our God and to the lamb!"  Have you read the lyrics to the new song in Revelation?   And have you heard that there is no one righteous but God alone?  Have you read and understood that the Lord Jesus came as the willing proof of God's desire to save his creation?
Did he come to save us that we may squander our life in pathetic dangling between heaven and hell?  Did he not warn us that those who gamble their eternity in unrighteous, ungodly, unholy, wicked and perverse behavior, will certainly not enter the kingdom of God?
All the while you suffer and struggle, your heavenly Father desires to give you righteousness.  But by the confession of your habits you say he is powerless to save you.  Thus your testimony is worthless.  Your prayers are ineffective and infrequent.  Your faith waxes dead more than alive.  And you have gained no ground worthy of mention.
When you could have so very much, if you simply asked, with earnest and truth filled heart, your hands are thoroughly empty of gifts for the crowned King of glory.
You do not pray for release, you simply pray for a calm in the enticements.  You pray for forgiveness while you secretly plot for your next adventure to wickedness.  
Just how long do you expect the Holy Lord of life to display his patience kindness to you?  Once the owner of the house gets up and closes the door, your neat little trick of rising from the dead will no longer have any effect.
Pray for wisdom and do not cease.  Pray for understanding and cease your desire to lie to God.  Ask for desire toward righteousness.  Beg him that you may learn to abhor your sins.
Turn from your endless wandering.  Let him open your eyes to see the hideous nature of what you have loved to embrace.
I testify to you that there is such a thing as overcoming sin.  You may say you know that but where is your proof?
Those who humble themselves before God seeking what is absolute and true, and turn from their wicked ways, these find favor with God and receive His righteousness upon them </w:t>
      </w:r>
      <w:r>
        <w:rPr>
          <w:b/>
          <w:i w:val="false"/>
          <w:color w:val="000000"/>
          <w:sz w:val="22"/>
        </w:rPr>
        <w:t>even now</w:t>
      </w:r>
      <w:r>
        <w:rPr>
          <w:b w:val="false"/>
          <w:i w:val="false"/>
          <w:color w:val="000000"/>
          <w:sz w:val="22"/>
        </w:rPr>
        <w:t>!  
To say otherwise makes God out to be a liar.  And it pronounces the victory of Christ as if it is of no effect at all!
Answer yourself for yourself:  who has been the liar and of no effect at all?
</w:t>
      </w:r>
    </w:p>
    <w:p>
      <w:pPr>
        <w:spacing w:after="0"/>
        <w:ind w:left="0"/>
        <w:jc w:val="left"/>
      </w:pPr>
      <w:r>
        <w:br/>
      </w:r>
      <w:r>
        <w:br/>
      </w:r>
      <w:r>
        <w:rPr>
          <w:b w:val="false"/>
          <w:i w:val="false"/>
          <w:color w:val="000000"/>
          <w:sz w:val="22"/>
        </w:rPr>
        <w:t>
</w:t>
      </w:r>
    </w:p>
    <w:p>
      <w:pPr>
        <w:spacing w:after="0"/>
        <w:ind w:left="0"/>
        <w:jc w:val="left"/>
      </w:pPr>
      <w:r>
        <w:rPr>
          <w:b/>
          <w:i w:val="false"/>
          <w:color w:val="000000"/>
        </w:rPr>
        <w:t>Join Me</w:t>
      </w:r>
      <w:r>
        <w:rPr>
          <w:b/>
          <w:i w:val="false"/>
          <w:color w:val="000000"/>
        </w:rPr>
        <w:t xml:space="preserve"> - 2014-07-28 10:49</w:t>
      </w:r>
    </w:p>
    <w:p>
      <w:pPr>
        <w:spacing w:after="0"/>
        <w:ind w:left="0"/>
        <w:jc w:val="left"/>
      </w:pPr>
      <w:r>
        <w:br/>
      </w:r>
    </w:p>
    <w:p>
      <w:pPr>
        <w:spacing w:after="0"/>
        <w:ind w:left="0"/>
        <w:jc w:val="both"/>
      </w:pPr>
      <w:r>
        <w:rPr>
          <w:b w:val="false"/>
          <w:i w:val="false"/>
          <w:color w:val="000000"/>
          <w:sz w:val="22"/>
        </w:rPr>
        <w:t xml:space="preserve">The world loves chaos.  For in the darkness of confusion a lie can go unseen.  There is gain to be had at the expense of another's life.  And men abound who are drooling at the mouth to take advantage.
These men are not wise.  There is no need to fear them.  They only plot to take away the things of this world.  
Though they plot to overtake, they have no wisdom on which their plot will stand.  They are like dumb animals who simply stare into the woods and wait for prey to appear.  Do not fear them.  Though their plots should even to take your life, </w:t>
      </w:r>
      <w:r>
        <w:rPr>
          <w:b/>
          <w:i w:val="false"/>
          <w:color w:val="000000"/>
          <w:sz w:val="22"/>
        </w:rPr>
        <w:t>have faith</w:t>
      </w:r>
      <w:r>
        <w:rPr>
          <w:b w:val="false"/>
          <w:i w:val="false"/>
          <w:color w:val="000000"/>
          <w:sz w:val="22"/>
        </w:rPr>
        <w:t xml:space="preserve">!
In the midst of noise and confusion they watch and wait.  This is the epitome of their wisdom.  They bang their drum and flash their lights. They reach to all their tools of wickedness, and with all great expectation of hope.  They are sure they will overcome and destroy.
Let them have their day.  There is one who lies in wait for such.  His tools, to which he reaches for their sake, are Eternal and Holy.  He watches the thicket of men with great knowledge.  Let them have their day.  There is a still small voice which cannot be disturbed by the chaos of men, "Let them have their day."
Let them stack up their deeds unto heaven!  Let them build and contrive, destroy and consume.  Though they are vigorous and youthful now, they will be not but a puff of dust before the Holy One.  Let them have their day.
Their greedy hand reaches out, and I will spit on it with contempt.  Take what you will from what I have; that which your greedy eye desires.  I have treasures eternal which you know nothing about.  Things you have not seen nor even pondered.
I have seen it myself; how the wicked are destroyed in their way, even as they take the next stride.  I have witnessed judgement fall on them like the darkest of night.  Shame covered them and they had no answer for their lack.  I have seen it even here.
From where does the boldness come that I speak in this place with such surety?  I have seen the folly of man!
The living God, in Christ Jesus His Holy Son, has taught us what is true.  I for one will take these teachings with great abandon.  </w:t>
      </w:r>
      <w:r>
        <w:rPr>
          <w:b/>
          <w:i w:val="false"/>
          <w:color w:val="000000"/>
          <w:sz w:val="22"/>
        </w:rPr>
        <w:t>Join me</w:t>
      </w:r>
      <w:r>
        <w:rPr>
          <w:b w:val="false"/>
          <w:i w:val="false"/>
          <w:color w:val="000000"/>
          <w:sz w:val="22"/>
        </w:rPr>
        <w:t>.
As the Lord lothes those who are faithless, for they do not obey His Word, so I will let the holy hatred of evil rise up in me.  I will count their vigor as the greatest of stench.  And what I have loved before will be replaced by what will last forever.  I will embrace what is Holy.  I will search to follow he who lives forever.
The living God has come among us!  Walk in His Holy way.   Amen!
</w:t>
      </w:r>
    </w:p>
    <w:p>
      <w:pPr>
        <w:spacing w:after="0"/>
        <w:ind w:left="0"/>
        <w:jc w:val="left"/>
      </w:pPr>
      <w:r>
        <w:br/>
      </w:r>
      <w:r>
        <w:br/>
      </w:r>
      <w:r>
        <w:rPr>
          <w:b w:val="false"/>
          <w:i w:val="false"/>
          <w:color w:val="000000"/>
          <w:sz w:val="22"/>
        </w:rPr>
        <w:t>
</w:t>
      </w:r>
    </w:p>
    <w:p>
      <w:pPr>
        <w:spacing w:after="0"/>
        <w:ind w:left="0"/>
        <w:jc w:val="left"/>
      </w:pPr>
      <w:r>
        <w:rPr>
          <w:b/>
          <w:i w:val="false"/>
          <w:color w:val="000000"/>
        </w:rPr>
        <w:t>The Modern Church</w:t>
      </w:r>
      <w:r>
        <w:rPr>
          <w:b/>
          <w:i w:val="false"/>
          <w:color w:val="000000"/>
        </w:rPr>
        <w:t xml:space="preserve"> - 2014-07-28 11:27</w:t>
      </w:r>
    </w:p>
    <w:p>
      <w:pPr>
        <w:spacing w:after="0"/>
        <w:ind w:left="0"/>
        <w:jc w:val="left"/>
      </w:pPr>
      <w:r>
        <w:br/>
      </w:r>
    </w:p>
    <w:p>
      <w:pPr>
        <w:spacing w:after="0"/>
        <w:ind w:left="0"/>
        <w:jc w:val="both"/>
      </w:pPr>
      <w:r>
        <w:rPr>
          <w:b w:val="false"/>
          <w:i w:val="false"/>
          <w:color w:val="000000"/>
          <w:sz w:val="22"/>
        </w:rPr>
        <w:t>What will it take?  What will it take to spur the "church" into holy action; this dead and dying mass of men who say they believe in Christ.  What will it take?
Shall we command the Sun to fall from heaven and rest in the palm of our hand?  Would they then believe and do?  
Shall we order the moon to retreat from the world?  Would they repent of their sins and walk in holy steps?
If they will not believe the law of Moses and the faith of Abraham, they will not believe even if the dead should rise before their very eyes.
Will someone please close the door on the ways of this world.  Some foolish men have opened it wide.  The power of the Spirit of God is not first among the things to which the men of God reach.  They reach for the trinkets and baubles which the world loves so dearly.
Entertainment and emotion are the only aspects of men to which they plead.  They have perceived, with wickedness, that this will guide the church, increase its numbers, and solidify salvation for those who attend.
They have allowed themselves to be duped into stupendous loss.  Though their numbers increase, the holiness of God runs absent.  The fire of holy words has been replaced by kind and politically correct.
Naked and shameful they think they are dressed in glory.  They spout great speech, while their members are no different than the world.  Abandonment of the work of men's hands, is no longer a command.  It is only a pleasant suggestion.  And the members nod with great glee.
"We have torn down the barriers of holiness!  We have destroyed the old ways of faith!  We have overcome the division between the world and God.  We have become what they could not!  Praise to our efforts for we have done what no one else dared do.  We will surely move from this place into great glory!"
So you say.  So you languish.  So you are weak, destitute, naked, and vulnerable to the judgment of God.  What you build will be washed away.
What will it take?
</w:t>
      </w:r>
    </w:p>
    <w:p>
      <w:pPr>
        <w:spacing w:after="0"/>
        <w:ind w:left="0"/>
        <w:jc w:val="left"/>
      </w:pPr>
      <w:r>
        <w:br/>
      </w:r>
      <w:r>
        <w:br/>
      </w:r>
      <w:r>
        <w:rPr>
          <w:b w:val="false"/>
          <w:i w:val="false"/>
          <w:color w:val="000000"/>
          <w:sz w:val="22"/>
        </w:rPr>
        <w:t>
</w:t>
      </w:r>
    </w:p>
    <w:p>
      <w:pPr>
        <w:spacing w:after="0"/>
        <w:ind w:left="0"/>
        <w:jc w:val="left"/>
      </w:pPr>
      <w:r>
        <w:rPr>
          <w:b/>
          <w:i w:val="false"/>
          <w:color w:val="000000"/>
        </w:rPr>
        <w:t>Truancy</w:t>
      </w:r>
      <w:r>
        <w:rPr>
          <w:b/>
          <w:i w:val="false"/>
          <w:color w:val="000000"/>
        </w:rPr>
        <w:t xml:space="preserve"> - 2014-07-29 08:36</w:t>
      </w:r>
    </w:p>
    <w:p>
      <w:pPr>
        <w:spacing w:after="0"/>
        <w:ind w:left="0"/>
        <w:jc w:val="left"/>
      </w:pPr>
      <w:r>
        <w:br/>
      </w:r>
    </w:p>
    <w:p>
      <w:pPr>
        <w:spacing w:after="0"/>
        <w:ind w:left="0"/>
        <w:jc w:val="both"/>
      </w:pPr>
      <w:r>
        <w:rPr>
          <w:b w:val="false"/>
          <w:i w:val="false"/>
          <w:color w:val="000000"/>
          <w:sz w:val="22"/>
        </w:rPr>
        <w:t>Society is less when a child refuses to go to school.  What he may have become is stunted by rebellion.  There may be extenuating circumstances, but there is loss just the same.
A man is commissioned to go and find such children.  It is his sworn duty to send them on their way, back to where they belong.
He discharges his duties according to the rules of all men.  It is not his duty to consider the reasons why child is not where he belongs.
Thus it is with those who proclaim the Gospel.  Men are not where they belong, and must be sent back.  It is our rightful duty to proclaim.  And so we discharge with faithfulness and boldness.
We are sent by the Great Teacher.  To turn back, or to be timid in our duties, is treason.  And so we continue despite the grumbling of the truant children of God.
Heaven is less by their truancy.  What they may have become, what good they could do, and what joy they may own as true citizens, is squandered in their rebellion.  There may be extenuating circumstances, but there is loss nonetheless.
Turn yourselves in.  Go and confess your responsibility for the loss you have caused.  Then be prepared to sit and learn.  It is your rightful duty to do so.
There is a law from the Holy One.  Those who disregarded will pay a serious price.
There is a desire from God, written in the very blood of His Holy Son.  He desires to include all men in eternity.  But those who remain steadfast in their rebellion, will most assuredly be cut off.
I speak these things to send you back.  My duty is accomplished.  From here the duty is yours.  Discontinue your truancy before the Most High God or die.
</w:t>
      </w:r>
    </w:p>
    <w:p>
      <w:pPr>
        <w:spacing w:after="0"/>
        <w:ind w:left="0"/>
        <w:jc w:val="left"/>
      </w:pPr>
      <w:r>
        <w:br/>
      </w:r>
      <w:r>
        <w:br/>
      </w:r>
      <w:r>
        <w:rPr>
          <w:b w:val="false"/>
          <w:i w:val="false"/>
          <w:color w:val="000000"/>
          <w:sz w:val="22"/>
        </w:rPr>
        <w:t>
</w:t>
      </w:r>
    </w:p>
    <w:p>
      <w:pPr>
        <w:spacing w:after="0"/>
        <w:ind w:left="0"/>
        <w:jc w:val="left"/>
      </w:pPr>
      <w:r>
        <w:rPr>
          <w:b/>
          <w:i w:val="false"/>
          <w:color w:val="000000"/>
        </w:rPr>
        <w:t>Within the Tabernacle</w:t>
      </w:r>
      <w:r>
        <w:rPr>
          <w:b/>
          <w:i w:val="false"/>
          <w:color w:val="000000"/>
        </w:rPr>
        <w:t xml:space="preserve"> - 2014-07-30 05:21</w:t>
      </w:r>
    </w:p>
    <w:p>
      <w:pPr>
        <w:spacing w:after="0"/>
        <w:ind w:left="0"/>
        <w:jc w:val="left"/>
      </w:pPr>
      <w:r>
        <w:br/>
      </w:r>
    </w:p>
    <w:p>
      <w:pPr>
        <w:spacing w:after="0"/>
        <w:ind w:left="0"/>
        <w:jc w:val="both"/>
      </w:pPr>
      <w:r>
        <w:rPr>
          <w:b w:val="false"/>
          <w:i w:val="false"/>
          <w:color w:val="000000"/>
          <w:sz w:val="22"/>
        </w:rPr>
        <w:t>In this city of holy testing; this town of temptation, there is a tabernacle of God.  This is a place where the children of God; brothers and sisters alike in soul, come to fellowship in what is holy and good.
This tabernacle is placed; built by the Holy Lord Himself, upon the very street where men pass by.  These men, who pass by, go to do their doings; to yearn and follow after the things of sin.
Their passing is a temptation; they pass by without consideration of what lay beyond the Holy door.
Let their passing escape my eyes.  Do not let the sound of their feet reach my ears.  Restrain my eyes from the windows, let them be stained with the exquisite blood of my Lord.
Restrain me, O' Lord of Life!  Place my back to the door.  Present Your Holiness to me.  I will be overcome with awe.  My knees will buckle and I will bow with a sudden falling.
You alone are life.  Those who pass by are of the land of death.  Dress me in Hope, and I will live in the land of the living.
Let the Gold of your Holy Temple instruct my desire.  Let me crave the fullness you have promised.
I speak many words before you.  But they are not many because I doubt you hear me.  They are many as I encounter your Holy Law.
I am caused to reach up with vigor.  Zeal consumes me.  Holy zeal provides a hurricane of words.
I am not void, for I am here in your Holy Place.  But hunger, thirst and ceaseless praise attends my heart.
By Your Holy Grace I seek your precious face.  By Your Holy Grace I reach to you.
"My Grace is sufficient for you.  For in your weakness my strength is made perfect."
Then, by all means, let your Holy Wisdom know the limit.  Yet I will crave Your Holy Way.
You are God.  You are the Living God.  You are established from ages past, even to forever.  You will never cease, yet I must die to join you where you are.
May Your Holy Will be done forever.  For You alone are Good and True.
By the Holy and complete Sacrifice of Your Holy Son, I speak these things from within the tabernacle You yourself have built.  You have done this, and it is marvelous in our eyes.
Amen, Amen, and Amen!
</w:t>
      </w:r>
    </w:p>
    <w:p>
      <w:pPr>
        <w:spacing w:after="0"/>
        <w:ind w:left="0"/>
        <w:jc w:val="left"/>
      </w:pPr>
      <w:r>
        <w:br/>
      </w:r>
      <w:r>
        <w:br/>
      </w:r>
      <w:r>
        <w:rPr>
          <w:b w:val="false"/>
          <w:i w:val="false"/>
          <w:color w:val="000000"/>
          <w:sz w:val="22"/>
        </w:rPr>
        <w:t>
</w:t>
      </w:r>
    </w:p>
    <w:p>
      <w:pPr>
        <w:spacing w:after="0"/>
        <w:ind w:left="0"/>
        <w:jc w:val="left"/>
      </w:pPr>
      <w:r>
        <w:rPr>
          <w:b/>
          <w:i w:val="false"/>
          <w:color w:val="000000"/>
        </w:rPr>
        <w:t>God is True</w:t>
      </w:r>
      <w:r>
        <w:rPr>
          <w:b/>
          <w:i w:val="false"/>
          <w:color w:val="000000"/>
        </w:rPr>
        <w:t xml:space="preserve"> - 2014-07-30 07:06</w:t>
      </w:r>
    </w:p>
    <w:p>
      <w:pPr>
        <w:spacing w:after="0"/>
        <w:ind w:left="0"/>
        <w:jc w:val="left"/>
      </w:pPr>
      <w:r>
        <w:br/>
      </w:r>
    </w:p>
    <w:p>
      <w:pPr>
        <w:spacing w:after="0"/>
        <w:ind w:left="0"/>
        <w:jc w:val="both"/>
      </w:pPr>
      <w:r>
        <w:drawing>
          <wp:inline distT="0" distB="0" distL="0" distR="0">
            <wp:extent cx="5732145" cy="2866073"/>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4"/>
                    <a:stretch>
                      <a:fillRect/>
                    </a:stretch>
                  </pic:blipFill>
                  <pic:spPr>
                    <a:xfrm>
                      <a:off x="0" y="0"/>
                      <a:ext cx="5732145" cy="2866073"/>
                    </a:xfrm>
                    <a:prstGeom prst="rect">
                      <a:avLst/>
                    </a:prstGeom>
                  </pic:spPr>
                </pic:pic>
              </a:graphicData>
            </a:graphic>
          </wp:inline>
        </w:drawing>
      </w:r>
      <w:hyperlink r:id="rId45">
        <w:r>
          <w:rPr>
            <w:rStyle w:val="Hyperlink"/>
            <w:b w:val="false"/>
            <w:i w:val="false"/>
            <w:color w:val="0000ff"/>
            <w:sz w:val="22"/>
            <w:u w:val="single"/>
          </w:rPr>
          <w:t> </w:t>
        </w:r>
      </w:hyperlink>
      <w:r>
        <w:br/>
      </w:r>
      <w:r>
        <w:rPr>
          <w:b w:val="false"/>
          <w:i w:val="false"/>
          <w:color w:val="000000"/>
          <w:sz w:val="22"/>
        </w:rPr>
        <w:t>http://freewareme.com/tags/Vector/page/2/</w:t>
      </w:r>
    </w:p>
    <w:p>
      <w:pPr>
        <w:spacing w:after="0"/>
        <w:ind w:left="0"/>
        <w:jc w:val="both"/>
      </w:pPr>
      <w:r>
        <w:rPr>
          <w:b w:val="false"/>
          <w:i w:val="false"/>
          <w:color w:val="000000"/>
          <w:sz w:val="22"/>
        </w:rPr>
        <w:t>
Attain.  Remain.  Send honor to the Holy One.
He is true and of excellent wisdom, even to the fullness of the term.
He has sent His Grace abroad; filling all manner of trees of men.
He has set the bounds, perfectly set and firmly.
One will reach to the heavens.  Another is but like a shrub.
The Trees in His Holy Garden of Grace abound.  They are trimmed by the Holy Will of the Living God.
Let a man accept his place.  Yet let him reach toward what is higher.
What tree seeks to grow toward its roots?  Does it not grow to its fullness toward the Sun?
Let a man know his place.  Yet let him give honor to what is full.
Aspire!  Greatly aspire to what is best.
Humility is found in the knowledge of restriction.
The proud seek what they cannot have.  But the humble see, with clear vision, what is theirs to own.
God alone is true, faultless, power beyond the perfected.
He is sovereign, and thrice Holy.
By His Holy Grace we live.  By His Holy Wisdom we own.  By His boundless strength we serve; each in his proper place.
Attain!  Retain!  Send Honor to the Holy One, the Living God and His Holy Word The Christ.
Salvation is a richly variegated garden of souls.
May His Holy Will be done forever!
Amen.
</w:t>
      </w:r>
    </w:p>
    <w:p>
      <w:pPr>
        <w:spacing w:after="0"/>
        <w:ind w:left="0"/>
        <w:jc w:val="left"/>
      </w:pPr>
      <w:r>
        <w:br/>
      </w:r>
      <w:r>
        <w:br/>
      </w:r>
      <w:r>
        <w:rPr>
          <w:b w:val="false"/>
          <w:i w:val="false"/>
          <w:color w:val="000000"/>
          <w:sz w:val="22"/>
        </w:rPr>
        <w:t>
</w:t>
      </w:r>
    </w:p>
    <w:p>
      <w:pPr>
        <w:spacing w:after="0"/>
        <w:ind w:left="0"/>
        <w:jc w:val="left"/>
      </w:pPr>
      <w:r>
        <w:rPr>
          <w:b/>
          <w:i w:val="false"/>
          <w:color w:val="000000"/>
        </w:rPr>
        <w:t>The Wayward Daughter</w:t>
      </w:r>
      <w:r>
        <w:rPr>
          <w:b/>
          <w:i w:val="false"/>
          <w:color w:val="000000"/>
        </w:rPr>
        <w:t xml:space="preserve"> - 2014-07-30 15:38</w:t>
      </w:r>
    </w:p>
    <w:p>
      <w:pPr>
        <w:spacing w:after="0"/>
        <w:ind w:left="0"/>
        <w:jc w:val="left"/>
      </w:pPr>
      <w:r>
        <w:br/>
      </w:r>
    </w:p>
    <w:p>
      <w:pPr>
        <w:spacing w:after="0"/>
        <w:ind w:left="0"/>
        <w:jc w:val="both"/>
      </w:pPr>
      <w:r>
        <w:rPr>
          <w:b w:val="false"/>
          <w:i w:val="false"/>
          <w:color w:val="000000"/>
          <w:sz w:val="22"/>
        </w:rPr>
        <w:t>O world!  You are void of righteousness.  You desire what you should not.  And you take, with abandon, those things which do not belong to you.
Impatience and greed are your gods.  You serve them with excellent zeal, for they agree with the endless gluttony of your desire.
You consider the Holy One as of no account.  'I will do as I please, for I do not see his judgment against me."  So you say with what you do.
You are blind, and willingly so.  You fill the righteous with sadness as they perceive your willfull plight.  You live as if it brings you delight to see them cry for your sake.
You are like the daughter who has despises her righteous mother.  You are like the daughter who willingly murders her father's joy.
You are like the daughter of righteous parents, who gives her body to the will of men.  She comes home and laughs in her parent's face, while they mourn the marks of abuse that lay up on her.  She comes home to despise the love of her parents; to make a mockery of their sorrow.
What will you say on that day you are called to give account?  Will you find your best friend, ignorance, able to assist you against an onslaught of truth?  You are not willing to hear truth now.  How would you stand on that day?
See how the warning is stark and unwavering.  See how the judgment reaches even where you lay.  
God is not cruel; not as you call righteousness.  He has provided a way of escape for every man who heeds these things.  He has provided the sacrifice of his Holy Son, Christ Jesus.  And willingly poured out His Holy Spirit on those with contrite heart.
Do not continue in your way to remain in death.  For as you have come to live, so you will surely die.
</w:t>
      </w:r>
    </w:p>
    <w:p>
      <w:pPr>
        <w:spacing w:after="0"/>
        <w:ind w:left="0"/>
        <w:jc w:val="left"/>
      </w:pPr>
      <w:r>
        <w:br/>
      </w:r>
      <w:r>
        <w:br/>
      </w:r>
      <w:r>
        <w:rPr>
          <w:b w:val="false"/>
          <w:i w:val="false"/>
          <w:color w:val="000000"/>
          <w:sz w:val="22"/>
        </w:rPr>
        <w:t>
</w:t>
      </w:r>
    </w:p>
    <w:p>
      <w:pPr>
        <w:spacing w:after="0"/>
        <w:ind w:left="0"/>
        <w:jc w:val="left"/>
      </w:pPr>
      <w:r>
        <w:rPr>
          <w:b/>
          <w:i w:val="false"/>
          <w:color w:val="000000"/>
        </w:rPr>
        <w:t>Choice</w:t>
      </w:r>
      <w:r>
        <w:rPr>
          <w:b/>
          <w:i w:val="false"/>
          <w:color w:val="000000"/>
        </w:rPr>
        <w:t xml:space="preserve"> - 2014-07-30 22:57</w:t>
      </w:r>
    </w:p>
    <w:p>
      <w:pPr>
        <w:spacing w:after="0"/>
        <w:ind w:left="0"/>
        <w:jc w:val="left"/>
      </w:pPr>
      <w:r>
        <w:br/>
      </w:r>
    </w:p>
    <w:p>
      <w:pPr>
        <w:spacing w:after="0"/>
        <w:ind w:left="0"/>
        <w:jc w:val="both"/>
      </w:pPr>
      <w:r>
        <w:rPr>
          <w:b w:val="false"/>
          <w:i w:val="false"/>
          <w:color w:val="000000"/>
          <w:sz w:val="22"/>
        </w:rPr>
        <w:t>You think it´s a choice to love God or not;
As if buying shoes for your cute little tots.
That's a choice.
Should the fly choose the horse, or the pile in the pasture?
The pile will not squat, that's the end of the matter.
Thats a choice.
Perhaps one would bite on a sweet candy apple.
Or swallow a bullet, his pea brain to rattle.
That's a choice.
But you love to breathe His provision of air.
How could you possibly come to not care?
Where's the choice?
And you love your body; you can feel, and that's cool!
So how can you hate him?  You weren't born a fool.
Where's the choice?
</w:t>
      </w:r>
    </w:p>
    <w:p>
      <w:pPr>
        <w:spacing w:after="0"/>
        <w:ind w:left="0"/>
        <w:jc w:val="left"/>
      </w:pPr>
      <w:r>
        <w:br/>
      </w:r>
      <w:r>
        <w:br/>
      </w:r>
      <w:r>
        <w:rPr>
          <w:b w:val="false"/>
          <w:i w:val="false"/>
          <w:color w:val="000000"/>
          <w:sz w:val="22"/>
        </w:rPr>
        <w:t>
</w:t>
      </w:r>
    </w:p>
    <w:p>
      <w:pPr>
        <w:spacing w:after="0"/>
        <w:ind w:left="0"/>
        <w:jc w:val="left"/>
      </w:pPr>
      <w:r>
        <w:rPr>
          <w:b/>
          <w:i w:val="false"/>
          <w:color w:val="000000"/>
        </w:rPr>
        <w:t>Enduring Consistency</w:t>
      </w:r>
      <w:r>
        <w:rPr>
          <w:b/>
          <w:i w:val="false"/>
          <w:color w:val="000000"/>
        </w:rPr>
        <w:t xml:space="preserve"> - 2014-07-31 10:32</w:t>
      </w:r>
    </w:p>
    <w:p>
      <w:pPr>
        <w:spacing w:after="0"/>
        <w:ind w:left="0"/>
        <w:jc w:val="left"/>
      </w:pPr>
      <w:r>
        <w:br/>
      </w:r>
    </w:p>
    <w:p>
      <w:pPr>
        <w:spacing w:after="0"/>
        <w:ind w:left="0"/>
        <w:jc w:val="both"/>
      </w:pPr>
      <w:r>
        <w:rPr>
          <w:b/>
          <w:i w:val="false"/>
          <w:color w:val="000000"/>
          <w:sz w:val="22"/>
        </w:rPr>
        <w:t>"Raw raw sis boom ba!</w:t>
      </w:r>
      <w:r>
        <w:rPr>
          <w:b w:val="false"/>
          <w:i w:val="false"/>
          <w:color w:val="000000"/>
          <w:sz w:val="22"/>
        </w:rPr>
        <w:t>
</w:t>
      </w:r>
      <w:r>
        <w:rPr>
          <w:b/>
          <w:i w:val="false"/>
          <w:color w:val="000000"/>
          <w:sz w:val="22"/>
        </w:rPr>
        <w:t>I belong! I belong!"</w:t>
      </w:r>
      <w:r>
        <w:rPr>
          <w:b w:val="false"/>
          <w:i w:val="false"/>
          <w:color w:val="000000"/>
          <w:sz w:val="22"/>
        </w:rPr>
        <w:t>
The proper exaltation for one who formerly was cast out.  It is not proper that this one should hate the inclusion.  But does that joy last?
The beaming smile of a young man as he gets his first car.  "I'm free!  I can go where I please!  Finally, I am a man!"  Not really, but don't tell him yet.
Which is stronger, inclusion or the responsibilities that will surely come?
The joy of a child is dear, and held in high esteem by all who are mature.  If this is not so, then someone needs to explain to me why grandmas talk about babies incessantly.
The beaming smile of a middle aged woman; her face constantly glowing.  Though trials, terrors and difficulties have strewn across her path, she endures with excellent consistency.  
Such things are even marketable among men.  "There's a lot of money in that there attitude."   (properly voiced with cigar in mouth and scowl on face)
But wrongful pride in a young girl, who has been granted inclusion, is ugly.  And the rebellion of a young man stacks up in the courts of the land.  Our joy in them is dashed.  
And the beaming face of a middle aged woman, which is only apparent by means of cosmetic surgery, is no beauty at all; the cheap imitation of truth.  Kinda like some knock off version of Kool Aid; sour to the taste and despised by all.  "Back to the real stuff we go!"
If Christian joy is not sincere, it cannot be joy at all.  that special kind of hypocrisy that non-believers post prominently in neon signs.
We read the accounts of those who sang with boldness at the prospect torture and death.  No fictitious apparel can produce that kind of joy.  No provisional joy will endure in those circumstances.  "Ya either got it or you don't."
How do the exceptional remain exceptional?  How is it that they have kept their joy pure; unadulterated by pride and difficulty?
We find the answer in their perception.  The answer lay squarely in their expectations.  Those who endure to the end do not consider themselves as belonging because of any special trait they own.  They keep first in mind that they are included in something vastly larger and more desirable than themselves. 
The young girl becomes the appealing woman mentioned above.  And the young man contributes greatly to the society that granted him his beloved freedom.  And the division between beauty and ridiculously ugly glares brilliantly.
With this answer something astounding appears.  Correction in our attitude is simply a matter of changing perspective.  "Becoming" is only a matter of being willing to understand the value of our place.  And never to allow that understanding to dissipate, or to become poluted with pride.
The engine of truth is relentless.  It drives through humanity without respect to the desires of any.  A man will either jump on board or get squished.
But if we embrace truth we retain the things that are beautiful.  We "become".  We desire.  We learn to "do" with excellent consistency.
___________
Please don't allow stupidity to interpret this message.  This is not a "how to" message.  It is not the preface to an impossibly thick manual on "becoming".  It is more like a directional sign.  "Caution detour ahead".
The true answer for any man is within him.  It is God Himself who directs.  If we don't point to him, then we join with liars.  
"If the Lord does not build the house the builder builds in vain."  If you want to be excellent, you have to go get it from him.  Therefore this message is far more a description than a "How to".
If that disappoints you, then you're the very reason I wrote this.
</w:t>
      </w:r>
    </w:p>
    <w:p>
      <w:pPr>
        <w:spacing w:after="0"/>
        <w:ind w:left="0"/>
        <w:jc w:val="left"/>
      </w:pPr>
      <w:r>
        <w:br/>
      </w:r>
      <w:r>
        <w:br/>
      </w:r>
      <w:r>
        <w:rPr>
          <w:b w:val="false"/>
          <w:i w:val="false"/>
          <w:color w:val="000000"/>
          <w:sz w:val="22"/>
        </w:rPr>
        <w:t>
</w:t>
      </w:r>
    </w:p>
    <w:p>
      <w:pPr>
        <w:spacing w:after="0"/>
        <w:ind w:left="0"/>
        <w:jc w:val="left"/>
      </w:pPr>
      <w:r>
        <w:rPr>
          <w:b/>
          <w:i w:val="false"/>
          <w:color w:val="000000"/>
        </w:rPr>
        <w:t>Unchained Desire</w:t>
      </w:r>
      <w:r>
        <w:rPr>
          <w:b/>
          <w:i w:val="false"/>
          <w:color w:val="000000"/>
        </w:rPr>
        <w:t xml:space="preserve"> - 2014-07-31 13:06</w:t>
      </w:r>
    </w:p>
    <w:p>
      <w:pPr>
        <w:spacing w:after="0"/>
        <w:ind w:left="0"/>
        <w:jc w:val="left"/>
      </w:pPr>
      <w:r>
        <w:br/>
      </w:r>
    </w:p>
    <w:p>
      <w:pPr>
        <w:spacing w:after="0"/>
        <w:ind w:left="0"/>
        <w:jc w:val="both"/>
      </w:pPr>
      <w:r>
        <w:rPr>
          <w:b w:val="false"/>
          <w:i w:val="false"/>
          <w:color w:val="000000"/>
          <w:sz w:val="22"/>
        </w:rPr>
        <w:t>Today we will encounter 
What is vastly marked with "Good".
What we will do, accordingly,
Is rarely what we should.
To become the man intended,
Let desire rage and burn.
The good to be accomplished
Is given to those who yearn.
Is it wrong; is there a limit 
To the promise of God for me?
"Good" demands a doing, 
Its retreat will never be.
Aspiration closes in; 
Refines my very name.
Let then rage within me:
</w:t>
      </w:r>
      <w:r>
        <w:rPr>
          <w:b/>
          <w:i w:val="false"/>
          <w:color w:val="000000"/>
          <w:sz w:val="22"/>
        </w:rPr>
        <w:t>Desire to Holy flame!</w:t>
      </w:r>
    </w:p>
    <w:p>
      <w:pPr>
        <w:spacing w:after="0"/>
        <w:ind w:left="0"/>
        <w:jc w:val="left"/>
      </w:pPr>
      <w:r>
        <w:br/>
      </w:r>
      <w:r>
        <w:br/>
      </w:r>
      <w:r>
        <w:rPr>
          <w:b w:val="false"/>
          <w:i w:val="false"/>
          <w:color w:val="000000"/>
          <w:sz w:val="22"/>
        </w:rPr>
        <w:t>
</w:t>
      </w:r>
    </w:p>
    <w:p>
      <w:pPr>
        <w:spacing w:after="0"/>
        <w:ind w:left="0"/>
        <w:jc w:val="left"/>
      </w:pPr>
      <w:r>
        <w:rPr>
          <w:b/>
          <w:i w:val="false"/>
          <w:color w:val="000000"/>
        </w:rPr>
        <w:t>2014 - 08</w:t>
      </w:r>
    </w:p>
    <w:p>
      <w:pPr>
        <w:spacing w:after="0"/>
        <w:ind w:left="0"/>
        <w:jc w:val="left"/>
      </w:pPr>
      <w:r>
        <w:rPr>
          <w:b/>
          <w:i w:val="false"/>
          <w:color w:val="000000"/>
        </w:rPr>
        <w:t>Alive in Christ</w:t>
      </w:r>
      <w:r>
        <w:rPr>
          <w:b/>
          <w:i w:val="false"/>
          <w:color w:val="000000"/>
        </w:rPr>
        <w:t xml:space="preserve"> - 2014-08-01 04:48</w:t>
      </w:r>
    </w:p>
    <w:p>
      <w:pPr>
        <w:spacing w:after="0"/>
        <w:ind w:left="0"/>
        <w:jc w:val="left"/>
      </w:pPr>
      <w:r>
        <w:br/>
      </w:r>
    </w:p>
    <w:p>
      <w:pPr>
        <w:spacing w:after="0"/>
        <w:ind w:left="0"/>
        <w:jc w:val="both"/>
      </w:pPr>
      <w:r>
        <w:rPr>
          <w:b w:val="false"/>
          <w:i w:val="false"/>
          <w:color w:val="000000"/>
          <w:sz w:val="22"/>
        </w:rPr>
        <w:t>We speak the words of condemnation.
Do you listen?
Can you do what you know is right?
We speak the words of Purest Hope.
Can you perceive?
Can you imagine a life without sin?
Man is not flesh.
He is soul dressed in flesh.
The world knows this.
The soul has understood what the body denies.
Do they not avert their eyes from one another?
The eye is the window to the soul.
And by these tiny balls, one soul can see another.
What if you could live your life without sin?
What if you could drive your flesh according to the will of the soul?
This is not what man does, on his own.
Man allows the things of flesh to direct his soul.
But there is a life, in Christ Jesus, where we learn the inverse.
</w:t>
      </w:r>
      <w:r>
        <w:rPr>
          <w:b w:val="false"/>
          <w:i w:val="false"/>
          <w:color w:val="000000"/>
          <w:sz w:val="22"/>
        </w:rPr>
        <w:t>Mysticism</w:t>
      </w:r>
      <w:r>
        <w:rPr>
          <w:b w:val="false"/>
          <w:i w:val="false"/>
          <w:color w:val="000000"/>
          <w:sz w:val="22"/>
        </w:rPr>
        <w:t> teaches about such things.
They call it an "out-of-body" experience.
They perceive the key, but fail to accomplish.
They know that living in the body cannot produce true life.
They speak of leaving this place to experience "more".
And they will tell you that man can do this himself.
Christians will tell you that is a lie.
Christians will speak of living an "in body" experience.
Christians will tell you that there is a place,
Where God will grant a man's soul to be driven by the Holy Spirit of God.
Christians learn to drive the flesh into obedience to what is Holy.
Christians will testify that the body can become slave to the soul's holy desire.
And Christians will willingly testify that this ability does not come from their own ability.
It is a gift of God in Christ Jesus, the Holy Son of God.
Transformation comes, in time, and the believer becomes the intent of God for man.
All the while Christians learn to obey the Holy Laws of God.
I am not speaking of those who call themselves Christian and go no farther.
I am speaking of those who believe to the "doing of the will of God".
Can you hear what I am saying?
Is there understanding emerging from your soul?
I am not speaking down to you.
I'm trying to wake you to the truth of our life here.
Men go about providing for the flesh all day long.
But what about the, more important, soul?
Do you yearn to be free from the wicked things you find yourself doing?
You will not be free if you continue to allow your flesh to dictate the day's doings.
Condemnation abounds against us for such things.
For your flesh desires only the things of this world.
It knows nothing of heavenly things, nor desires it.
And we all, all men, know better.
For we ARE soul.
</w:t>
      </w:r>
      <w:r>
        <w:rPr>
          <w:b/>
          <w:i w:val="false"/>
          <w:color w:val="000000"/>
          <w:sz w:val="22"/>
        </w:rPr>
        <w:t>"Behold, I stand at the door and knock. If anyone hears my voice and opens the door, I will come in to him and eat with him, and he with me."</w:t>
      </w:r>
      <w:r>
        <w:rPr>
          <w:b w:val="false"/>
          <w:i w:val="false"/>
          <w:color w:val="000000"/>
          <w:sz w:val="22"/>
        </w:rPr>
        <w:t xml:space="preserve"> (Revelation 3:20)
</w:t>
      </w:r>
    </w:p>
    <w:p>
      <w:pPr>
        <w:spacing w:after="0"/>
        <w:ind w:left="0"/>
        <w:jc w:val="both"/>
      </w:pPr>
      <w:r>
        <w:rPr>
          <w:b/>
          <w:i w:val="false"/>
          <w:color w:val="000000"/>
          <w:sz w:val="22"/>
        </w:rPr>
        <w:t xml:space="preserve">7 </w:t>
      </w:r>
      <w:r>
        <w:rPr>
          <w:b w:val="false"/>
          <w:i w:val="false"/>
          <w:color w:val="000000"/>
          <w:sz w:val="22"/>
        </w:rPr>
        <w:t>“Ask and it will be given to you; seek and you will find; knock and the door will be opened to you.</w:t>
      </w:r>
      <w:r>
        <w:rPr>
          <w:b/>
          <w:i w:val="false"/>
          <w:color w:val="000000"/>
          <w:sz w:val="22"/>
        </w:rPr>
        <w:t xml:space="preserve">   8 </w:t>
      </w:r>
      <w:r>
        <w:rPr>
          <w:b w:val="false"/>
          <w:i w:val="false"/>
          <w:color w:val="000000"/>
          <w:sz w:val="22"/>
        </w:rPr>
        <w:t>For everyone who asks receives; the one who seeks finds; and to the one who knocks, the door will be opened.</w:t>
      </w:r>
    </w:p>
    <w:p>
      <w:pPr>
        <w:spacing w:after="0"/>
        <w:ind w:left="0"/>
        <w:jc w:val="both"/>
      </w:pPr>
      <w:r>
        <w:rPr>
          <w:b/>
          <w:i w:val="false"/>
          <w:color w:val="000000"/>
          <w:sz w:val="22"/>
        </w:rPr>
        <w:t>9</w:t>
      </w:r>
      <w:r>
        <w:rPr>
          <w:b w:val="false"/>
          <w:i w:val="false"/>
          <w:color w:val="000000"/>
          <w:sz w:val="22"/>
        </w:rPr>
        <w:t xml:space="preserve">  “Which of you, if your son asks for bread, will give him a stone?  </w:t>
      </w:r>
      <w:r>
        <w:rPr>
          <w:b w:val="false"/>
          <w:i w:val="false"/>
          <w:color w:val="000000"/>
          <w:sz w:val="22"/>
        </w:rPr>
        <w:t> </w:t>
      </w:r>
      <w:r>
        <w:rPr>
          <w:b/>
          <w:i w:val="false"/>
          <w:color w:val="000000"/>
          <w:sz w:val="22"/>
        </w:rPr>
        <w:t xml:space="preserve">10 </w:t>
      </w:r>
      <w:r>
        <w:rPr>
          <w:b w:val="false"/>
          <w:i w:val="false"/>
          <w:color w:val="000000"/>
          <w:sz w:val="22"/>
        </w:rPr>
        <w:t>Or if he asks for a fish, will give him a snake?</w:t>
      </w:r>
      <w:r>
        <w:rPr>
          <w:b w:val="false"/>
          <w:i w:val="false"/>
          <w:color w:val="000000"/>
          <w:sz w:val="22"/>
        </w:rPr>
        <w:t xml:space="preserve">   </w:t>
      </w:r>
      <w:r>
        <w:rPr>
          <w:b/>
          <w:i w:val="false"/>
          <w:color w:val="000000"/>
          <w:sz w:val="22"/>
        </w:rPr>
        <w:t>11</w:t>
      </w:r>
      <w:r>
        <w:rPr>
          <w:b w:val="false"/>
          <w:i w:val="false"/>
          <w:color w:val="000000"/>
          <w:sz w:val="22"/>
        </w:rPr>
        <w:t>  If you, then, though you are evil, know how to give good gifts to your children, how much more will your Father in heaven give good gifts to those who ask him!" (Matthew 7)</w:t>
      </w:r>
    </w:p>
    <w:p>
      <w:pPr>
        <w:spacing w:after="0"/>
        <w:ind w:left="0"/>
        <w:jc w:val="left"/>
      </w:pPr>
      <w:r>
        <w:br/>
      </w:r>
      <w:r>
        <w:br/>
      </w:r>
      <w:r>
        <w:rPr>
          <w:b w:val="false"/>
          <w:i w:val="false"/>
          <w:color w:val="000000"/>
          <w:sz w:val="22"/>
        </w:rPr>
        <w:t>
</w:t>
      </w:r>
    </w:p>
    <w:p>
      <w:pPr>
        <w:spacing w:after="0"/>
        <w:ind w:left="0"/>
        <w:jc w:val="left"/>
      </w:pPr>
      <w:r>
        <w:rPr>
          <w:b/>
          <w:i w:val="false"/>
          <w:color w:val="000000"/>
        </w:rPr>
        <w:t>OPEN!</w:t>
      </w:r>
      <w:r>
        <w:rPr>
          <w:b/>
          <w:i w:val="false"/>
          <w:color w:val="000000"/>
        </w:rPr>
        <w:t xml:space="preserve"> - 2014-08-01 05:38</w:t>
      </w:r>
    </w:p>
    <w:p>
      <w:pPr>
        <w:spacing w:after="0"/>
        <w:ind w:left="0"/>
        <w:jc w:val="left"/>
      </w:pPr>
      <w:r>
        <w:br/>
      </w:r>
    </w:p>
    <w:p>
      <w:pPr>
        <w:spacing w:after="0"/>
        <w:ind w:left="0"/>
        <w:jc w:val="both"/>
      </w:pPr>
      <w:r>
        <w:rPr>
          <w:b w:val="false"/>
          <w:i w:val="false"/>
          <w:color w:val="000000"/>
          <w:sz w:val="22"/>
        </w:rPr>
        <w:t>Open, O' will of mine.  Open to the Will of God!  Sleep no more.  Wake and open.
Receive those things He is so desirous to grant.  Open and receive.
Leave these things of abomination!  Seek the face of He who Lives Forever!
Stop!  Turn.  He calls your name.
Will you listen, O' soul of mine?  Will you hear His Holy words and do them?
If not, answer me!  Tell me why you refuse.  What restrains you?
He offers life!  Why do you balk?
Open, O' will of mine!  Open to the Holy Will of God!
</w:t>
      </w:r>
    </w:p>
    <w:p>
      <w:pPr>
        <w:spacing w:after="0"/>
        <w:ind w:left="0"/>
        <w:jc w:val="left"/>
      </w:pPr>
      <w:r>
        <w:br/>
      </w:r>
      <w:r>
        <w:br/>
      </w:r>
      <w:r>
        <w:rPr>
          <w:b w:val="false"/>
          <w:i w:val="false"/>
          <w:color w:val="000000"/>
          <w:sz w:val="22"/>
        </w:rPr>
        <w:t>
</w:t>
      </w:r>
    </w:p>
    <w:p>
      <w:pPr>
        <w:spacing w:after="0"/>
        <w:ind w:left="0"/>
        <w:jc w:val="left"/>
      </w:pPr>
      <w:r>
        <w:rPr>
          <w:b/>
          <w:i w:val="false"/>
          <w:color w:val="000000"/>
        </w:rPr>
        <w:t>Have it Your Way</w:t>
      </w:r>
      <w:r>
        <w:rPr>
          <w:b/>
          <w:i w:val="false"/>
          <w:color w:val="000000"/>
        </w:rPr>
        <w:t xml:space="preserve"> - 2014-08-01 07:57</w:t>
      </w:r>
    </w:p>
    <w:p>
      <w:pPr>
        <w:spacing w:after="0"/>
        <w:ind w:left="0"/>
        <w:jc w:val="left"/>
      </w:pPr>
      <w:r>
        <w:br/>
      </w:r>
    </w:p>
    <w:p>
      <w:pPr>
        <w:spacing w:after="0"/>
        <w:ind w:left="0"/>
        <w:jc w:val="both"/>
      </w:pPr>
      <w:r>
        <w:rPr>
          <w:b w:val="false"/>
          <w:i w:val="false"/>
          <w:color w:val="000000"/>
          <w:sz w:val="22"/>
        </w:rPr>
        <w:t>"Now, you're really beginning to get on my nerves!  All you talk about is "god stuff".  What possible use is that to me?  And how do you have the guts to poke it in my face 24/7?
Does it supply the paycheck?  NO!  I do that, and with all my might and will.  Does it fix the car?  Does this "god stuff" of yours help me compete against a ruthless horde?  NO!  I do that!
I'm sick of hearing about all this "heavenly, wonderful, useless crap"!  Get away from me!  I've had it with your filthy garbage."
I paraphrase.  But isn't that the essence of your wordless thoughts?  You have all the answers.  Or you're just jabbing at the air, in hopes that something will stick.
Look at your pathetic life.  How many more "things" does it take to satisfy you?  The answer is "endless stuff".  You live by the rule of selfish greed.  Why, you won't even give God His rightful place.
You take and take.  For what purpose?  There is no purposeful end in sight.  If you got more money and more time to enjoy it, you'd fill up your filthy heart with more longing.  There is no satisfaction to the life you claim is more important that the things of God.  None!
Sit down and listen, while the day is still finding you clothed in skin.
You say, "I will do god things when I get to where God is."  You foolish man.  In God, you live and move and have the being you praise so highly.
I wrote this to jar you up.  I wrote this to shame your proclamation that you "Know" where God should remain.  You post signs all over your soul:  "God stay away!"  "Keep out!  Life in progress."
He will stay out.  But so will you!  Now you bar Him from His rightful place as first among all your things.  You will be barred from entry into the things of His Kingdom.
You will not do "god things" when you get to where God is!  You will certainly be rejected and die alone, poverty-stricken, hopeless, abandoned and forever rejected from eternal life.  A man gets what he wants in this life.  What he wants dictates what he does.  Those who desire God will do His Holy will HERE.
</w:t>
      </w:r>
    </w:p>
    <w:p>
      <w:pPr>
        <w:spacing w:after="0"/>
        <w:ind w:left="0"/>
        <w:jc w:val="left"/>
      </w:pPr>
      <w:r>
        <w:br/>
      </w:r>
      <w:r>
        <w:br/>
      </w:r>
      <w:r>
        <w:rPr>
          <w:b w:val="false"/>
          <w:i w:val="false"/>
          <w:color w:val="000000"/>
          <w:sz w:val="22"/>
        </w:rPr>
        <w:t>
</w:t>
      </w:r>
    </w:p>
    <w:p>
      <w:pPr>
        <w:spacing w:after="0"/>
        <w:ind w:left="0"/>
        <w:jc w:val="left"/>
      </w:pPr>
      <w:r>
        <w:rPr>
          <w:b/>
          <w:i w:val="false"/>
          <w:color w:val="000000"/>
        </w:rPr>
        <w:t>The Chasm of Difference</w:t>
      </w:r>
      <w:r>
        <w:rPr>
          <w:b/>
          <w:i w:val="false"/>
          <w:color w:val="000000"/>
        </w:rPr>
        <w:t xml:space="preserve"> - 2014-08-01 08:30</w:t>
      </w:r>
    </w:p>
    <w:p>
      <w:pPr>
        <w:spacing w:after="0"/>
        <w:ind w:left="0"/>
        <w:jc w:val="left"/>
      </w:pPr>
      <w:r>
        <w:br/>
      </w:r>
    </w:p>
    <w:p>
      <w:pPr>
        <w:spacing w:after="0"/>
        <w:ind w:left="0"/>
        <w:jc w:val="both"/>
      </w:pPr>
      <w:r>
        <w:rPr>
          <w:b/>
          <w:i w:val="false"/>
          <w:color w:val="000000"/>
          <w:sz w:val="22"/>
        </w:rPr>
        <w:t>John the Baptist</w:t>
      </w:r>
      <w:r>
        <w:rPr>
          <w:b w:val="false"/>
          <w:i w:val="false"/>
          <w:color w:val="000000"/>
          <w:sz w:val="22"/>
        </w:rPr>
        <w:t xml:space="preserve"> (poverty-stricken, feared and faithful) :
</w:t>
      </w:r>
      <w:r>
        <w:rPr>
          <w:b w:val="false"/>
          <w:i/>
          <w:color w:val="000000"/>
          <w:sz w:val="22"/>
        </w:rPr>
        <w:t>"Repent from your sinful ways or die!  Seek God's kingdom and live."</w:t>
      </w:r>
      <w:r>
        <w:rPr>
          <w:b w:val="false"/>
          <w:i w:val="false"/>
          <w:color w:val="000000"/>
          <w:sz w:val="22"/>
        </w:rPr>
        <w:t>
</w:t>
      </w:r>
      <w:r>
        <w:rPr>
          <w:b/>
          <w:i w:val="false"/>
          <w:color w:val="000000"/>
          <w:sz w:val="22"/>
        </w:rPr>
        <w:t>Silk tongued preachers</w:t>
      </w:r>
      <w:r>
        <w:rPr>
          <w:b w:val="false"/>
          <w:i w:val="false"/>
          <w:color w:val="000000"/>
          <w:sz w:val="22"/>
        </w:rPr>
        <w:t>  (wealthy in the things of this world, beloved and accepted, and full of abomination):
</w:t>
      </w:r>
      <w:r>
        <w:rPr>
          <w:b w:val="false"/>
          <w:i/>
          <w:color w:val="000000"/>
          <w:sz w:val="22"/>
        </w:rPr>
        <w:t>"Jesus loves you.  Do as you will.  He will save you in the end."</w:t>
      </w:r>
      <w:r>
        <w:rPr>
          <w:b w:val="false"/>
          <w:i w:val="false"/>
          <w:color w:val="000000"/>
          <w:sz w:val="22"/>
        </w:rPr>
        <w:t>
Notice any difference?  Take note of the kind of people they are, who pay attention to the message of each.
The kingdom of God is real, so is hell.  What God's people say to the world matters.
</w:t>
      </w:r>
    </w:p>
    <w:p>
      <w:pPr>
        <w:spacing w:after="0"/>
        <w:ind w:left="0"/>
        <w:jc w:val="left"/>
      </w:pPr>
      <w:r>
        <w:br/>
      </w:r>
      <w:r>
        <w:br/>
      </w:r>
      <w:r>
        <w:rPr>
          <w:b w:val="false"/>
          <w:i w:val="false"/>
          <w:color w:val="000000"/>
          <w:sz w:val="22"/>
        </w:rPr>
        <w:t>
</w:t>
      </w:r>
    </w:p>
    <w:p>
      <w:pPr>
        <w:spacing w:after="0"/>
        <w:ind w:left="0"/>
        <w:jc w:val="left"/>
      </w:pPr>
      <w:r>
        <w:rPr>
          <w:b/>
          <w:i w:val="false"/>
          <w:color w:val="000000"/>
        </w:rPr>
        <w:t>The Nearing Night</w:t>
      </w:r>
      <w:r>
        <w:rPr>
          <w:b/>
          <w:i w:val="false"/>
          <w:color w:val="000000"/>
        </w:rPr>
        <w:t xml:space="preserve"> - 2014-08-02 18:39</w:t>
      </w:r>
    </w:p>
    <w:p>
      <w:pPr>
        <w:spacing w:after="0"/>
        <w:ind w:left="0"/>
        <w:jc w:val="left"/>
      </w:pPr>
      <w:r>
        <w:br/>
      </w:r>
    </w:p>
    <w:p>
      <w:pPr>
        <w:spacing w:after="0"/>
        <w:ind w:left="0"/>
        <w:jc w:val="both"/>
      </w:pPr>
      <w:r>
        <w:rPr>
          <w:b w:val="false"/>
          <w:i w:val="false"/>
          <w:color w:val="000000"/>
          <w:sz w:val="22"/>
        </w:rPr>
        <w:t>Deep, dark shadows on the land,
Cut their swath cross the mass of men.
Those with blazing faces stand,
To worship Christ the Lord.
Night is nearing; shadows long.
Invisible to the wicked throng.
The righteous stand and sing their song:
"All glory to God and the lamb!"
Will be a dreadful day, I'm told,
When the world will loose its gripping hold.
Sending righteous souls to  their new home,
To reverence Christ the King.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masbeloved
 (2014-11-10 18:30:10)</w:t>
      </w:r>
    </w:p>
    <w:p>
      <w:pPr>
        <w:spacing w:after="0"/>
        <w:ind w:left="0"/>
        <w:jc w:val="left"/>
      </w:pPr>
      <w:r>
        <w:rPr>
          <w:b w:val="false"/>
          <w:i w:val="false"/>
          <w:color w:val="000000"/>
          <w:sz w:val="22"/>
        </w:rPr>
        <w:t>Faith in the midst of unbelief is so beautiful.
</w:t>
      </w:r>
    </w:p>
    <w:p>
      <w:pPr>
        <w:spacing w:after="0"/>
        <w:ind w:left="0"/>
        <w:jc w:val="left"/>
      </w:pPr>
      <w:r>
        <w:rPr>
          <w:b w:val="false"/>
          <w:i w:val="false"/>
          <w:color w:val="000000"/>
          <w:sz w:val="22"/>
        </w:rPr>
        <w:t>bildungsroman14
 (2014-08-02 18:57:38)</w:t>
      </w:r>
    </w:p>
    <w:p>
      <w:pPr>
        <w:spacing w:after="0"/>
        <w:ind w:left="0"/>
        <w:jc w:val="left"/>
      </w:pPr>
      <w:r>
        <w:rPr>
          <w:b w:val="false"/>
          <w:i w:val="false"/>
          <w:color w:val="000000"/>
          <w:sz w:val="22"/>
        </w:rPr>
        <w:t>The Nearing Truth,
I am humbled by your words.  Moved I am with “All glory to God and the lamb” and “to reverence Christ the King” May God make your words be a powerful way to move people’s hearts.
bildungsroman14
</w:t>
      </w:r>
    </w:p>
    <w:p>
      <w:pPr>
        <w:spacing w:after="0"/>
        <w:ind w:left="0"/>
        <w:jc w:val="left"/>
      </w:pPr>
      <w:r>
        <w:rPr>
          <w:b w:val="false"/>
          <w:i w:val="false"/>
          <w:color w:val="000000"/>
          <w:sz w:val="22"/>
        </w:rPr>
        <w:t>hiwaychristian
 (2014-08-02 19:04:25)</w:t>
      </w:r>
    </w:p>
    <w:p>
      <w:pPr>
        <w:spacing w:after="0"/>
        <w:ind w:left="0"/>
        <w:jc w:val="left"/>
      </w:pPr>
      <w:r>
        <w:rPr>
          <w:b w:val="false"/>
          <w:i w:val="false"/>
          <w:color w:val="000000"/>
          <w:sz w:val="22"/>
        </w:rPr>
        <w:t>Glory to God for His blessings in all his servants!  
</w:t>
      </w:r>
    </w:p>
    <w:p>
      <w:pPr>
        <w:spacing w:after="0"/>
        <w:ind w:left="0"/>
        <w:jc w:val="left"/>
      </w:pPr>
      <w:r>
        <w:br/>
      </w:r>
      <w:r>
        <w:br/>
      </w:r>
      <w:r>
        <w:rPr>
          <w:b w:val="false"/>
          <w:i w:val="false"/>
          <w:color w:val="000000"/>
          <w:sz w:val="22"/>
        </w:rPr>
        <w:t>
</w:t>
      </w:r>
    </w:p>
    <w:p>
      <w:pPr>
        <w:spacing w:after="0"/>
        <w:ind w:left="0"/>
        <w:jc w:val="left"/>
      </w:pPr>
      <w:r>
        <w:rPr>
          <w:b/>
          <w:i w:val="false"/>
          <w:color w:val="000000"/>
        </w:rPr>
        <w:t>Call to War</w:t>
      </w:r>
      <w:r>
        <w:rPr>
          <w:b/>
          <w:i w:val="false"/>
          <w:color w:val="000000"/>
        </w:rPr>
        <w:t xml:space="preserve"> - 2014-08-02 22:25</w:t>
      </w:r>
    </w:p>
    <w:p>
      <w:pPr>
        <w:spacing w:after="0"/>
        <w:ind w:left="0"/>
        <w:jc w:val="left"/>
      </w:pPr>
      <w:r>
        <w:br/>
      </w:r>
    </w:p>
    <w:p>
      <w:pPr>
        <w:spacing w:after="0"/>
        <w:ind w:left="0"/>
        <w:jc w:val="both"/>
      </w:pPr>
      <w:r>
        <w:rPr>
          <w:b w:val="false"/>
          <w:i w:val="false"/>
          <w:color w:val="000000"/>
          <w:sz w:val="22"/>
        </w:rPr>
        <w:t>Many pawns, millions and billions, call them up to war.  The blind, the lame. the Deaf, the mute, call them just the same.  
Supply them all with black uniforms, and cover for their face.  Pass out the weapons, and be generous.  Quicken your steady pace.  Arm them freely, as even you have received.  Overload them with the royalty of their king.
Even now you approach the sound of battle.  The ranks are drunk with feverish loyalty.  They have been well fed on the things they love to ingest.
Two men will appear.  Two men will die.  You will praise the one who has kept you slave; sending gifts to one another with great thanks.
Soon, men of the world, you will be visited by your foes.  They will speak with great authority.  You will be tormented and hate them with vicious hatred.
They will unleash horrible torment upon you.  And you will all agree their death is warranted.  They disturb your peaceful sleep.  They rob you of the pride of life.  
They speak against your ways with venomous tongues.  Your men and women and children will fear what is next to come.  "Yes!"  You will say.  "These two must die!"
Prepare for war!  Then be prepared to be astonished.
You will give them no honor, even in their death.  But the Living God will honor them with life.
</w:t>
      </w:r>
    </w:p>
    <w:p>
      <w:pPr>
        <w:spacing w:after="0"/>
        <w:ind w:left="0"/>
        <w:jc w:val="left"/>
      </w:pPr>
      <w:r>
        <w:br/>
      </w:r>
      <w:r>
        <w:br/>
      </w:r>
      <w:r>
        <w:rPr>
          <w:b w:val="false"/>
          <w:i w:val="false"/>
          <w:color w:val="000000"/>
          <w:sz w:val="22"/>
        </w:rPr>
        <w:t>
</w:t>
      </w:r>
    </w:p>
    <w:p>
      <w:pPr>
        <w:spacing w:after="0"/>
        <w:ind w:left="0"/>
        <w:jc w:val="left"/>
      </w:pPr>
      <w:r>
        <w:rPr>
          <w:b/>
          <w:i w:val="false"/>
          <w:color w:val="000000"/>
        </w:rPr>
        <w:t>Demise of The Faith</w:t>
      </w:r>
      <w:r>
        <w:rPr>
          <w:b/>
          <w:i w:val="false"/>
          <w:color w:val="000000"/>
        </w:rPr>
        <w:t xml:space="preserve"> - 2014-08-03 09:14</w:t>
      </w:r>
    </w:p>
    <w:p>
      <w:pPr>
        <w:spacing w:after="0"/>
        <w:ind w:left="0"/>
        <w:jc w:val="left"/>
      </w:pPr>
      <w:r>
        <w:br/>
      </w:r>
    </w:p>
    <w:p>
      <w:pPr>
        <w:spacing w:after="0"/>
        <w:ind w:left="0"/>
        <w:jc w:val="both"/>
      </w:pPr>
      <w:r>
        <w:rPr>
          <w:b w:val="false"/>
          <w:i w:val="false"/>
          <w:color w:val="000000"/>
          <w:sz w:val="22"/>
        </w:rPr>
        <w:t>The Spirit of God moves among men with great strength and determination; holy and pure.  One he raises up, another he lowers to the depths.  The will of God has been and will be forever.
One man lets evil consume him.  While another is driven to what is good.  Evil rests upon the mass of men, still the man who desires what is good presses on.  The grace of God has gripped him.  He will do and become.  Holy desire is granted to him.
Be encouraged.  Be greatly encouraged that you may stand fast in the holy places granted you to stand.
It is like a man to do so, but it is not good that a man shall say to himself, "I will serve the Lord with great willingness as prosperity comes upon me".  God Himself endures the wickedness of this place in his creation.  Yet with excellent patience and wisdom he waits.  How is wickedness in his creation prosperity?
With the mind of Christ within us, we perceive.  We endure as we are willing to receive.  Let poverty or even abuse assail us, the willing embrace what is.   
Shall we leave the great endurance to our Lord, and the holy men of before?  Shall we escape unscathed?  Isn't it proper that we should take our place among the hated of this world.
Let the natural things come against us.  Let the Evil One and his minions attack for purpose of destruction.  We are called to stand firm.
Let us not say, by our doings, that God is unjust.  Let us not testify that he asks too much and provides too little for us to overcome.  
Strength to my brothers and sisters: let your soul look up.  We are not victims or pawns in a great horrible war.  We are called to be holy and kings in the beautiful kingdom of our God.  
Donning the patience of the Holy One we will stand.  Those who do not stand well will find their desire corrupt, should they even find desire to look. 
Look to what is.  Understand the holy desire of God for all his people.  Count the things you have; those things of uncorruptible nature.  Embrace them as treasure and polish them to shining.
Let today become the beginning of becoming.  As our Superior Lord has done, let us set our face as flint toward overcoming.  As we look back we lose.  But as we purposefully strive forward, God is pleased and his bounty grows.  To he who has, more will be given.  And he will have in abundance. 
I cannot help myself.  It is within me and I will speak it:
How desire rages within me to see God's people full of fruit and maturity.  How I desire to find many wise men.  But they are few and difficult to locate.
When there is to be decisive division between the world and the people of God, I find a glass mixed with dung and pure water.  If a man would not drink such a thing, how is it we expect the Holy One to ingest our service?
No one has but that he has received.  Let us not think that God is not willing to give.  Those who lack, lack because of their unwillingness to ask.  They have loved this world more than the Holy One.  And their ways are known even now!
By this letter I am not asking too much.  God is willing to give!  Should we think his desire is less than holy and perfect?   Is it as many testify, "Salvation is but an evil trick among men".  If the answer is no, how then should we remain as the Church is found today?
Where is The Faith?  Where is the power of God to save?  Where is the blazing testimony that is willing to die?  Sadly it has been siphoned off by the will of man in his evil intent.  
The form of religion has overtaken this people.  They have spurned The Faith and continued on in diluted fashion.  Their way is known.  And their appearance before the Holy throne of God is expected and demanded!
The work of man's hands has attracted the attention of God's people; all the glistening to the eye, all the enticement of the ear, and the aroma of all sins that lead away to death.  They have forsaken him for the pleasures of the day.
Is this truly the end of The Faith?  If so, we are very near the end of the day of grace.  
Let your heart understand.  Let fear race through your blood.  Cause understanding to consume you!  The time of death is at hand.  
If those first ones had said, "The day has appeared and the night is quickly vanishing.   Therefore let us walk as sober minded men.  Let us live as if in the daylight".  How much more is that today?
May the will of the Holy One be done forever!  Those who desire to live, will live in righteous patience now.  Those who desire to serve, will serve with great faithfulness and endurance.  Let all else falter and fail. 
Even so, Lord Jesus come quickly.
</w:t>
      </w:r>
    </w:p>
    <w:p>
      <w:pPr>
        <w:spacing w:after="0"/>
        <w:ind w:left="0"/>
        <w:jc w:val="left"/>
      </w:pPr>
      <w:r>
        <w:br/>
      </w:r>
      <w:r>
        <w:br/>
      </w:r>
      <w:r>
        <w:rPr>
          <w:b w:val="false"/>
          <w:i w:val="false"/>
          <w:color w:val="000000"/>
          <w:sz w:val="22"/>
        </w:rPr>
        <w:t>
</w:t>
      </w:r>
    </w:p>
    <w:p>
      <w:pPr>
        <w:spacing w:after="0"/>
        <w:ind w:left="0"/>
        <w:jc w:val="left"/>
      </w:pPr>
      <w:r>
        <w:rPr>
          <w:b/>
          <w:i w:val="false"/>
          <w:color w:val="000000"/>
        </w:rPr>
        <w:t>Writing for The Purpose</w:t>
      </w:r>
      <w:r>
        <w:rPr>
          <w:b/>
          <w:i w:val="false"/>
          <w:color w:val="000000"/>
        </w:rPr>
        <w:t xml:space="preserve"> - 2014-08-03 10:18</w:t>
      </w:r>
    </w:p>
    <w:p>
      <w:pPr>
        <w:spacing w:after="0"/>
        <w:ind w:left="0"/>
        <w:jc w:val="left"/>
      </w:pPr>
      <w:r>
        <w:br/>
      </w:r>
    </w:p>
    <w:p>
      <w:pPr>
        <w:spacing w:after="0"/>
        <w:ind w:left="0"/>
        <w:jc w:val="both"/>
      </w:pPr>
      <w:r>
        <w:rPr>
          <w:b w:val="false"/>
          <w:i w:val="false"/>
          <w:color w:val="000000"/>
          <w:sz w:val="22"/>
        </w:rPr>
        <w:t>A man writes for a purpose.  I say this with a happy tone.  Who writes anything and just throws it away?  There was something needing said.  The words were formed on purpose.
All of us poor bloggers write for a purpose.  We all want to be heard.  We all want to be counted as valuable.
Ask any marketing guru and he will tell you, "Say what the people want to hear and they will fly to your words".  Audience, then, is of prime concern.
The people I want to write to already know the Bible is.  What's contained there is far more than I can contrive to write.  So then why do I write?
Do I write for all the purposes that are good?  Surely I do.  But few read them.
Should I allow that to depress my heart into sadness?  Absolutely not!
For though I write that men may be saved, the reality is I am but one man.  How can I write in obscurity with joy?  I write for the great cloud of witnesses.
I write that I may understand.  I write that I may do.  The writing is learning.
And the writing is the testimony, before the living God, that Jesus his Son is making a serious difference.  God is pleased.  And the great cloud of witnesses says "Amen".
There is a place I will be received with great joy.  Here reception is debatable item.  Therefore I will live and write according to the place I will be assigned.
Only let the fever of the gospel consume me.
</w:t>
      </w:r>
    </w:p>
    <w:p>
      <w:pPr>
        <w:spacing w:after="0"/>
        <w:ind w:left="0"/>
        <w:jc w:val="left"/>
      </w:pPr>
      <w:r>
        <w:br/>
      </w:r>
      <w:r>
        <w:br/>
      </w:r>
      <w:r>
        <w:rPr>
          <w:b w:val="false"/>
          <w:i w:val="false"/>
          <w:color w:val="000000"/>
          <w:sz w:val="22"/>
        </w:rPr>
        <w:t>
</w:t>
      </w:r>
    </w:p>
    <w:p>
      <w:pPr>
        <w:spacing w:after="0"/>
        <w:ind w:left="0"/>
        <w:jc w:val="left"/>
      </w:pPr>
      <w:r>
        <w:rPr>
          <w:b/>
          <w:i w:val="false"/>
          <w:color w:val="000000"/>
        </w:rPr>
        <w:t>Climb With Confident Faith</w:t>
      </w:r>
      <w:r>
        <w:rPr>
          <w:b/>
          <w:i w:val="false"/>
          <w:color w:val="000000"/>
        </w:rPr>
        <w:t xml:space="preserve"> - 2014-08-03 16:12</w:t>
      </w:r>
    </w:p>
    <w:p>
      <w:pPr>
        <w:spacing w:after="0"/>
        <w:ind w:left="0"/>
        <w:jc w:val="left"/>
      </w:pPr>
      <w:r>
        <w:br/>
      </w:r>
    </w:p>
    <w:p>
      <w:pPr>
        <w:spacing w:after="0"/>
        <w:ind w:left="0"/>
        <w:jc w:val="both"/>
      </w:pPr>
      <w:r>
        <w:rPr>
          <w:b w:val="false"/>
          <w:i w:val="false"/>
          <w:color w:val="000000"/>
          <w:sz w:val="22"/>
        </w:rPr>
        <w:t>Do not be deceived.  He who practices righteousness, that man is righteous.  And he who practices sin and wickedness, that man is a sinner and wicked.
Do not hang your heart to death in a deadly tangle of those three words: righteousness, sin and wickedness.  Rather be merciful to yourself, and see the point.
</w:t>
      </w:r>
      <w:r>
        <w:rPr>
          <w:b/>
          <w:i w:val="false"/>
          <w:color w:val="000000"/>
          <w:sz w:val="22"/>
        </w:rPr>
        <w:t xml:space="preserve">Practice!  Practice!  Practice!  </w:t>
      </w:r>
      <w:r>
        <w:rPr>
          <w:b w:val="false"/>
          <w:i w:val="false"/>
          <w:color w:val="000000"/>
          <w:sz w:val="22"/>
        </w:rPr>
        <w:t xml:space="preserve">
Grace abounds for those who do "practice".  Just as a doctor is given a certificate of training, that he may go and </w:t>
      </w:r>
      <w:r>
        <w:rPr>
          <w:b/>
          <w:i w:val="false"/>
          <w:color w:val="000000"/>
          <w:sz w:val="22"/>
        </w:rPr>
        <w:t>practice</w:t>
      </w:r>
      <w:r>
        <w:rPr>
          <w:b w:val="false"/>
          <w:i w:val="false"/>
          <w:color w:val="000000"/>
          <w:sz w:val="22"/>
        </w:rPr>
        <w:t xml:space="preserve"> his work.
How many have fallen away because they see the mountain is too high to climb?  They will never know to what rock, or outcropping they may have been able to ascend.  The glittering hope of those who gave up, litter the foothills of the mountain of God.
Consider perfection.  But you have no right to wear it.  If you let the expectation of perfection ruin you, then the fault is exclusively yours.  Perfection belongs to God.  The practice of it belongs to man in Christ.
It is highly likely that even the master musicians will occasionally make a misstep with their fingers.  When their shock dissipates, you will find them practicing that unexpected failure over and over and over again.
A dear brother in Christ once put it this way: "You have heard people say practice makes perfect.  I tell you that's not true.  Rather, perfect practice makes perfect."
He who mixes sin and righteousness in what he practices, cannot possibly accomplish the latter.  Yet he who is found practicing to the best of his utmost, is rewarded.
This is the reason for grace.  </w:t>
      </w:r>
      <w:r>
        <w:rPr>
          <w:b/>
          <w:i w:val="false"/>
          <w:color w:val="000000"/>
          <w:sz w:val="22"/>
        </w:rPr>
        <w:t>Climb with confidence!</w:t>
      </w:r>
    </w:p>
    <w:p>
      <w:pPr>
        <w:spacing w:after="0"/>
        <w:ind w:left="0"/>
        <w:jc w:val="left"/>
      </w:pPr>
      <w:r>
        <w:br/>
      </w:r>
      <w:r>
        <w:br/>
      </w:r>
      <w:r>
        <w:rPr>
          <w:b w:val="false"/>
          <w:i w:val="false"/>
          <w:color w:val="000000"/>
          <w:sz w:val="22"/>
        </w:rPr>
        <w:t>
</w:t>
      </w:r>
    </w:p>
    <w:p>
      <w:pPr>
        <w:spacing w:after="0"/>
        <w:ind w:left="0"/>
        <w:jc w:val="left"/>
      </w:pPr>
      <w:r>
        <w:rPr>
          <w:b/>
          <w:i w:val="false"/>
          <w:color w:val="000000"/>
        </w:rPr>
        <w:t>The Math Man</w:t>
      </w:r>
      <w:r>
        <w:rPr>
          <w:b/>
          <w:i w:val="false"/>
          <w:color w:val="000000"/>
        </w:rPr>
        <w:t xml:space="preserve"> - 2014-08-04 06:09</w:t>
      </w:r>
    </w:p>
    <w:p>
      <w:pPr>
        <w:spacing w:after="0"/>
        <w:ind w:left="0"/>
        <w:jc w:val="left"/>
      </w:pPr>
      <w:r>
        <w:br/>
      </w:r>
    </w:p>
    <w:p>
      <w:pPr>
        <w:spacing w:after="0"/>
        <w:ind w:left="0"/>
        <w:jc w:val="both"/>
      </w:pPr>
      <w:r>
        <w:rPr>
          <w:b w:val="false"/>
          <w:i w:val="false"/>
          <w:color w:val="000000"/>
          <w:sz w:val="22"/>
        </w:rPr>
        <w:t>The child is taught, 
"1 + 1 is 2;
2 Plus 2 is 4."
And as "one" proceeds, 
One multiplies the more.
And as he grows 
The teaching throws
Confusion upon him.
The lie is born, 
and he becomes:
A man.
"Many is greater than less.
Strength is found in mass.
'United we stand!'
And thus we are blessed!"
Yet God will single him out.
The millions drop,
Along the "Way".
And few are found,
In this very day,
To stand with strength;
The weak betrayed.
God's wisdom: 
Will single you out!
</w:t>
      </w:r>
    </w:p>
    <w:p>
      <w:pPr>
        <w:spacing w:after="0"/>
        <w:ind w:left="0"/>
        <w:jc w:val="left"/>
      </w:pPr>
      <w:r>
        <w:br/>
      </w:r>
      <w:r>
        <w:br/>
      </w:r>
      <w:r>
        <w:rPr>
          <w:b w:val="false"/>
          <w:i w:val="false"/>
          <w:color w:val="000000"/>
          <w:sz w:val="22"/>
        </w:rPr>
        <w:t>
</w:t>
      </w:r>
    </w:p>
    <w:p>
      <w:pPr>
        <w:spacing w:after="0"/>
        <w:ind w:left="0"/>
        <w:jc w:val="left"/>
      </w:pPr>
      <w:r>
        <w:rPr>
          <w:b/>
          <w:i w:val="false"/>
          <w:color w:val="000000"/>
        </w:rPr>
        <w:t>Spiritual Fashion</w:t>
      </w:r>
      <w:r>
        <w:rPr>
          <w:b/>
          <w:i w:val="false"/>
          <w:color w:val="000000"/>
        </w:rPr>
        <w:t xml:space="preserve"> - 2014-08-04 06:39</w:t>
      </w:r>
    </w:p>
    <w:p>
      <w:pPr>
        <w:spacing w:after="0"/>
        <w:ind w:left="0"/>
        <w:jc w:val="left"/>
      </w:pPr>
      <w:r>
        <w:br/>
      </w:r>
    </w:p>
    <w:p>
      <w:pPr>
        <w:spacing w:after="0"/>
        <w:ind w:left="0"/>
        <w:jc w:val="both"/>
      </w:pPr>
      <w:r>
        <w:rPr>
          <w:b w:val="false"/>
          <w:i w:val="false"/>
          <w:color w:val="000000"/>
          <w:sz w:val="22"/>
        </w:rPr>
        <w:t>The old man sits on his porch dressed, and covered with a white blanket draped around his body.  While it was yet dark he appeared.  No one saw him emerge.  
It is his habit to go to God early.  And the blanket has become this spiritual fashion of choice.
Cigar in hand, he ponders the things that man, rarely knows or senses.  So on the front porch, he sits as light begins to dawn.
Lost in a world invisible to men, he is not aware of approach.  Feet carry another; perceptions cross as two paths conjoin.  
One sees truth.  The other is lost in lie.  Nothing is spoken, yet God hears:
"Teach me 'Great Sovereign One' what is true, that I might serve You with faithfulness.  I beg You, let me become your desire."
"What an odd excuse for a man.  May my future have mercy on me, that I may not become as he."
As time moves quickly, they part present company.  Never again opportunity.  One has won.  The other has loss.
</w:t>
      </w:r>
    </w:p>
    <w:p>
      <w:pPr>
        <w:spacing w:after="0"/>
        <w:ind w:left="0"/>
        <w:jc w:val="left"/>
      </w:pPr>
      <w:r>
        <w:br/>
      </w:r>
      <w:r>
        <w:br/>
      </w:r>
      <w:r>
        <w:rPr>
          <w:b w:val="false"/>
          <w:i w:val="false"/>
          <w:color w:val="000000"/>
          <w:sz w:val="22"/>
        </w:rPr>
        <w:t>
</w:t>
      </w:r>
    </w:p>
    <w:p>
      <w:pPr>
        <w:spacing w:after="0"/>
        <w:ind w:left="0"/>
        <w:jc w:val="left"/>
      </w:pPr>
      <w:r>
        <w:rPr>
          <w:b/>
          <w:i w:val="false"/>
          <w:color w:val="000000"/>
        </w:rPr>
        <w:t>Righteous Anger</w:t>
      </w:r>
      <w:r>
        <w:rPr>
          <w:b/>
          <w:i w:val="false"/>
          <w:color w:val="000000"/>
        </w:rPr>
        <w:t xml:space="preserve"> - 2014-08-04 07:34</w:t>
      </w:r>
    </w:p>
    <w:p>
      <w:pPr>
        <w:spacing w:after="0"/>
        <w:ind w:left="0"/>
        <w:jc w:val="left"/>
      </w:pPr>
      <w:r>
        <w:br/>
      </w:r>
    </w:p>
    <w:p>
      <w:pPr>
        <w:spacing w:after="0"/>
        <w:ind w:left="0"/>
        <w:jc w:val="both"/>
      </w:pPr>
      <w:r>
        <w:rPr>
          <w:b w:val="false"/>
          <w:i w:val="false"/>
          <w:color w:val="000000"/>
          <w:sz w:val="22"/>
        </w:rPr>
        <w:t>In the Spirit of God, I find myself incensed.  I dare not bring accusation, for no good can come of it and it is forbidden.  But the desire to share is upon me.  May God grant what is good.
In Jeremiah 33, God speaks of his promise.  To give meat to his promise he speaks, if you will, as a man to a man.
</w:t>
      </w:r>
      <w:r>
        <w:rPr>
          <w:b/>
          <w:i/>
          <w:color w:val="000000"/>
          <w:sz w:val="22"/>
        </w:rPr>
        <w:t>20 "If you can break my covenant with the day and my covenant with the night, so that day and night no longer come at their appointed time, 21 then my covenant with David my servant—and my covenant with the Levites who are priests ministering before me—can be broken and David will no longer have a descendant to reign on his throne."</w:t>
      </w:r>
      <w:r>
        <w:rPr>
          <w:b w:val="false"/>
          <w:i w:val="false"/>
          <w:color w:val="000000"/>
          <w:sz w:val="22"/>
        </w:rPr>
        <w:t>
In my feeble mind, a righteous anger appears.  How is it right that God should say such a thing: "If you can break my covenant. . ."?
How is it that the Righteous Sovereign God has been betrayed?  Yet this is as it is.  Such words are given as if to an enemy.  How is it that the Holy One should have an enemy?
Glory belongs to God, all Wisdom and righteousness too.  Who am I that indignency should appear on my soul?  I do not desire to give counsel to the Most High.  Nor do I desire to cast accusation, as if I hand full of stones into the raging sea.
But death has come among the things of God.  We testify by our very life and death.  There was a place where this was not so.  And by his great promise that place will be revived.
By this revelation I am impressed with the Holiness of God; his excellent patience and mercy.  But consternation at his plight consumes me.
Is this a whisper from the things that are?  Let the reader ponder.
</w:t>
      </w:r>
    </w:p>
    <w:p>
      <w:pPr>
        <w:spacing w:after="0"/>
        <w:ind w:left="0"/>
        <w:jc w:val="left"/>
      </w:pPr>
      <w:r>
        <w:br/>
      </w:r>
      <w:r>
        <w:br/>
      </w:r>
      <w:r>
        <w:rPr>
          <w:b w:val="false"/>
          <w:i w:val="false"/>
          <w:color w:val="000000"/>
          <w:sz w:val="22"/>
        </w:rPr>
        <w:t>
</w:t>
      </w:r>
    </w:p>
    <w:p>
      <w:pPr>
        <w:spacing w:after="0"/>
        <w:ind w:left="0"/>
        <w:jc w:val="left"/>
      </w:pPr>
      <w:r>
        <w:rPr>
          <w:b/>
          <w:i w:val="false"/>
          <w:color w:val="000000"/>
        </w:rPr>
        <w:t>Curious and Curious</w:t>
      </w:r>
      <w:r>
        <w:rPr>
          <w:b/>
          <w:i w:val="false"/>
          <w:color w:val="000000"/>
        </w:rPr>
        <w:t xml:space="preserve"> - 2014-08-04 12:56</w:t>
      </w:r>
    </w:p>
    <w:p>
      <w:pPr>
        <w:spacing w:after="0"/>
        <w:ind w:left="0"/>
        <w:jc w:val="left"/>
      </w:pPr>
      <w:r>
        <w:br/>
      </w:r>
    </w:p>
    <w:p>
      <w:pPr>
        <w:spacing w:after="0"/>
        <w:ind w:left="0"/>
        <w:jc w:val="both"/>
      </w:pPr>
      <w:r>
        <w:rPr>
          <w:b w:val="false"/>
          <w:i w:val="false"/>
          <w:color w:val="000000"/>
          <w:sz w:val="22"/>
        </w:rPr>
        <w:t>I find it curious, this attraction sin.  People strive so hard to live at peace.  They do not necessarily try to live at peace with one another.  But everyone wants what they want.  And they don't want to be bothered about keeping it.
What is curious to me is: Peace is only found in making peace with God.  Peace of any other sort is just a temporary bandage on a gaping wound.  So why do people choose to remain his enemy?
I assume they not only want peace, they want the freedom to do as they please. 
 Hmmmmm.
</w:t>
      </w:r>
    </w:p>
    <w:p>
      <w:pPr>
        <w:spacing w:after="0"/>
        <w:ind w:left="0"/>
        <w:jc w:val="left"/>
      </w:pPr>
      <w:r>
        <w:br/>
      </w:r>
      <w:r>
        <w:br/>
      </w:r>
      <w:r>
        <w:rPr>
          <w:b w:val="false"/>
          <w:i w:val="false"/>
          <w:color w:val="000000"/>
          <w:sz w:val="22"/>
        </w:rPr>
        <w:t>
</w:t>
      </w:r>
    </w:p>
    <w:p>
      <w:pPr>
        <w:spacing w:after="0"/>
        <w:ind w:left="0"/>
        <w:jc w:val="left"/>
      </w:pPr>
      <w:r>
        <w:rPr>
          <w:b/>
          <w:i w:val="false"/>
          <w:color w:val="000000"/>
        </w:rPr>
        <w:t>This Day</w:t>
      </w:r>
      <w:r>
        <w:rPr>
          <w:b/>
          <w:i w:val="false"/>
          <w:color w:val="000000"/>
        </w:rPr>
        <w:t xml:space="preserve"> - 2014-08-05 06:40</w:t>
      </w:r>
    </w:p>
    <w:p>
      <w:pPr>
        <w:spacing w:after="0"/>
        <w:ind w:left="0"/>
        <w:jc w:val="left"/>
      </w:pPr>
      <w:r>
        <w:br/>
      </w:r>
    </w:p>
    <w:p>
      <w:pPr>
        <w:spacing w:after="0"/>
        <w:ind w:left="0"/>
        <w:jc w:val="both"/>
      </w:pPr>
      <w:r>
        <w:rPr>
          <w:b w:val="false"/>
          <w:i w:val="false"/>
          <w:color w:val="000000"/>
          <w:sz w:val="22"/>
        </w:rPr>
        <w:t xml:space="preserve">What is this day?  What name shall we give it?  Shall we call it Tuesday?  Shall we make a gold plaque and hang it on the wall ascribing numbers to the day; a month a day and a year?
Shall we call it our birthday?  Shall we use it to count down to celebration?  Is it a day to prosper in the things of our desire?  Shall we name the day according to the desire of someone else?  Shall we observe the day as a socially acceptable holiday?  (Understanding that the word "holiday" was originally set to mean holy day.)
This day has no number.  This day has no name that man can pronounce.  This day is void of specific celebration.  This day does not exist separate from all other times.  
Man has said these things are false.  Man has divided time into day and night by compulsion of the nature of things around him.  But before the Holy Lord God Almighty everyday comes without break between.
Name the day as you will, each according to his weakness of understanding.  But let us also strive to give glory to the Most High.  For the Holy One </w:t>
      </w:r>
      <w:r>
        <w:rPr>
          <w:b/>
          <w:i w:val="false"/>
          <w:color w:val="000000"/>
          <w:sz w:val="22"/>
        </w:rPr>
        <w:t>IS</w:t>
      </w:r>
      <w:r>
        <w:rPr>
          <w:b w:val="false"/>
          <w:i w:val="false"/>
          <w:color w:val="000000"/>
          <w:sz w:val="22"/>
        </w:rPr>
        <w:t>.
As we walk in the Spirit, the things that denote this place fade.  We begin to see more clearly, that the labels and understanding of man are insufficient to describe eternity.  Eternity must be lived.
Strive to see.  Strive to desire.  The flesh and this world captivate.  But the Lord has come to set us free.  
God alone can grant what is God's.  No man has on his own.  May God grant understanding, in the beautiful strength of Jesus his Christ and our Lord.  Amen.
</w:t>
      </w:r>
    </w:p>
    <w:p>
      <w:pPr>
        <w:spacing w:after="0"/>
        <w:ind w:left="0"/>
        <w:jc w:val="left"/>
      </w:pPr>
      <w:r>
        <w:br/>
      </w:r>
      <w:r>
        <w:br/>
      </w:r>
      <w:r>
        <w:rPr>
          <w:b w:val="false"/>
          <w:i w:val="false"/>
          <w:color w:val="000000"/>
          <w:sz w:val="22"/>
        </w:rPr>
        <w:t>
</w:t>
      </w:r>
    </w:p>
    <w:p>
      <w:pPr>
        <w:spacing w:after="0"/>
        <w:ind w:left="0"/>
        <w:jc w:val="left"/>
      </w:pPr>
      <w:r>
        <w:rPr>
          <w:b/>
          <w:i w:val="false"/>
          <w:color w:val="000000"/>
        </w:rPr>
        <w:t>Earnest Heart</w:t>
      </w:r>
      <w:r>
        <w:rPr>
          <w:b/>
          <w:i w:val="false"/>
          <w:color w:val="000000"/>
        </w:rPr>
        <w:t xml:space="preserve"> - 2014-08-05 08:01</w:t>
      </w:r>
    </w:p>
    <w:p>
      <w:pPr>
        <w:spacing w:after="0"/>
        <w:ind w:left="0"/>
        <w:jc w:val="left"/>
      </w:pPr>
      <w:r>
        <w:br/>
      </w:r>
    </w:p>
    <w:p>
      <w:pPr>
        <w:spacing w:after="0"/>
        <w:ind w:left="0"/>
        <w:jc w:val="both"/>
      </w:pPr>
      <w:r>
        <w:rPr>
          <w:b w:val="false"/>
          <w:i w:val="false"/>
          <w:color w:val="000000"/>
          <w:sz w:val="22"/>
        </w:rPr>
        <w:t>What man has an earnest heart?  No man is fully earnest.  When the Lord Jesus prayed in the garden, his sweat became as drops of blood.  Holy and full earnestness filled him!  What man has shed his blood in such a manner?  There is not one fully ernest man in all of men.
You have.  But God, in his wise mercy, divides between what is and what is not.  He sees with perfect eyes, and grants with perfect wisdom.  
None will ever rise above his Holy Son.  It is enough for the student to be like his teacher.  Yet who has aspired to such a place?  Who has attained to the measure he will grant? Their names fill such a short list.
This list is written by the Holy Lord Himself, kept securely in his Most Holy Temple.  He alone knows the true definition of "earnest".  
A man can only do what he knows.  Beyond that, he seeks for help; that he may be taught by the one who is greater.
Many have taught, that we are to "become" by our own volition.  "If you can read you can do.  If you can hear you can accomplish.  All you lack is the doing."  
Such words are akin to asking someone to make a beam of steel by using only his hands.  Where is the furnace and the forge; those indispensable helpers who are vastly more than we?
"To perfection there is a limit."  For God has placed things as they are.  If we would reach the summit of his Holy expectation, it will be done only by the strength of God himself.  Even the Holy One has overcome by this same help.
Let us reach in prayer, earnest as we can.  Then let us believe, to receive, that we may do.
Unwillingly and unwittingly, the world awaits the testimony of those who "become".  They say, "Come and teach us what we do not desire.  Come and teach us what we do not know." 
Even now the world waits.  Even now it is still waiting.  How long must it endure waiting?
</w:t>
      </w:r>
    </w:p>
    <w:p>
      <w:pPr>
        <w:spacing w:after="0"/>
        <w:ind w:left="0"/>
        <w:jc w:val="left"/>
      </w:pPr>
      <w:r>
        <w:br/>
      </w:r>
      <w:r>
        <w:br/>
      </w:r>
      <w:r>
        <w:rPr>
          <w:b w:val="false"/>
          <w:i w:val="false"/>
          <w:color w:val="000000"/>
          <w:sz w:val="22"/>
        </w:rPr>
        <w:t>
</w:t>
      </w:r>
    </w:p>
    <w:p>
      <w:pPr>
        <w:spacing w:after="0"/>
        <w:ind w:left="0"/>
        <w:jc w:val="left"/>
      </w:pPr>
      <w:r>
        <w:rPr>
          <w:b/>
          <w:i w:val="false"/>
          <w:color w:val="000000"/>
        </w:rPr>
        <w:t>The Search</w:t>
      </w:r>
      <w:r>
        <w:rPr>
          <w:b/>
          <w:i w:val="false"/>
          <w:color w:val="000000"/>
        </w:rPr>
        <w:t xml:space="preserve"> - 2014-08-05 09:04</w:t>
      </w:r>
    </w:p>
    <w:p>
      <w:pPr>
        <w:spacing w:after="0"/>
        <w:ind w:left="0"/>
        <w:jc w:val="left"/>
      </w:pPr>
      <w:r>
        <w:br/>
      </w:r>
    </w:p>
    <w:p>
      <w:pPr>
        <w:spacing w:after="0"/>
        <w:ind w:left="0"/>
        <w:jc w:val="both"/>
      </w:pPr>
      <w:r>
        <w:rPr>
          <w:b w:val="false"/>
          <w:i w:val="false"/>
          <w:color w:val="000000"/>
          <w:sz w:val="22"/>
        </w:rPr>
        <w:t>I am not an accomplished professor of all things.  There are vastly more things I do not know than what I do possess.  I am not a smart man, as men would call one smart.  I am vastly more a fool, than wise and elderly.
The time I have left, to be among the things of this world, is far less than the years I have already seen.  And my time to become what men speak of a "special" is passing quickly.  If it has not passed already.
But I will impart what I have learned.  Perhaps there is benefit to some.
I have examined the world from the perspective of sin, and found it utterly lacking.  In the way of sin, I have walked more vigorously than most.  And so I can testify with surety.  Life is not there.
I have examined other religions from a distance, as I sought release from my pathetic state.  I did not have time, nor inclination to immerse myself in their teachings.  To do so would have required pledging myself.  I did not possess such earnest intent.  Nor would time allow.
But every religion established by man is full of fault and worthless tripe.  None of them held sufficient truth to remedy my plight.  They said "do", but I could not.  Therefore life is not found among them.
I examined the law of God and found it true.  I speak of the law of God as found in the Holy Bible, not as men say is the law of God.
I found the law of God in the Holy Scriptures to be founded on eternity.  But one does not need read far, to realize the Holy Law of the Living God is more than man can accomplish.
In the law of God I found life.  But by the law I found I was put to death.  At last my struggle is over.  But what should I do, am I to die?  Is that the summation of this struggle?  I still had desire to live.  So though law of God is life, I found myself dead in its reading.
Now I will testify of what I have found.  
There is one who has fulfilled the law of God on behalf of all men.  He is willing to enter a man's sin and drive it out. 
Now this is life!  All he asks is that I am willing.  Having searched what is, of course I am willing.
I have proof in my soul that he has come and made drastic change.  I have proof in this testimony that he is true and able to save.  I find that I believe.  So I proudly wear that name.  I find myself doing the things I thought were too hard for a man.
If I had last words, these would be it.  Search for all you will, you will not find anything greater than Christ Jesus.  He is Life!
</w:t>
      </w:r>
    </w:p>
    <w:p>
      <w:pPr>
        <w:spacing w:after="0"/>
        <w:ind w:left="0"/>
        <w:jc w:val="left"/>
      </w:pPr>
      <w:r>
        <w:br/>
      </w:r>
      <w:r>
        <w:br/>
      </w:r>
      <w:r>
        <w:rPr>
          <w:b w:val="false"/>
          <w:i w:val="false"/>
          <w:color w:val="000000"/>
          <w:sz w:val="22"/>
        </w:rPr>
        <w:t>
</w:t>
      </w:r>
    </w:p>
    <w:p>
      <w:pPr>
        <w:spacing w:after="0"/>
        <w:ind w:left="0"/>
        <w:jc w:val="left"/>
      </w:pPr>
      <w:r>
        <w:rPr>
          <w:b/>
          <w:i w:val="false"/>
          <w:color w:val="000000"/>
        </w:rPr>
        <w:t>So Be It!</w:t>
      </w:r>
      <w:r>
        <w:rPr>
          <w:b/>
          <w:i w:val="false"/>
          <w:color w:val="000000"/>
        </w:rPr>
        <w:t xml:space="preserve"> - 2014-08-06 07:12</w:t>
      </w:r>
    </w:p>
    <w:p>
      <w:pPr>
        <w:spacing w:after="0"/>
        <w:ind w:left="0"/>
        <w:jc w:val="left"/>
      </w:pPr>
      <w:r>
        <w:br/>
      </w:r>
    </w:p>
    <w:p>
      <w:pPr>
        <w:spacing w:after="0"/>
        <w:ind w:left="0"/>
        <w:jc w:val="both"/>
      </w:pPr>
      <w:r>
        <w:rPr>
          <w:b w:val="false"/>
          <w:i w:val="false"/>
          <w:color w:val="000000"/>
          <w:sz w:val="22"/>
        </w:rPr>
        <w:t>I have said it before.  But it is worthy of repeat.
The world legalizes and enforces a "love" that is no form of love at all.
</w:t>
      </w:r>
      <w:r>
        <w:rPr>
          <w:b/>
          <w:i w:val="false"/>
          <w:color w:val="000000"/>
          <w:sz w:val="22"/>
        </w:rPr>
        <w:t xml:space="preserve">"You will embrace every man regardless his doings or beliefs.  You will coddle every lie; that it might find a place to live among us.  </w:t>
      </w:r>
      <w:r>
        <w:rPr>
          <w:b w:val="false"/>
          <w:i w:val="false"/>
          <w:color w:val="000000"/>
          <w:sz w:val="22"/>
        </w:rPr>
        <w:t>
</w:t>
      </w:r>
      <w:r>
        <w:rPr>
          <w:b/>
          <w:i w:val="false"/>
          <w:color w:val="000000"/>
          <w:sz w:val="22"/>
        </w:rPr>
        <w:t xml:space="preserve">If you do not, there will be penalty.  You will become a subject of a "One World Perspective", or you will pay the price.  </w:t>
      </w:r>
      <w:r>
        <w:rPr>
          <w:b w:val="false"/>
          <w:i w:val="false"/>
          <w:color w:val="000000"/>
          <w:sz w:val="22"/>
        </w:rPr>
        <w:t>
</w:t>
      </w:r>
      <w:r>
        <w:rPr>
          <w:b/>
          <w:i w:val="false"/>
          <w:color w:val="000000"/>
          <w:sz w:val="22"/>
        </w:rPr>
        <w:t>This is our formal and authoritatively legalized command.  All who reject this will live outside our protective "love".  You will be set aside and put on display."</w:t>
      </w:r>
      <w:r>
        <w:rPr>
          <w:b w:val="false"/>
          <w:i w:val="false"/>
          <w:color w:val="000000"/>
          <w:sz w:val="22"/>
        </w:rPr>
        <w:t>
Then, Sir, put me on display.  Make an example of me.  For I announce to you, that your definition of love is false.  It is full of error and destined to fail before the Living God.  On the day He calls all men before Him to give account, your way will be found wanting.  I will not bend to your command to lie.
I do not accuse you before the Holy Father.  I simply stand in His Glorious Shadow of Righteousness and proclaim to you what is true and faultless.  There is a way that seems right to a man, but the end thereof is death.
There is a Love from the Living God that makes a difference between Righteousness and Lie.  This love will take its stance between God and man; between man and man.  There is a difference between those who love Him, and those who do not.
You have made your own laws.  You have defined the validity of words, according to the pleasure of your own wicked hearts!  God's people listen to His definition of the very same words you use to express the lie of man.  There will be a distinct difference!
Righteousness is violent against what is wicked; by its very nature Righteousness cannot reside with lie.  There is no fault in Righteousness.  But you will fear it, for it threatens your "firm" foundation.
Let all who will, come to God.  Let understanding flow among men like living water.
You will certainly take this as a threat.  You fear everything you do not understand.  Your wicked heart is set to disregard everything Holy.  You define all men according to the darkness of your own hearts.
So be it.  You set yourselves as enemies to the Most High God.  Therefore, you separate the people of God as enemies to your cause.  So it is.  So it must be.
</w:t>
      </w:r>
    </w:p>
    <w:p>
      <w:pPr>
        <w:spacing w:after="0"/>
        <w:ind w:left="0"/>
        <w:jc w:val="left"/>
      </w:pPr>
      <w:r>
        <w:br/>
      </w:r>
      <w:r>
        <w:br/>
      </w:r>
      <w:r>
        <w:rPr>
          <w:b w:val="false"/>
          <w:i w:val="false"/>
          <w:color w:val="000000"/>
          <w:sz w:val="22"/>
        </w:rPr>
        <w:t>
</w:t>
      </w:r>
    </w:p>
    <w:p>
      <w:pPr>
        <w:spacing w:after="0"/>
        <w:ind w:left="0"/>
        <w:jc w:val="left"/>
      </w:pPr>
      <w:r>
        <w:rPr>
          <w:b/>
          <w:i w:val="false"/>
          <w:color w:val="000000"/>
        </w:rPr>
        <w:t>Holy Squalor</w:t>
      </w:r>
      <w:r>
        <w:rPr>
          <w:b/>
          <w:i w:val="false"/>
          <w:color w:val="000000"/>
        </w:rPr>
        <w:t xml:space="preserve"> - 2014-08-06 08:48</w:t>
      </w:r>
    </w:p>
    <w:p>
      <w:pPr>
        <w:spacing w:after="0"/>
        <w:ind w:left="0"/>
        <w:jc w:val="left"/>
      </w:pPr>
      <w:r>
        <w:br/>
      </w:r>
    </w:p>
    <w:p>
      <w:pPr>
        <w:spacing w:after="0"/>
        <w:ind w:left="0"/>
        <w:jc w:val="both"/>
      </w:pPr>
      <w:r>
        <w:rPr>
          <w:b w:val="false"/>
          <w:i w:val="false"/>
          <w:color w:val="000000"/>
          <w:sz w:val="22"/>
        </w:rPr>
        <w:t>It is no shame for a man to live in the squalor of this world.  Let bugs and dust cover what he owns, it does not decrease his value.  Poverty is, and it takes its toll upon the prosperity of men.
But if a man is ashamed of the Living God and His holy Christ, what squalor surrounds him?  Though he lives in the greatest of splendor here, he is eternally impoverished, and filled to overflowing with shame.  Though he is forced to live as less, while he is here, the one who is ashamed of God while he lives in the shame of this world is impoverished for eternity.
Every man has the possessions he has.  And he has according to the place he has been assigned.  Yet how few reach to the things of promise.  How many accept their position of shame and think highly of themselves?
To this very day shame is harvested in abundance!   Where, among our things, is the prosperity of God?  Where is the strength that gives life?
There are holy kings who live among the bugs and dirt.  There are holy kings who live in rich abundance here.  These will not be ashamed as they stand before the Most High, for they have not been ashamed of him while they lived among their things.
</w:t>
      </w:r>
    </w:p>
    <w:p>
      <w:pPr>
        <w:spacing w:after="0"/>
        <w:ind w:left="0"/>
        <w:jc w:val="left"/>
      </w:pPr>
      <w:r>
        <w:br/>
      </w:r>
      <w:r>
        <w:br/>
      </w:r>
      <w:r>
        <w:rPr>
          <w:b w:val="false"/>
          <w:i w:val="false"/>
          <w:color w:val="000000"/>
          <w:sz w:val="22"/>
        </w:rPr>
        <w:t>
</w:t>
      </w:r>
    </w:p>
    <w:p>
      <w:pPr>
        <w:spacing w:after="0"/>
        <w:ind w:left="0"/>
        <w:jc w:val="left"/>
      </w:pPr>
      <w:r>
        <w:rPr>
          <w:b/>
          <w:i w:val="false"/>
          <w:color w:val="000000"/>
        </w:rPr>
        <w:t>"Hoggedy Piggidy"</w:t>
      </w:r>
      <w:r>
        <w:rPr>
          <w:b/>
          <w:i w:val="false"/>
          <w:color w:val="000000"/>
        </w:rPr>
        <w:t xml:space="preserve"> - 2014-08-06 18:11</w:t>
      </w:r>
    </w:p>
    <w:p>
      <w:pPr>
        <w:spacing w:after="0"/>
        <w:ind w:left="0"/>
        <w:jc w:val="left"/>
      </w:pPr>
      <w:r>
        <w:br/>
      </w:r>
    </w:p>
    <w:p>
      <w:pPr>
        <w:spacing w:after="0"/>
        <w:ind w:left="0"/>
        <w:jc w:val="both"/>
      </w:pPr>
      <w:r>
        <w:rPr>
          <w:b w:val="false"/>
          <w:i w:val="false"/>
          <w:color w:val="000000"/>
          <w:sz w:val="22"/>
        </w:rPr>
        <w:t>I observe that people go hog wild over the idea that God loves them.
But most folks are a bit piggish when it comes to believing his expectations.
If you ever hung out around pigs, you would know what I mean.
</w:t>
      </w:r>
    </w:p>
    <w:p>
      <w:pPr>
        <w:spacing w:after="0"/>
        <w:ind w:left="0"/>
        <w:jc w:val="left"/>
      </w:pPr>
      <w:r>
        <w:br/>
      </w:r>
      <w:r>
        <w:br/>
      </w:r>
      <w:r>
        <w:rPr>
          <w:b w:val="false"/>
          <w:i w:val="false"/>
          <w:color w:val="000000"/>
          <w:sz w:val="22"/>
        </w:rPr>
        <w:t>
</w:t>
      </w:r>
    </w:p>
    <w:p>
      <w:pPr>
        <w:spacing w:after="0"/>
        <w:ind w:left="0"/>
        <w:jc w:val="left"/>
      </w:pPr>
      <w:r>
        <w:rPr>
          <w:b/>
          <w:i w:val="false"/>
          <w:color w:val="000000"/>
        </w:rPr>
        <w:t>Warning Experimental ...</w:t>
      </w:r>
      <w:r>
        <w:rPr>
          <w:b/>
          <w:i w:val="false"/>
          <w:color w:val="000000"/>
        </w:rPr>
        <w:t xml:space="preserve"> - 2014-08-06 23:09</w:t>
      </w:r>
    </w:p>
    <w:p>
      <w:pPr>
        <w:spacing w:after="0"/>
        <w:ind w:left="0"/>
        <w:jc w:val="left"/>
      </w:pPr>
      <w:r>
        <w:br/>
      </w:r>
    </w:p>
    <w:p>
      <w:pPr>
        <w:spacing w:after="0"/>
        <w:ind w:left="0"/>
        <w:jc w:val="both"/>
      </w:pPr>
      <w:r>
        <w:rPr>
          <w:b w:val="false"/>
          <w:i w:val="false"/>
          <w:color w:val="000000"/>
          <w:sz w:val="22"/>
        </w:rPr>
        <w:t>At the risk of being considered naive, I want to offer an opportunity as an experiment.
I know that most Christians believe what the Lord says.  The rub comes when they try to do it.  Fear takes over, and they just cave.
Here's a couple of examples:
*Don't lie.
*Obey the civil authorities.
I chose these two because they appear to be the most difficult.  They are the least likely to be taken seriously.
&lt;u&gt;</w:t>
      </w:r>
      <w:r>
        <w:rPr>
          <w:b/>
          <w:i w:val="false"/>
          <w:color w:val="000000"/>
          <w:sz w:val="22"/>
        </w:rPr>
        <w:t>THE FIRST EXPERIMENT</w:t>
      </w:r>
      <w:r>
        <w:rPr>
          <w:b w:val="false"/>
          <w:i w:val="false"/>
          <w:color w:val="000000"/>
          <w:sz w:val="22"/>
        </w:rPr>
        <w:t>&lt;/u&gt;
Given the right circumstances nearly any man will choose to lie.  And let's tell the truth, every day has an anthill of opportunity.
Here's my suggestion:
Try not to tell one single lie, all day, for 24 hours.  Now be honest about the experiment.  Don't hide in the bathroom for a full day.  And don't fain laryngitis.  You can play dead If you want to.  But you're not allowed to breathe.
Alright.  With one day down, now the experiment takes some guts.  Now that you know what you're up against, it's time to put your skills to the test.
(</w:t>
      </w:r>
      <w:r>
        <w:rPr>
          <w:b w:val="false"/>
          <w:i/>
          <w:color w:val="000000"/>
          <w:sz w:val="22"/>
        </w:rPr>
        <w:t>You might want to tell a few friends you're going to do this.  You may have to tell the lady why she doesn't look good in that dress.  Someone will have to drive you to the ER</w:t>
      </w:r>
      <w:r>
        <w:rPr>
          <w:b w:val="false"/>
          <w:i w:val="false"/>
          <w:color w:val="000000"/>
          <w:sz w:val="22"/>
        </w:rPr>
        <w:t xml:space="preserve">.  </w:t>
      </w:r>
      <w:r>
        <w:rPr>
          <w:b w:val="false"/>
          <w:i/>
          <w:color w:val="000000"/>
          <w:sz w:val="22"/>
        </w:rPr>
        <w:t>And you might want to revamp your resume.  Just sayin</w:t>
      </w:r>
      <w:r>
        <w:rPr>
          <w:b w:val="false"/>
          <w:i w:val="false"/>
          <w:color w:val="000000"/>
          <w:sz w:val="22"/>
        </w:rPr>
        <w:t>.)
Go get a t-shirt made that says something like this, "</w:t>
      </w:r>
      <w:r>
        <w:rPr>
          <w:b/>
          <w:i w:val="false"/>
          <w:color w:val="000000"/>
          <w:sz w:val="22"/>
        </w:rPr>
        <w:t>Warning: Christian Experiment in Progress</w:t>
      </w:r>
      <w:r>
        <w:rPr>
          <w:b w:val="false"/>
          <w:i w:val="false"/>
          <w:color w:val="000000"/>
          <w:sz w:val="22"/>
        </w:rPr>
        <w:t>!" Someone is sure to ask you about it.  Simply tell them the truth.  ...duh
</w:t>
      </w:r>
      <w:r>
        <w:rPr>
          <w:b/>
          <w:i w:val="false"/>
          <w:color w:val="000000"/>
          <w:sz w:val="22"/>
        </w:rPr>
        <w:t>THE SECOND EXPERIMENT</w:t>
      </w:r>
      <w:r>
        <w:rPr>
          <w:b w:val="false"/>
          <w:i w:val="false"/>
          <w:color w:val="000000"/>
          <w:sz w:val="22"/>
        </w:rPr>
        <w:t>
The next experiment may be a little more risky.  In this experiment, you will not be able to tell people what the sign means.  You may well end up at their mercy.  Therefore proceed with caution.  But by all means, please do, proceed!
We start this one as we did the first; give it a shot to see if you have a fearless soul.  Do the best you can so that you will know what you are up against.
Day two:  Go have two or three bumper stickers made that say something like this: "</w:t>
      </w:r>
      <w:r>
        <w:rPr>
          <w:b/>
          <w:i w:val="false"/>
          <w:color w:val="000000"/>
          <w:sz w:val="22"/>
        </w:rPr>
        <w:t>Warning Experimental Christian Vehicle! "</w:t>
      </w:r>
      <w:r>
        <w:rPr>
          <w:b w:val="false"/>
          <w:i w:val="false"/>
          <w:color w:val="000000"/>
          <w:sz w:val="22"/>
        </w:rPr>
        <w:t>
Now, for an entire day, go shopping.  Run through a full tank of gas.  I know times are hard.  But what does it cost to take the family to a movie?  And shopping doesn't mean you have to buy anything.
And let's keep the spirit of the experiment in mind.  Staying in the mall too long does nothing.  And running over several bags of nails is not fair.
Obey every speed limit.  Use your turn signal profusely.  Stop on yellow lights.  Be courteous and let the other guy go first.  Come to a complete stop at every stop sign (Even the ones in the mall parking lot).
____________
I would urge prayer before you begin either of these experiments.  It would be good to ask the Lord for two things.
Ask him for the strength to do it.  I can assure you he is willing to give it to the earnest heart.
You should also ask Him to show you when you fail.  The heart of man is deceitful above all things made.  You are likely to confuse your own justification for truth.  God can take care of that and is willing.
What I have posted is a little bit of tongue in cheek.  Everyone knows how hard these two things are.
With the lying, we will more recognize the grace given to us than our victories.  Accept your failings.  Remember what the Prophet said?  "Woe is me!  For I am a man of unclean lips, and I come from a people of unclean lips!"  and in the mercy of God, this righteous man's lips were touched by a coal an angel head retrieved from the altar.
As for obeying civil traffic laws, I personally know the difficulties.  I have been practicing that specific scenario for well over a year.  And still I am intimidated by how many disobey.  And I recently had an altercation with a fellow driver because of this.  
I know the stakes are high.  What do you realize that every law you break teaches someone else to do the same?  And we know that those who teach wickedness are very likely to receive a strong beating.
Now here's something rather pathetic.  There are 190 people who subscribe to this blog.  And it's impossible to know how many might read this on the WordPress reader board.  But I don't expect any to follow through.
I don't mean that as a slam.  I am more a realist than an optimist.  I encourage all of you to do this then to send me a reply.  Prove my pessimism a lie.
It must be noted here, that neither of these experiments are a suggestion of God.  We are commanded to be holy, even as he is holy.  And he says elsewhere, that's all who call upon the name of the Lord must turn away from evil.
And I will not fail to mention, that his calling is a calling to death.  For he who desires to save his life will lose it.  And all who lose their own life for the sake of the Lord Jesus and the gospel will save it.
So while these experiments are a bit fun, they have deadly connotation.
And I will dare to say this:  that if enough of my brothers and sisters in Christ will do these experiments (particularly the second one), we will turn America on its ear.
I was about to publish this and fell on one more item.
It seems good to me, and I believe the Lord agrees, that we should offer an opportunity to share these things, understanding the weakness of many.  (I say "we", because I don't want to present this without him.)
Do you remember the place in the Gospel, where the Lord challenged the doings of man.  I was hungry or thirsty or in need of clothing and you did nothing to help me.  When the people asked, when were you this way and we did not help, his answer was that as you did to the least of these, my brothers, you did unto me.
So if you are not willing to partake in the experiments themselves, at least be willing to grant my request.  For I am hungry to see this come to fruit.  And I have often professed to be the least in his kingdom.
Send this idea to as many of your brothers and sisters as you dare.  I am one man.  But you are so many.  In this I am poor, while, as a body, you are greatly wealthy.
May God grant success.  May he enliven our souls.  And may we indeed turn America on this ear.  Why not?  
Remember the sixties and seventies?  A few long-haired young people decided it was time to change America.  It has never been the same since.  If you ridicule me for being a pessimist, prove that optimism is better.
Amen
</w:t>
      </w:r>
    </w:p>
    <w:p>
      <w:pPr>
        <w:spacing w:after="0"/>
        <w:ind w:left="0"/>
        <w:jc w:val="left"/>
      </w:pPr>
      <w:r>
        <w:br/>
      </w:r>
      <w:r>
        <w:br/>
      </w:r>
      <w:r>
        <w:rPr>
          <w:b w:val="false"/>
          <w:i w:val="false"/>
          <w:color w:val="000000"/>
          <w:sz w:val="22"/>
        </w:rPr>
        <w:t>
</w:t>
      </w:r>
    </w:p>
    <w:p>
      <w:pPr>
        <w:spacing w:after="0"/>
        <w:ind w:left="0"/>
        <w:jc w:val="left"/>
      </w:pPr>
      <w:r>
        <w:rPr>
          <w:b/>
          <w:i w:val="false"/>
          <w:color w:val="000000"/>
        </w:rPr>
        <w:t>Wisdom</w:t>
      </w:r>
      <w:r>
        <w:rPr>
          <w:b/>
          <w:i w:val="false"/>
          <w:color w:val="000000"/>
        </w:rPr>
        <w:t xml:space="preserve"> - 2014-08-07 04:55</w:t>
      </w:r>
    </w:p>
    <w:p>
      <w:pPr>
        <w:spacing w:after="0"/>
        <w:ind w:left="0"/>
        <w:jc w:val="left"/>
      </w:pPr>
      <w:r>
        <w:br/>
      </w:r>
    </w:p>
    <w:p>
      <w:pPr>
        <w:spacing w:after="0"/>
        <w:ind w:left="0"/>
        <w:jc w:val="both"/>
      </w:pPr>
      <w:r>
        <w:rPr>
          <w:b w:val="false"/>
          <w:i w:val="false"/>
          <w:color w:val="000000"/>
          <w:sz w:val="22"/>
        </w:rPr>
        <w:t xml:space="preserve">Wisdom is the application of achieving our desire.  The Fox is called wise.  It is not because of his knowledge of the things of men.  Rather it is because he likes to eat and to survive.  He is exceedingly stealthy and skittish.  For he perceives that there is no one else to provide for him.  So with all his strength, he applies himself to the things of himself.
The wisdom of this world and the wisdom of God are utterly different.  The wisdom of this world is stealthy and skittish.  It is designed to protect against loss.  And in this pathetic way, men call it gain.
But the wisdom of God is gain with no loss.  It is not defensive in nature.  For there is nothing to lose.  God is pure gain, unto eternal stability.
The things of men rust and dissipate quickly.  So, to the extent that a man desires these things, he will join with the world's definition of wisdom.
The Holy Lord is, and will never cease to be.  All that is his, and that which he offers, can not fade or dissipate.  Therefore, those who desire His things define themselves by the wisdom of God.
The world will kill to attain and retain.  They are wise in defending their noxious desire.  But God freely gives from his endless Reserve.  What he gives is pure life. Those who receive his things fully, find themselves free of the greedy wisdom of this world.
This is central to the reason why men hate the gospel of Jesus Christ.  This is also central in understanding Christians.  To the extent of their belief, you will never move them from their place.
The wisdom of God goes directly against the wisdom of loss.  Worldly people are "hardwired", if you will, to remain defensive.  So a man of this world can never receive the gospel.
To desire the things of God, a man must find fault with his own way.  Only then does he desire to find what is sure.  God comes to him and shows him the folly of man's desire.  Now the choice belongs to that man.
Will he abandon, or embrace, what he knows to be folly.  See how his heart is laid bare.  God knows the man's every thought.  
And so it is with all men.  For the Holy Lord has promised, there will be no excuse.  The wisdom of God </w:t>
      </w:r>
      <w:r>
        <w:rPr>
          <w:b w:val="false"/>
          <w:i/>
          <w:color w:val="000000"/>
          <w:sz w:val="22"/>
        </w:rPr>
        <w:t>still</w:t>
      </w:r>
      <w:r>
        <w:rPr>
          <w:b w:val="false"/>
          <w:i w:val="false"/>
          <w:color w:val="000000"/>
          <w:sz w:val="22"/>
        </w:rPr>
        <w:t xml:space="preserve"> cries out in the very streets men walk to protect against loss.
Wisdom from God is offered to men freely and without judgment.  A man need only to believe that there is a difference between the wisdom of men and the wisdom of God.  Men lie in their wisdom.  God does not.
</w:t>
      </w:r>
    </w:p>
    <w:p>
      <w:pPr>
        <w:spacing w:after="0"/>
        <w:ind w:left="0"/>
        <w:jc w:val="left"/>
      </w:pPr>
      <w:r>
        <w:br/>
      </w:r>
      <w:r>
        <w:br/>
      </w:r>
      <w:r>
        <w:rPr>
          <w:b w:val="false"/>
          <w:i w:val="false"/>
          <w:color w:val="000000"/>
          <w:sz w:val="22"/>
        </w:rPr>
        <w:t>
</w:t>
      </w:r>
    </w:p>
    <w:p>
      <w:pPr>
        <w:spacing w:after="0"/>
        <w:ind w:left="0"/>
        <w:jc w:val="left"/>
      </w:pPr>
      <w:r>
        <w:rPr>
          <w:b/>
          <w:i w:val="false"/>
          <w:color w:val="000000"/>
        </w:rPr>
        <w:t>Double Mindedness</w:t>
      </w:r>
      <w:r>
        <w:rPr>
          <w:b/>
          <w:i w:val="false"/>
          <w:color w:val="000000"/>
        </w:rPr>
        <w:t xml:space="preserve"> - 2014-08-07 05:46</w:t>
      </w:r>
    </w:p>
    <w:p>
      <w:pPr>
        <w:spacing w:after="0"/>
        <w:ind w:left="0"/>
        <w:jc w:val="left"/>
      </w:pPr>
      <w:r>
        <w:br/>
      </w:r>
    </w:p>
    <w:p>
      <w:pPr>
        <w:spacing w:after="0"/>
        <w:ind w:left="0"/>
        <w:jc w:val="both"/>
      </w:pPr>
      <w:r>
        <w:rPr>
          <w:b w:val="false"/>
          <w:i w:val="false"/>
          <w:color w:val="000000"/>
          <w:sz w:val="22"/>
        </w:rPr>
        <w:t>My Christian Brothers &amp; Sisters.  Why did you waste your time loving the world and desiring to serve God?  Why do you leave yourself double minded?  Why do you pledge your allegiance to the world and to God at the same time?  How can you think this is pleasing to either one of them?
The world will despise you, for you say you love the Living God.  And you present yourself unpresentable to He who lives forever.  For you love the world which hates Him.
How is it you think you can serve where man has been told it cannot be done?  
The world plainly says it will hate God even unto murder.  And God has plainly said, he has hated the ways of this world even unto annihilation.  
So how can you stand with one foot in the world and one foot in the temple of God?  You will be ripped in two, and fall, irreparably, into the endless chasm of destruction.  You will not be received by God.  And hell will not love you.
What is loss can be called loss, even while it remains.  What is gain, can be called gain, even while it remains a promise. 
See these things, and decide for yourself whom you will serve.  Either abandon God and love the world, or abandon the ways of this world and love your God.
Grace is given to those who repent.  Do not think it belongs to the double minded.  The Lord has called us to death; that we may gain eternal life!  
He is not some sweet little cuddly teddy bear.  He is the Holy Lord!  His words are true and faultless, and he will do as he has promised!  
Destruction will come to all that hate him.  And eternal life will come to all those who despise his enemy; to the doing of his commands.
Do not be deceived.  Every man reaps what he sows.
</w:t>
      </w:r>
    </w:p>
    <w:p>
      <w:pPr>
        <w:spacing w:after="0"/>
        <w:ind w:left="0"/>
        <w:jc w:val="left"/>
      </w:pPr>
      <w:r>
        <w:br/>
      </w:r>
      <w:r>
        <w:br/>
      </w:r>
      <w:r>
        <w:rPr>
          <w:b w:val="false"/>
          <w:i w:val="false"/>
          <w:color w:val="000000"/>
          <w:sz w:val="22"/>
        </w:rPr>
        <w:t>
</w:t>
      </w:r>
    </w:p>
    <w:p>
      <w:pPr>
        <w:spacing w:after="0"/>
        <w:ind w:left="0"/>
        <w:jc w:val="left"/>
      </w:pPr>
      <w:r>
        <w:rPr>
          <w:b/>
          <w:i w:val="false"/>
          <w:color w:val="000000"/>
        </w:rPr>
        <w:t>Beyond the Veil</w:t>
      </w:r>
      <w:r>
        <w:rPr>
          <w:b/>
          <w:i w:val="false"/>
          <w:color w:val="000000"/>
        </w:rPr>
        <w:t xml:space="preserve"> - 2014-08-07 12:00</w:t>
      </w:r>
    </w:p>
    <w:p>
      <w:pPr>
        <w:spacing w:after="0"/>
        <w:ind w:left="0"/>
        <w:jc w:val="left"/>
      </w:pPr>
      <w:r>
        <w:br/>
      </w:r>
    </w:p>
    <w:p>
      <w:pPr>
        <w:spacing w:after="0"/>
        <w:ind w:left="0"/>
        <w:jc w:val="both"/>
      </w:pPr>
      <w:r>
        <w:rPr>
          <w:b w:val="false"/>
          <w:i w:val="false"/>
          <w:color w:val="000000"/>
          <w:sz w:val="22"/>
        </w:rPr>
        <w:t>Just beyond the veil of your weakness and fear lay all the strength and promise any man can have.  No man can remove this veil, anymore than plucking out his own eyes will cause him to see better.
The eyes you now use to perceive your weakness and fear are useless in the gaining of this magnificent strength and promise.  To gain what is more you must receive.  Yet how can a man receive by taking from what he already has?
This is how many Christians live.  They strive to obey from their own resources.  But that does not come from the message they first heard.
They realized they were helpless so they turned to look for an answer.  But when the answer was provided, they turned back to their old way.  
How can they "become"?  How do they think they can now provide what they were not able to achieve before?
If peace was delivered by believing the power of God to transform, how is it we now turn to our own strength to do what is more?  By this error, born of pride and folly, many have shipwrecked their own faith.
The answer remains where it was found in the beginning.  Humble ourselves before the living God.  Ask with earnest and continuous prayer.  Read the Bible again and again; that you may learn the language of salvation.
If you will not do these things how can any man help you farther?  The sad part is you may not want what you think you want.
</w:t>
      </w:r>
    </w:p>
    <w:p>
      <w:pPr>
        <w:spacing w:after="0"/>
        <w:ind w:left="0"/>
        <w:jc w:val="left"/>
      </w:pPr>
      <w:r>
        <w:br/>
      </w:r>
      <w:r>
        <w:br/>
      </w:r>
      <w:r>
        <w:rPr>
          <w:b w:val="false"/>
          <w:i w:val="false"/>
          <w:color w:val="000000"/>
          <w:sz w:val="22"/>
        </w:rPr>
        <w:t>
</w:t>
      </w:r>
    </w:p>
    <w:p>
      <w:pPr>
        <w:spacing w:after="0"/>
        <w:ind w:left="0"/>
        <w:jc w:val="left"/>
      </w:pPr>
      <w:r>
        <w:rPr>
          <w:b/>
          <w:i w:val="false"/>
          <w:color w:val="000000"/>
        </w:rPr>
        <w:t>Noahetic Promise</w:t>
      </w:r>
      <w:r>
        <w:rPr>
          <w:b/>
          <w:i w:val="false"/>
          <w:color w:val="000000"/>
        </w:rPr>
        <w:t xml:space="preserve"> - 2014-08-09 05:28</w:t>
      </w:r>
    </w:p>
    <w:p>
      <w:pPr>
        <w:spacing w:after="0"/>
        <w:ind w:left="0"/>
        <w:jc w:val="left"/>
      </w:pPr>
      <w:r>
        <w:br/>
      </w:r>
    </w:p>
    <w:p>
      <w:pPr>
        <w:spacing w:after="0"/>
        <w:ind w:left="0"/>
        <w:jc w:val="both"/>
      </w:pPr>
      <w:r>
        <w:rPr>
          <w:b w:val="false"/>
          <w:i w:val="false"/>
          <w:color w:val="000000"/>
          <w:sz w:val="22"/>
        </w:rPr>
        <w:t>A man sat in the early morning darkness.  The stars lit his face with imperceptible glow.
The chained dog, below the man's perch, barked at something imperceptible.
Standing, the man spoke to the dog, "What do you see?"
At that the dog ceased its barking and a vague tail could be perceived to wag.
With a kind word.  With a peaceful heart, wisdom shut the mouth full of teeth.
What the dog perceived, moved with stealth into the obscurity from which it came.
The dog settled quietly to wait for another perception of breech to his domain.
And the man sat to marvel:
"The promise to Noah has come to me.  My sin is stronger than the teeth of my adversaries."
</w:t>
      </w:r>
      <w:r>
        <w:rPr>
          <w:b/>
          <w:i/>
          <w:color w:val="000000"/>
          <w:sz w:val="22"/>
        </w:rPr>
        <w:t xml:space="preserve">“Be fruitful and increase in number and fill the earth. </w:t>
      </w:r>
      <w:hyperlink r:id="rId46">
        <w:r>
          <w:rPr>
            <w:rStyle w:val="Hyperlink"/>
            <w:b/>
            <w:i/>
            <w:color w:val="0000ff"/>
            <w:sz w:val="22"/>
            <w:u w:val="single"/>
          </w:rPr>
          <w:t>2</w:t>
        </w:r>
      </w:hyperlink>
      <w:r>
        <w:rPr>
          <w:b/>
          <w:i/>
          <w:color w:val="000000"/>
          <w:sz w:val="22"/>
        </w:rPr>
        <w:t xml:space="preserve">The fear and dread of you will fall on all the beasts of the earth, and on all the birds in the sky, on every creature that moves along the ground, and on all the fish in the sea; they are given into your hands. </w:t>
      </w:r>
      <w:hyperlink r:id="rId47">
        <w:r>
          <w:rPr>
            <w:rStyle w:val="Hyperlink"/>
            <w:b/>
            <w:i/>
            <w:color w:val="0000ff"/>
            <w:sz w:val="22"/>
            <w:u w:val="single"/>
          </w:rPr>
          <w:t>3</w:t>
        </w:r>
      </w:hyperlink>
      <w:r>
        <w:rPr>
          <w:b/>
          <w:i/>
          <w:color w:val="000000"/>
          <w:sz w:val="22"/>
        </w:rPr>
        <w:t>Everything that lives and moves about will be food for you. Just as I gave you the green plants, I now give you everything." </w:t>
      </w:r>
      <w:r>
        <w:rPr>
          <w:b w:val="false"/>
          <w:i w:val="false"/>
          <w:color w:val="000000"/>
          <w:sz w:val="22"/>
        </w:rPr>
        <w:t xml:space="preserve"> (Genesis 9:)
So, we have victory over that which comes against us; even the stubbornness of our folly among the things of this world, even the strength of our faith in eternity, even the Promises of the Holy One.
So, the testimony of God's majesty moves among the men of this place of testing.  So, we are without excuse.  For the very things of our standing are plainly visible to all who will desire to perceive them.  So, will all men be void of excuse!
If even this lowly and vile excuse of a Christian can see these things and understand, how much more so the righteous of God among us?  I was not, am not, and have little.  Any man can become far more than I, and this by the Grace of God in Christ Jesus His Holy Son.
Answer this question:  Why do you marvel at such things?  Why do they not swim about with gladness within your very own soul?
</w:t>
      </w:r>
    </w:p>
    <w:p>
      <w:pPr>
        <w:spacing w:after="0"/>
        <w:ind w:left="0"/>
        <w:jc w:val="left"/>
      </w:pPr>
      <w:r>
        <w:br/>
      </w:r>
      <w:r>
        <w:br/>
      </w:r>
      <w:r>
        <w:rPr>
          <w:b w:val="false"/>
          <w:i w:val="false"/>
          <w:color w:val="000000"/>
          <w:sz w:val="22"/>
        </w:rPr>
        <w:t>
</w:t>
      </w:r>
    </w:p>
    <w:p>
      <w:pPr>
        <w:spacing w:after="0"/>
        <w:ind w:left="0"/>
        <w:jc w:val="left"/>
      </w:pPr>
      <w:r>
        <w:rPr>
          <w:b/>
          <w:i w:val="false"/>
          <w:color w:val="000000"/>
        </w:rPr>
        <w:t>Carrying His Cross</w:t>
      </w:r>
      <w:r>
        <w:rPr>
          <w:b/>
          <w:i w:val="false"/>
          <w:color w:val="000000"/>
        </w:rPr>
        <w:t xml:space="preserve"> - 2014-08-10 10:48</w:t>
      </w:r>
    </w:p>
    <w:p>
      <w:pPr>
        <w:spacing w:after="0"/>
        <w:ind w:left="0"/>
        <w:jc w:val="left"/>
      </w:pPr>
      <w:r>
        <w:br/>
      </w:r>
    </w:p>
    <w:p>
      <w:pPr>
        <w:spacing w:after="0"/>
        <w:ind w:left="0"/>
        <w:jc w:val="both"/>
      </w:pPr>
      <w:r>
        <w:rPr>
          <w:b w:val="false"/>
          <w:i w:val="false"/>
          <w:color w:val="000000"/>
          <w:sz w:val="22"/>
        </w:rPr>
        <w:t>I would live alone in a cave, deep in the woods.  That would be my choice were this world the end of my life.  For anxiety fills me when I am near my brothers of flesh.  
I am not anxious because I am afraid.  I become anxious because they are anxious.  Questions do not pester them.  And answers, not requested, elude them.  I become anxious, for the living God within me demands testimony.
So if given my choice, I would remove myself from them.  But their anxiety leaves me no choice.  
The very things that God has shown me, force me to desire to stay.  And this desire is stronger than my own.  
In this, those I meet are neither righteous nor wicked.  They have simply appeared beside me along my way.  And I will speak.
The message of God within me is a thriving holy crop.  And I will gladly offer a bounty to the hungry stranger.  I must refuse to eat alone.
I toil in the garden all day long, sweating neath the Blazing Sun of his  Righteousness.  Weeding my garden with the tools of judgement, restraint, and mercy.  Forgiveness carries the living water.  And his crop grows taller everyday.
I will not go seek the place of peace in this world; the peace as my flesh defines it.  For the Holy Lord of Life has set me in a place.  His love calls sweetly, and I will obey.
What is it to me that anxiousness should fill my heart?  It has replaced terror and confusion.  I will not return. It will not leave though I swat at it as flies.  
Embrace it I must.  Embrace it I will.  Shall I throw down my cross seek peace?  NEVER!
</w:t>
      </w:r>
    </w:p>
    <w:p>
      <w:pPr>
        <w:spacing w:after="0"/>
        <w:ind w:left="0"/>
        <w:jc w:val="left"/>
      </w:pPr>
      <w:r>
        <w:br/>
      </w:r>
      <w:r>
        <w:br/>
      </w:r>
      <w:r>
        <w:rPr>
          <w:b w:val="false"/>
          <w:i w:val="false"/>
          <w:color w:val="000000"/>
          <w:sz w:val="22"/>
        </w:rPr>
        <w:t>
</w:t>
      </w:r>
    </w:p>
    <w:p>
      <w:pPr>
        <w:spacing w:after="0"/>
        <w:ind w:left="0"/>
        <w:jc w:val="left"/>
      </w:pPr>
      <w:r>
        <w:rPr>
          <w:b/>
          <w:i w:val="false"/>
          <w:color w:val="000000"/>
        </w:rPr>
        <w:t>Psalm 50</w:t>
      </w:r>
      <w:r>
        <w:rPr>
          <w:b/>
          <w:i w:val="false"/>
          <w:color w:val="000000"/>
        </w:rPr>
        <w:t xml:space="preserve"> - 2014-08-10 11:40</w:t>
      </w:r>
    </w:p>
    <w:p>
      <w:pPr>
        <w:spacing w:after="0"/>
        <w:ind w:left="0"/>
        <w:jc w:val="left"/>
      </w:pPr>
      <w:r>
        <w:br/>
      </w:r>
    </w:p>
    <w:p>
      <w:pPr>
        <w:spacing w:after="0"/>
        <w:ind w:left="0"/>
        <w:jc w:val="both"/>
      </w:pPr>
      <w:r>
        <w:rPr>
          <w:b w:val="false"/>
          <w:i w:val="false"/>
          <w:color w:val="000000"/>
          <w:sz w:val="22"/>
        </w:rPr>
        <w:t>16 But to the wicked person, God says:
“What right have you to recite my laws
or take my covenant on your lips?
17 You hate my instruction
and cast my words behind you.
18 When you see a thief, you join with him;
you throw in your lot with adulterers.
19 You use your mouth for evil
and harness your tongue to deceit.
20 You sit and testify against your brother
and slander your own mother’s son.
21 When you did these things and I kept silent,
you thought I was exactly like you.
But I now arraign you
and set my accusations before you.
22 “Consider this, you who forget God,
or I will tear you to pieces, with no one to rescue you:
23 Those who sacrifice thank offerings honor me,
and to the blameless I will show my salvation.”
_______________
I will confess before him and before the Great assembly of all men.  The Lord is faultless and true.  The Holy One remains and will never be moved.
How can I make my soul hear His Holy words, which stand as blazing fire against my evil ways?  If I thought I could stand, I find myself guilty.  What shall be said of this fool?
How shall I escape when none have before, nor will?  I say to my soul:
"You know what is right to do.  Appeal to the Holy One for mercy; that he may teach you his way and you will walk in them.  Appeal not once, but a million times.  Wear yourself out before his Holy Face!  Strive to cause a rut with the knees of your begging, in his Holy throne room floor.
Consider the cost, as you have heard him speak.  He will suffer no loss at the demise of the wicked.  For he does not count them among his things.
But you, you soul of a foolish man!  Go and present yourself before the Most High that you may live!  This flesh must die!"
</w:t>
      </w:r>
    </w:p>
    <w:p>
      <w:pPr>
        <w:spacing w:after="0"/>
        <w:ind w:left="0"/>
        <w:jc w:val="left"/>
      </w:pPr>
      <w:r>
        <w:br/>
      </w:r>
      <w:r>
        <w:br/>
      </w:r>
      <w:r>
        <w:rPr>
          <w:b w:val="false"/>
          <w:i w:val="false"/>
          <w:color w:val="000000"/>
          <w:sz w:val="22"/>
        </w:rPr>
        <w:t>
</w:t>
      </w:r>
    </w:p>
    <w:p>
      <w:pPr>
        <w:spacing w:after="0"/>
        <w:ind w:left="0"/>
        <w:jc w:val="left"/>
      </w:pPr>
      <w:r>
        <w:rPr>
          <w:b/>
          <w:i w:val="false"/>
          <w:color w:val="000000"/>
        </w:rPr>
        <w:t>A good man?</w:t>
      </w:r>
      <w:r>
        <w:rPr>
          <w:b/>
          <w:i w:val="false"/>
          <w:color w:val="000000"/>
        </w:rPr>
        <w:t xml:space="preserve"> - 2014-08-10 17:57</w:t>
      </w:r>
    </w:p>
    <w:p>
      <w:pPr>
        <w:spacing w:after="0"/>
        <w:ind w:left="0"/>
        <w:jc w:val="left"/>
      </w:pPr>
      <w:r>
        <w:br/>
      </w:r>
    </w:p>
    <w:p>
      <w:pPr>
        <w:spacing w:after="0"/>
        <w:ind w:left="0"/>
        <w:jc w:val="both"/>
      </w:pPr>
      <w:r>
        <w:rPr>
          <w:b w:val="false"/>
          <w:i w:val="false"/>
          <w:color w:val="000000"/>
          <w:sz w:val="22"/>
        </w:rPr>
        <w:t>If by chance you think of yourself as a good man, I have something for you.
I will grant that of all men who have lived, there may be one (possibly two) that have lived their entire life with minimal sin.  It is also very highly likely that you are not one of them.  Therefore your definition of the word "good" likely lacks horribly.
But let's put that aside, without accusations farther.
The Lord Jesus is faultless.  I am not talking only about his life in a body on this earth.   But he was with the Father in the beginning of all things.  From that indescribable moment until now, and throughout eternity, Christ Jesus will be faultless and good.
It is impossible that any creature should ever match the Majesty of Christ.  So if you think of yourself as a good man, I suggest you study the Scriptures for a better definition.
</w:t>
      </w:r>
    </w:p>
    <w:p>
      <w:pPr>
        <w:spacing w:after="0"/>
        <w:ind w:left="0"/>
        <w:jc w:val="left"/>
      </w:pPr>
      <w:r>
        <w:br/>
      </w:r>
      <w:r>
        <w:br/>
      </w:r>
      <w:r>
        <w:rPr>
          <w:b w:val="false"/>
          <w:i w:val="false"/>
          <w:color w:val="000000"/>
          <w:sz w:val="22"/>
        </w:rPr>
        <w:t>
</w:t>
      </w:r>
    </w:p>
    <w:p>
      <w:pPr>
        <w:spacing w:after="0"/>
        <w:ind w:left="0"/>
        <w:jc w:val="left"/>
      </w:pPr>
      <w:r>
        <w:rPr>
          <w:b/>
          <w:i w:val="false"/>
          <w:color w:val="000000"/>
        </w:rPr>
        <w:t>Heaven or now</w:t>
      </w:r>
      <w:r>
        <w:rPr>
          <w:b/>
          <w:i w:val="false"/>
          <w:color w:val="000000"/>
        </w:rPr>
        <w:t xml:space="preserve"> - 2014-08-11 12:55</w:t>
      </w:r>
    </w:p>
    <w:p>
      <w:pPr>
        <w:spacing w:after="0"/>
        <w:ind w:left="0"/>
        <w:jc w:val="left"/>
      </w:pPr>
      <w:r>
        <w:br/>
      </w:r>
    </w:p>
    <w:p>
      <w:pPr>
        <w:spacing w:after="0"/>
        <w:ind w:left="0"/>
        <w:jc w:val="both"/>
      </w:pPr>
      <w:r>
        <w:rPr>
          <w:b w:val="false"/>
          <w:i w:val="false"/>
          <w:color w:val="000000"/>
          <w:sz w:val="22"/>
        </w:rPr>
        <w:t>A man may I ask, "What awaits us in heaven?"  
Let it be that the Lord's people are far more concerned about what awaits us now.  Let our desire not be for the promise that cannot be spoken.  But let us desire Desire for the things that please the Most High God in Christ Jesus His Holy Son.
</w:t>
      </w:r>
    </w:p>
    <w:p>
      <w:pPr>
        <w:spacing w:after="0"/>
        <w:ind w:left="0"/>
        <w:jc w:val="left"/>
      </w:pPr>
      <w:r>
        <w:br/>
      </w:r>
      <w:r>
        <w:br/>
      </w:r>
      <w:r>
        <w:rPr>
          <w:b w:val="false"/>
          <w:i w:val="false"/>
          <w:color w:val="000000"/>
          <w:sz w:val="22"/>
        </w:rPr>
        <w:t>
</w:t>
      </w:r>
    </w:p>
    <w:p>
      <w:pPr>
        <w:spacing w:after="0"/>
        <w:ind w:left="0"/>
        <w:jc w:val="left"/>
      </w:pPr>
      <w:r>
        <w:rPr>
          <w:b/>
          <w:i w:val="false"/>
          <w:color w:val="000000"/>
        </w:rPr>
        <w:t>For sale. OBO</w:t>
      </w:r>
      <w:r>
        <w:rPr>
          <w:b/>
          <w:i w:val="false"/>
          <w:color w:val="000000"/>
        </w:rPr>
        <w:t xml:space="preserve"> - 2014-08-11 15:28</w:t>
      </w:r>
    </w:p>
    <w:p>
      <w:pPr>
        <w:spacing w:after="0"/>
        <w:ind w:left="0"/>
        <w:jc w:val="left"/>
      </w:pPr>
      <w:r>
        <w:br/>
      </w:r>
    </w:p>
    <w:p>
      <w:pPr>
        <w:spacing w:after="0"/>
        <w:ind w:left="0"/>
        <w:jc w:val="both"/>
      </w:pPr>
      <w:r>
        <w:rPr>
          <w:b w:val="false"/>
          <w:i w:val="false"/>
          <w:color w:val="000000"/>
          <w:sz w:val="22"/>
        </w:rPr>
        <w:t>The sign at a car lot says, "Stay alive don't drink and drive!"
I see it as I pass by.  But I wonder, do they really care?  There is a slight chance of sincerity.  But there is a greater chance of a marketing ploy being played.
Many liars are selling the world for any price.  What they desire is power, money and fame.  So they will lie about the integrity of those who have integrity.  They will dishonor those who are honorable.  They will say there is no truth, it is all relevant.  While they disallow the true and only God his rightful place.
Everything is for sale.  Everything has a price.  Nothing is revered or kept sacred.
So it is with all the world.  But it should not be that way with the people of Jesus the Christ.  
Are there for sale signs on the gifts that God has given you?  Is your fidelity, righteousness, loyalty, patience, kindness, love and honor available to the highest bidder?
It would be good to go to the store house of your heart and inspect each gift of God.  If you find papers of assessment leading to sale, rip them off and burn them.  Remember how the inheritance of one was sold for a small bowl of soup.
</w:t>
      </w:r>
    </w:p>
    <w:p>
      <w:pPr>
        <w:spacing w:after="0"/>
        <w:ind w:left="0"/>
        <w:jc w:val="left"/>
      </w:pPr>
      <w:r>
        <w:br/>
      </w:r>
      <w:r>
        <w:br/>
      </w:r>
      <w:r>
        <w:rPr>
          <w:b w:val="false"/>
          <w:i w:val="false"/>
          <w:color w:val="000000"/>
          <w:sz w:val="22"/>
        </w:rPr>
        <w:t>
</w:t>
      </w:r>
    </w:p>
    <w:p>
      <w:pPr>
        <w:spacing w:after="0"/>
        <w:ind w:left="0"/>
        <w:jc w:val="left"/>
      </w:pPr>
      <w:r>
        <w:rPr>
          <w:b/>
          <w:i w:val="false"/>
          <w:color w:val="000000"/>
        </w:rPr>
        <w:t>From Dark Perversity to Blazing Light</w:t>
      </w:r>
      <w:r>
        <w:rPr>
          <w:b/>
          <w:i w:val="false"/>
          <w:color w:val="000000"/>
        </w:rPr>
        <w:t xml:space="preserve"> - 2014-08-12 09:53</w:t>
      </w:r>
    </w:p>
    <w:p>
      <w:pPr>
        <w:spacing w:after="0"/>
        <w:ind w:left="0"/>
        <w:jc w:val="left"/>
      </w:pPr>
      <w:r>
        <w:br/>
      </w:r>
    </w:p>
    <w:p>
      <w:pPr>
        <w:spacing w:after="0"/>
        <w:ind w:left="0"/>
        <w:jc w:val="both"/>
      </w:pPr>
      <w:r>
        <w:rPr>
          <w:b w:val="false"/>
          <w:i w:val="false"/>
          <w:color w:val="000000"/>
          <w:sz w:val="22"/>
        </w:rPr>
        <w:t xml:space="preserve">It may seem odd to many people, for they see what I write.  But I am not a righteous man.  I have never been a righteous man.  Nor is it possible for me to say I am now a righteous man.  And I will wake in the morning a wicked fool.
You may think this is some kind of trick.  "Perhaps he's about to make some play on words."  But I am telling you what is true.
Take away the Spirit of Christ within me, and I immediately fall to the man I always have been, and far worse.  Do you doubt me?  Then I propose to you that you do not know the gospel of Christ Jesus.
Do you really think a man must be righteous in order to speak of the gospel with boldness?  Must a man be righteous, in himself, in order to speak against the wicked?  I tell you no on both counts.
The Spirit of Christ within me speaks these things.  I simply relay what I hear.  "Perspective" comes from him and I speak what I see.  And if I do what is right it is not because I desire to do all good things.  The Spirit of Christ tells me what I must do, and I do it.
I have come to lean on the Lord Jesus for everything.  And this is not to my credit.  He has taught me to listen to him in everything I do.  Even my desire to love him is not from me.  It is a gift from him for he has taught me to trust him.
"This is what is meant by, </w:t>
      </w:r>
      <w:r>
        <w:rPr>
          <w:b/>
          <w:i/>
          <w:color w:val="000000"/>
          <w:sz w:val="22"/>
        </w:rPr>
        <w:t>Unless the Lord builds the house the builder build in vain."</w:t>
      </w:r>
      <w:r>
        <w:rPr>
          <w:b w:val="false"/>
          <w:i w:val="false"/>
          <w:color w:val="000000"/>
          <w:sz w:val="22"/>
        </w:rPr>
        <w:t xml:space="preserve">
You may think this is some silly attempt at humility.  If that's what you think, you are deadly wrong.
Please let me ask you a question.  How can a man act in a heavenly way, when all he has ever known his wickedness and death?  that os to say: with what understanding can he lay aside all that he has been taught?  My mind retains the horrors of my own wicked sins.  But the love of God quiets me, as if a crying child.
It is as though a man wears a certain kind of glasses.  What he has known, discolors everything he sees.  Even as we read the Living Holy Scriptures, we are prone to interpret them according to our own knowledge.  And even while someone, with understanding, tells us what the Scriptures mean, we hear with our own wicked ears.  
What was born and thrived in wickedness cannot give birth to what is holy.  A wicked heart can only give birth to death.  It takes what is Holy to come and give birth to what is holy.  And a perverse parent cannot teach a child to be a righteous man.  
What is black cannot make itself white.  Pure whiteness has no darkness in it.  Things that are "not" will not find ability to become.  But God can raise the living dead to eternal life!
We need someone to listen to our very thoughts, and help us correct them as they appear.  This is what the Holy Spirit of Christ does in the believer.  And as a man sees how radically different truth is from his own perception, he begins to love the truth.  
This is how he desires to dress all men.  And I testify that he does this, if a man will only ask in humility.  
Men fear to come to him because they know they are wicked and they know he is true.  But they hate him for no reason.  He shows us what we are, and humility is born.
I have spoken what is true here.  It is eternally impossible for a man to be a Christian on his own.  This is why so many live such horribly pathetic Christian lives.  They have a </w:t>
      </w:r>
      <w:r>
        <w:rPr>
          <w:b/>
          <w:i/>
          <w:color w:val="000000"/>
          <w:sz w:val="22"/>
        </w:rPr>
        <w:t>"form of religion but deny the power of it".</w:t>
      </w:r>
      <w:r>
        <w:rPr>
          <w:b w:val="false"/>
          <w:i/>
          <w:color w:val="000000"/>
          <w:sz w:val="22"/>
        </w:rPr>
        <w:t xml:space="preserve">  </w:t>
      </w:r>
      <w:r>
        <w:rPr>
          <w:b w:val="false"/>
          <w:i w:val="false"/>
          <w:color w:val="000000"/>
          <w:sz w:val="22"/>
        </w:rPr>
        <w:t>
To "deny" means more than to say that something is not true</w:t>
      </w:r>
      <w:r>
        <w:rPr>
          <w:b w:val="false"/>
          <w:i/>
          <w:color w:val="000000"/>
          <w:sz w:val="22"/>
        </w:rPr>
        <w:t xml:space="preserve">.  </w:t>
      </w:r>
      <w:r>
        <w:rPr>
          <w:b w:val="false"/>
          <w:i w:val="false"/>
          <w:color w:val="000000"/>
          <w:sz w:val="22"/>
        </w:rPr>
        <w:t>To deny the power of God, is to stubbornly raise your hand and stand in your place saying,  "No I will not obey!  I refuse to believe!  I refuse to receive what you offer".
We are born in death.  But by his promised willingness, he transforms us into life.  Go to him consistently, and you will see that what I say is true.  
Present your ragged and useless soul to the living God in Christ Jesus His Holy Son, even in his Holy name.  In a short time you will begin to see what a vicious murderer of righteousness you are.
He has promised, and cannot lie, he will raise up all who come to him.  But do not be deceived by the liars of this world.  To be transformed from death to life is no pleasant task.
There are great tears to shed.  There is horror to endure as you see who you really are.  There is great fear to fall upon you.  And all this will come to you, far before the peace of God gives you strength.  But endure this Holy beating, and you will find he is compassionate and full of generous love.
Many have tried and failed.  They testify that the way of God is full of misery.  But they testify from the volume of their own wicked heart.  They did not come to love the living God in Christ Jesus.  
They remained in their own depravity and would not allow God to open their eyes.  They came before God that he might praise them for being good men.  
To their shock, they began to see what a lie they have been.  So they quickly turned away from him and screamed to all men, while pointing at God,  "He is wicked and his promises are not true!"  Thus they have proudly announced that God is dead.
So they testify to all men, the first and greatest lie:  "God demands too much of us and is not willing to lend a hand.  He demands holiness and gives us no tools with which to grasp.  His promises are not but a trick; an evil and unholy trick."
They will receive the proper reward for their insolent and wicked perceptions.  And to add to the plight of these perverse men, is that they have taught others their perversity.  God will surely call them to a Blazing Fire of Holy accountability.
But if you desire life, understand what I have written.  If along the way you desire to return to death, you will know it and die.  But you are dead already; condemned before God for the wickedness that you are.  What then, can you possibly stand to lose?  
If you don't go buy food, from those who sell it, you will not eat.  And man is not a garden of holiness in himself!
</w:t>
      </w:r>
    </w:p>
    <w:p>
      <w:pPr>
        <w:spacing w:after="0"/>
        <w:ind w:left="0"/>
        <w:jc w:val="left"/>
      </w:pPr>
      <w:r>
        <w:br/>
      </w:r>
      <w:r>
        <w:br/>
      </w:r>
      <w:r>
        <w:rPr>
          <w:b w:val="false"/>
          <w:i w:val="false"/>
          <w:color w:val="000000"/>
          <w:sz w:val="22"/>
        </w:rPr>
        <w:t>
</w:t>
      </w:r>
    </w:p>
    <w:p>
      <w:pPr>
        <w:spacing w:after="0"/>
        <w:ind w:left="0"/>
        <w:jc w:val="left"/>
      </w:pPr>
      <w:r>
        <w:rPr>
          <w:b/>
          <w:i w:val="false"/>
          <w:color w:val="000000"/>
        </w:rPr>
        <w:t>The Judgement of Souls</w:t>
      </w:r>
      <w:r>
        <w:rPr>
          <w:b/>
          <w:i w:val="false"/>
          <w:color w:val="000000"/>
        </w:rPr>
        <w:t xml:space="preserve"> - 2014-08-12 12:21</w:t>
      </w:r>
    </w:p>
    <w:p>
      <w:pPr>
        <w:spacing w:after="0"/>
        <w:ind w:left="0"/>
        <w:jc w:val="left"/>
      </w:pPr>
      <w:r>
        <w:br/>
      </w:r>
    </w:p>
    <w:p>
      <w:pPr>
        <w:spacing w:after="0"/>
        <w:ind w:left="0"/>
        <w:jc w:val="both"/>
      </w:pPr>
      <w:r>
        <w:rPr>
          <w:b w:val="false"/>
          <w:i w:val="false"/>
          <w:color w:val="000000"/>
          <w:sz w:val="22"/>
        </w:rPr>
        <w:t>The coming judgment, of which all men fear, will release the greatest torrent of  the Holy One's wrath that eternity will ever see.  Never before or after.  A decisive and complete cleansing will come.
With that in mind is it wise to put off preparation?
</w:t>
      </w:r>
    </w:p>
    <w:p>
      <w:pPr>
        <w:spacing w:after="0"/>
        <w:ind w:left="0"/>
        <w:jc w:val="left"/>
      </w:pPr>
      <w:r>
        <w:br/>
      </w:r>
      <w:r>
        <w:br/>
      </w:r>
      <w:r>
        <w:rPr>
          <w:b w:val="false"/>
          <w:i w:val="false"/>
          <w:color w:val="000000"/>
          <w:sz w:val="22"/>
        </w:rPr>
        <w:t>
</w:t>
      </w:r>
    </w:p>
    <w:p>
      <w:pPr>
        <w:spacing w:after="0"/>
        <w:ind w:left="0"/>
        <w:jc w:val="left"/>
      </w:pPr>
      <w:r>
        <w:rPr>
          <w:b/>
          <w:i w:val="false"/>
          <w:color w:val="000000"/>
        </w:rPr>
        <w:t>Christian Pornography</w:t>
      </w:r>
      <w:r>
        <w:rPr>
          <w:b/>
          <w:i w:val="false"/>
          <w:color w:val="000000"/>
        </w:rPr>
        <w:t xml:space="preserve"> - 2014-08-13 10:11</w:t>
      </w:r>
    </w:p>
    <w:p>
      <w:pPr>
        <w:spacing w:after="0"/>
        <w:ind w:left="0"/>
        <w:jc w:val="left"/>
      </w:pPr>
      <w:r>
        <w:br/>
      </w:r>
    </w:p>
    <w:p>
      <w:pPr>
        <w:spacing w:after="0"/>
        <w:ind w:left="0"/>
        <w:jc w:val="both"/>
      </w:pPr>
      <w:r>
        <w:rPr>
          <w:b w:val="false"/>
          <w:i w:val="false"/>
          <w:color w:val="000000"/>
          <w:sz w:val="22"/>
        </w:rPr>
        <w:t>"Write of the things that please us and we will read what you say.  This life is full of toil and trouble and we have no time for more difficulty.  But give us the oil of joy with your words and we will love you and pay you handsomely."
You already have many who do that.  They deliver to you the whisperings of a bride to her new husband.  The sweet and intimate words are given to you that belong in the inner room of love.
There are those who deliver you, words that should not belong on their lips, to be displayed in public.  They are made for the privacy of love.  How should such things be delivered to His enemy?
I will not deliver you the words of love, such words as are for the God who has purchased me with his Holy and perfect blood.  My love for him, that he has caused to be, belongs to him and I will not throw them on the battlefield.
Instead I will deliver to you what is helpful against your sin.  Words of despising what is unholy, these I will deliver to you.  For this you will despise me, for I will despise your wicked longing.  I will despise the heart of man.
Such writings are as of those which the world hides in a dark corner; the pictures and words of lust.  People giggle with delight as the things of the marriage bed are exposed to all; a thing that, by his command, should never be.
But you are outside the house.  What you will see and read from me are the things that deter your entry; those things which test your heart.  For such words will agree with the command of God toward those who hate him.
First pass by the guard.  Be willingly stripped of all that is abhorrent to my husband.  Be stripped of what is enemy; the weapons of slaughter you used to hang him on a cross.
Then allow yourself to be brought to the courtyard where you will learn the things that please him.  There you will be taught with relentless, vicious truth.  There you will learn to abhor what was yours.  And if you are willing they will be beaten from you.  Then your soul will wear the stripes that count you as one of his.
I will not write for you the things of lovely intent.  Such writings are a lie to those who are of the enemy of God.  They speak of his lovely promise unveiled.  They speak of an eternity that does not belong to the enemy of God.
Come and hate me with jealousy.  Come and ignore me for I will not give you your desire.  Desire with jealousy; for such has been the conversion of many.
Present yourself to him that he may cleanse you, and then we are brothers and sisters alike.  Then you yourself will hear the words that now you desire to know from me, a servant of the Most High, in Christ Jesus, blessed by his Holy promise and Holy will .  
He is faithful and trustworthy and strong.  He is the full promise of the Most High God.  Beautiful is he and glorious!   And sweet is he is Holy embrace!
But you O' enemy of God, you desire to hear his beautiful words as if they are but pornography.
</w:t>
      </w:r>
    </w:p>
    <w:p>
      <w:pPr>
        <w:spacing w:after="0"/>
        <w:ind w:left="0"/>
        <w:jc w:val="left"/>
      </w:pPr>
      <w:r>
        <w:br/>
      </w:r>
      <w:r>
        <w:br/>
      </w:r>
      <w:r>
        <w:rPr>
          <w:b w:val="false"/>
          <w:i w:val="false"/>
          <w:color w:val="000000"/>
          <w:sz w:val="22"/>
        </w:rPr>
        <w:t>
</w:t>
      </w:r>
    </w:p>
    <w:p>
      <w:pPr>
        <w:spacing w:after="0"/>
        <w:ind w:left="0"/>
        <w:jc w:val="left"/>
      </w:pPr>
      <w:r>
        <w:rPr>
          <w:b/>
          <w:i w:val="false"/>
          <w:color w:val="000000"/>
        </w:rPr>
        <w:t>Unreasonable Lack</w:t>
      </w:r>
      <w:r>
        <w:rPr>
          <w:b/>
          <w:i w:val="false"/>
          <w:color w:val="000000"/>
        </w:rPr>
        <w:t xml:space="preserve"> - 2014-08-13 16:50</w:t>
      </w:r>
    </w:p>
    <w:p>
      <w:pPr>
        <w:spacing w:after="0"/>
        <w:ind w:left="0"/>
        <w:jc w:val="left"/>
      </w:pPr>
      <w:r>
        <w:br/>
      </w:r>
    </w:p>
    <w:p>
      <w:pPr>
        <w:spacing w:after="0"/>
        <w:ind w:left="0"/>
        <w:jc w:val="both"/>
      </w:pPr>
      <w:r>
        <w:rPr>
          <w:b w:val="false"/>
          <w:i w:val="false"/>
          <w:color w:val="000000"/>
          <w:sz w:val="22"/>
        </w:rPr>
        <w:t>Starving corpses, ablaze with death.
They do not starve for lack of food.
With their hands and feet self restrained, 
They will not come to the table.
Though God has provided a rich banquet of learning,
These mortally wounded dead, prefer to be food themselves.
So be it; what can be done?
Every man will do what every man will do.
</w:t>
      </w:r>
    </w:p>
    <w:p>
      <w:pPr>
        <w:spacing w:after="0"/>
        <w:ind w:left="0"/>
        <w:jc w:val="left"/>
      </w:pPr>
      <w:r>
        <w:br/>
      </w:r>
      <w:r>
        <w:br/>
      </w:r>
      <w:r>
        <w:rPr>
          <w:b w:val="false"/>
          <w:i w:val="false"/>
          <w:color w:val="000000"/>
          <w:sz w:val="22"/>
        </w:rPr>
        <w:t>
</w:t>
      </w:r>
    </w:p>
    <w:p>
      <w:pPr>
        <w:spacing w:after="0"/>
        <w:ind w:left="0"/>
        <w:jc w:val="left"/>
      </w:pPr>
      <w:r>
        <w:rPr>
          <w:b/>
          <w:i w:val="false"/>
          <w:color w:val="000000"/>
        </w:rPr>
        <w:t>This Very Day</w:t>
      </w:r>
      <w:r>
        <w:rPr>
          <w:b/>
          <w:i w:val="false"/>
          <w:color w:val="000000"/>
        </w:rPr>
        <w:t xml:space="preserve"> - 2014-08-14 06:28</w:t>
      </w:r>
    </w:p>
    <w:p>
      <w:pPr>
        <w:spacing w:after="0"/>
        <w:ind w:left="0"/>
        <w:jc w:val="left"/>
      </w:pPr>
      <w:r>
        <w:br/>
      </w:r>
    </w:p>
    <w:p>
      <w:pPr>
        <w:spacing w:after="0"/>
        <w:ind w:left="0"/>
        <w:jc w:val="both"/>
      </w:pPr>
      <w:r>
        <w:rPr>
          <w:b w:val="false"/>
          <w:i w:val="false"/>
          <w:color w:val="000000"/>
          <w:sz w:val="22"/>
        </w:rPr>
        <w:t>You will hate him as you hate him now.  Or you will love him as he causes you to understand.  You will see His Holy ways and hate his final judgment.  Or you will be wise, and take to yourself that which is offered this very day.
As you spit on what is righteous today, so you will spit at his Glorious Face as he stands to judge you for your evil ways.  Gnash your teeth and plot, but you will be destroyed in your way.
Those who humble themselves and ask, will receive the grace and mercy of God; even the sacrifice of Christ Jesus the Holy One.  They will learn his ways and come to love him even now.
They will receive mercy on that great and horrible day; those who let His Holy Wisdom cover them.  But those who remain in death, even as they live, will die the death of condemnation.
There are no clearer ways to place before you the door of salvation.  Despise as you will, the Lord will stand and judge with horrifying swiftness.  You will not stand before him to debate your case.  You will stand to receive his judgment!
Even today, he takes charge of that which is his.  His holy eyes cause a difference between righteousness and wickedness.  He leads away those who are his.  But those who despise him remain in death.
Let wisdom fill your eyes!  Perceive His glory as it is displayed in all creation.  Look, and wisdom will give you understanding.
God does not demand too much.  He grants to those who seek; that they may find. 
"</w:t>
      </w:r>
      <w:r>
        <w:rPr>
          <w:b/>
          <w:i/>
          <w:color w:val="000000"/>
          <w:sz w:val="22"/>
        </w:rPr>
        <w:t>For whoever has will be given more, and they will have an abundance. Whoever does not have, even what they have will be taken from them</w:t>
      </w:r>
      <w:r>
        <w:rPr>
          <w:b w:val="false"/>
          <w:i w:val="false"/>
          <w:color w:val="000000"/>
          <w:sz w:val="22"/>
        </w:rPr>
        <w:t>."  And they will stand empty of gifts to the Holy One of God.
Those who hate his holy way now, will surely hate his holy way before his glorious face.  Be warned, be wise and live, lest you despise yourself when you stand before him!
</w:t>
      </w:r>
    </w:p>
    <w:p>
      <w:pPr>
        <w:spacing w:after="0"/>
        <w:ind w:left="0"/>
        <w:jc w:val="left"/>
      </w:pPr>
      <w:r>
        <w:br/>
      </w:r>
      <w:r>
        <w:br/>
      </w:r>
      <w:r>
        <w:rPr>
          <w:b w:val="false"/>
          <w:i w:val="false"/>
          <w:color w:val="000000"/>
          <w:sz w:val="22"/>
        </w:rPr>
        <w:t>
</w:t>
      </w:r>
    </w:p>
    <w:p>
      <w:pPr>
        <w:spacing w:after="0"/>
        <w:ind w:left="0"/>
        <w:jc w:val="left"/>
      </w:pPr>
      <w:r>
        <w:rPr>
          <w:b/>
          <w:i w:val="false"/>
          <w:color w:val="000000"/>
        </w:rPr>
        <w:t>Prayer Against Fear</w:t>
      </w:r>
      <w:r>
        <w:rPr>
          <w:b/>
          <w:i w:val="false"/>
          <w:color w:val="000000"/>
        </w:rPr>
        <w:t xml:space="preserve"> - 2014-08-14 07:46</w:t>
      </w:r>
    </w:p>
    <w:p>
      <w:pPr>
        <w:spacing w:after="0"/>
        <w:ind w:left="0"/>
        <w:jc w:val="left"/>
      </w:pPr>
      <w:r>
        <w:br/>
      </w:r>
    </w:p>
    <w:p>
      <w:pPr>
        <w:spacing w:after="0"/>
        <w:ind w:left="0"/>
        <w:jc w:val="both"/>
      </w:pPr>
      <w:r>
        <w:rPr>
          <w:b w:val="false"/>
          <w:i w:val="false"/>
          <w:color w:val="000000"/>
          <w:sz w:val="22"/>
        </w:rPr>
        <w:t>Mighty and Righteous Holy Lord, You who lives forever by the Righteous Judgement of the Sovereign God.  You are trustworthy and true.  No doubt is born of you!  But by Holy union, you cause us to believe.
There is no fear that shall overtake us, if we will but lay down our pride and accept your glorious gift of life.  The Holy Father himself has declared this to be true.  
Therefore we surrender as we find ourselves able.  We have called our fear humility, and we are in error.   Open our eyes that we may see and believe. 
We beg you for strength, simply to believe.  We are weak in our way, please accept our apology.  But grant us wisdom to understand!
For you cannot lie and you have sealed your promise in the Holy Blood of your Holy and faithful Son.  Though our weakness is blatant, we beg you for mercy.  For we have not understood as we should.
Cause growth to our faith!  Let us rise up and believe.  Let us defend your Holy Name, in this place of testing; this by our firm trust and patient doing.  
You have displayed your intent in the greatest of possible love.  Therefore give us the gift of faith.  Do not allow your people to rest in the faith of man.  Rather transform us into The Holy Faith of your Holy Way.
Then you will have what is rightfully yours; a people separated from the wickedness of this rebellion against your Holy Law.
All day long and even into the night, temptation assails, and in our weakness we are tossed about.  Send understanding O' Sovereign One!  
You lack by our weakness toward fear.  We are bent toward fear as the trees along the ocean are bent by the constant wind.  Holy One, this should not be!
Come among us and give us strength to serve, that your bounty may be evident before your Holy Throne!  Come and  cause to be, what is rightfully yours.
By the Holy Name of your Holy Christ, the perfect and faithful One, grant that we should rise and believe.
</w:t>
      </w:r>
    </w:p>
    <w:p>
      <w:pPr>
        <w:spacing w:after="0"/>
        <w:ind w:left="0"/>
        <w:jc w:val="left"/>
      </w:pPr>
      <w:r>
        <w:br/>
      </w:r>
      <w:r>
        <w:br/>
      </w:r>
      <w:r>
        <w:rPr>
          <w:b w:val="false"/>
          <w:i w:val="false"/>
          <w:color w:val="000000"/>
          <w:sz w:val="22"/>
        </w:rPr>
        <w:t>
</w:t>
      </w:r>
    </w:p>
    <w:p>
      <w:pPr>
        <w:spacing w:after="0"/>
        <w:ind w:left="0"/>
        <w:jc w:val="left"/>
      </w:pPr>
      <w:r>
        <w:rPr>
          <w:b/>
          <w:i w:val="false"/>
          <w:color w:val="000000"/>
        </w:rPr>
        <w:t>America the "Beautiful"</w:t>
      </w:r>
      <w:r>
        <w:rPr>
          <w:b/>
          <w:i w:val="false"/>
          <w:color w:val="000000"/>
        </w:rPr>
        <w:t xml:space="preserve"> - 2014-08-15 07:32</w:t>
      </w:r>
    </w:p>
    <w:p>
      <w:pPr>
        <w:spacing w:after="0"/>
        <w:ind w:left="0"/>
        <w:jc w:val="left"/>
      </w:pPr>
      <w:r>
        <w:br/>
      </w:r>
    </w:p>
    <w:p>
      <w:pPr>
        <w:spacing w:after="0"/>
        <w:ind w:left="0"/>
        <w:jc w:val="both"/>
      </w:pPr>
      <w:r>
        <w:rPr>
          <w:b w:val="false"/>
          <w:i w:val="false"/>
          <w:color w:val="000000"/>
          <w:sz w:val="22"/>
        </w:rPr>
        <w:t>Who am I but a small man; obscure and lost among the crowd.  I am no one, that you should listen to me.  And if you saw me you would even think less of my value.
I am not a smart man in the way the world counts intelligence.  I am not a rich man that you should come to me to borrow.  And I am no philosopher that you should give me the robe and regal cap to wear.
But I was born in America.  In America I suffered greatly under the hands of vicious bullies all my days of youth.  And so my perception is keen to watch for such things.
I see that the pride of life secretly  gives birth to violence.  A man perceives he is greater than the weaker.  So he plots to destroy, that the plunder may increase.  Yes America, I know you.
You have many who restrain their desire, but the desire remains even as weeds in their garden.  You gloss over your wickedness and say, "I am only human."  And so you disguise the terror you wield. 
You say, We must do something about the iniquity among our people."  And what is the something you do?  You create new laws of man.  All the while the violence increases.  You would say, "We can do nothing it seems to be out of hand!"   Yet you turn to more enforcement.
Bloodied children fill your streets.  The week cry out with no one to rescue them.  But you have conspired to make better laws.  And this is the answer you will continue to give.
Yes I have lived in America and I have seen these things.  Your pride is in what you will do.  But your own doing only makes matters worse.
Why don't you humble yourself before God?  Why don't you leaders, who make these ridiculous laws, fall on your knees on the floor of Congress and pray?  Remain there until the Holy One comes to give you wisdom.
Why will you not cease to rely on your own laws?  It is because you have made laws that bully you into agreeing with the liar.  You have forfeited your own freedom.
They say "We will do as we please.  No one stands against us and we will take what we can lay our hands on.  We will make more laws, and force America to become a place of plunder."
You do not remember that God sees everything.  He is quiet, and so you think you have his blessing.  You think you can move with impunity and gain whatever you desire.  All the while your streets become more and more violent.
I fear you are past the place of waking.  I fear a coma of ignorance has covered you in the darkness.  For the love of money and power you have forsaken your own children.  And their cries testify against you.
God will not stay silent forever.  He will rise up and you will be utterly destroyed.
If the path you were on led to prosperity, there would be peace in your streets.  But how can peace come, when you yourself instigate war within your own house?  
If it is at all possible, you are urged to wake!  If you have gone too far, prepare to be destroyed.  
What you have taught your children will rise up and destroy you.  The riches with which you have spoiled them, will rot before your very eyes.  There will be nothing left to plunder.  All you will be left with, is an empty banquet table, from which you can eat nothing.
</w:t>
      </w:r>
    </w:p>
    <w:p>
      <w:pPr>
        <w:spacing w:after="0"/>
        <w:ind w:left="0"/>
        <w:jc w:val="left"/>
      </w:pPr>
      <w:r>
        <w:br/>
      </w:r>
      <w:r>
        <w:br/>
      </w:r>
      <w:r>
        <w:rPr>
          <w:b w:val="false"/>
          <w:i w:val="false"/>
          <w:color w:val="000000"/>
          <w:sz w:val="22"/>
        </w:rPr>
        <w:t>
</w:t>
      </w:r>
    </w:p>
    <w:p>
      <w:pPr>
        <w:spacing w:after="0"/>
        <w:ind w:left="0"/>
        <w:jc w:val="left"/>
      </w:pPr>
      <w:r>
        <w:rPr>
          <w:b/>
          <w:i w:val="false"/>
          <w:color w:val="000000"/>
        </w:rPr>
        <w:t>Historically Dead</w:t>
      </w:r>
      <w:r>
        <w:rPr>
          <w:b/>
          <w:i w:val="false"/>
          <w:color w:val="000000"/>
        </w:rPr>
        <w:t xml:space="preserve"> - 2014-08-15 12:19</w:t>
      </w:r>
    </w:p>
    <w:p>
      <w:pPr>
        <w:spacing w:after="0"/>
        <w:ind w:left="0"/>
        <w:jc w:val="left"/>
      </w:pPr>
      <w:r>
        <w:br/>
      </w:r>
    </w:p>
    <w:p>
      <w:pPr>
        <w:spacing w:after="0"/>
        <w:ind w:left="0"/>
        <w:jc w:val="both"/>
      </w:pPr>
      <w:r>
        <w:rPr>
          <w:b w:val="false"/>
          <w:i w:val="false"/>
          <w:color w:val="000000"/>
          <w:sz w:val="22"/>
        </w:rPr>
        <w:t>How angry you were when your sons died in Vietnam.  What a great rebellion was set on fire as your sons and daughters rebelled against your strength.  And as your sons have died in subsequent conflict you cried great tears of grief.
Your precious desire was taken from you and no one asked permission.  They were stolen in the night and trained for war.  Many you have never seen again.  And many have returned to you less than they were when they left.
How does it feel to lose your greatest desire?  Is America greater for its loss?  
How many bodies of desire does history hide; for no one is left to read it?  The parents of decades gone by, now laying their grave, their sorrow quieted.  You do not mourn for them for you have forgotten.  You do not learn from history, you rewrite it.
You have stolen the Lord's desire.  With great joy, you have made for yourself your own gods.  And you worship them with great abandon.  
"To profit!  To profit!  Let us aspire to ease!  Let us put the horror of history behind us!  We will gather to ourselves great riches, and this for free!"
All the while the Gospel of Christ Jesus, the Holy One of the Most High God, languishes as it goes forgotten in your streets and houses.  You have stolen the desire of God to save your souls.
By your sparkling rebellion you have turned your face away from he who shed his very blood that you may know his love and live.  You have counted him as worthless as the sons who died before you were born.  
As you paint the crosses of the historically dead, so that is the extent of your worship.  Off to spend and gain for your own selfish pride, you have no time for what is holy and good.
What possible benefit might you expect to receive from the one who made you and gave his life for you?  Do you think he will remain patient and silent?  Do you think you will not be noticed as you gorge yourself with things you have stolen from his excellent mercy?
</w:t>
      </w:r>
    </w:p>
    <w:p>
      <w:pPr>
        <w:spacing w:after="0"/>
        <w:ind w:left="0"/>
        <w:jc w:val="left"/>
      </w:pPr>
      <w:r>
        <w:br/>
      </w:r>
      <w:r>
        <w:br/>
      </w:r>
      <w:r>
        <w:rPr>
          <w:b w:val="false"/>
          <w:i w:val="false"/>
          <w:color w:val="000000"/>
          <w:sz w:val="22"/>
        </w:rPr>
        <w:t>
</w:t>
      </w:r>
    </w:p>
    <w:p>
      <w:pPr>
        <w:spacing w:after="0"/>
        <w:ind w:left="0"/>
        <w:jc w:val="left"/>
      </w:pPr>
      <w:r>
        <w:rPr>
          <w:b/>
          <w:i w:val="false"/>
          <w:color w:val="000000"/>
        </w:rPr>
        <w:t>Together</w:t>
      </w:r>
      <w:r>
        <w:rPr>
          <w:b/>
          <w:i w:val="false"/>
          <w:color w:val="000000"/>
        </w:rPr>
        <w:t xml:space="preserve"> - 2014-08-15 14:29</w:t>
      </w:r>
    </w:p>
    <w:p>
      <w:pPr>
        <w:spacing w:after="0"/>
        <w:ind w:left="0"/>
        <w:jc w:val="left"/>
      </w:pPr>
      <w:r>
        <w:br/>
      </w:r>
    </w:p>
    <w:p>
      <w:pPr>
        <w:spacing w:after="0"/>
        <w:ind w:left="0"/>
        <w:jc w:val="both"/>
      </w:pPr>
      <w:r>
        <w:rPr>
          <w:b w:val="false"/>
          <w:i w:val="false"/>
          <w:color w:val="000000"/>
          <w:sz w:val="22"/>
        </w:rPr>
        <w:t>I single white cloud drifts across the pale blue sky.
Does it bring shade before it dissipates and is gone?
Not but for a select few.
Later, it reappears with unity at heart.
It joins with its brothers at some other place.
They themselves become shade for many.
Now shade turns to rain and rain to torrent.
The tiny shade for some is dismissed.
But the gathering will be heard above the din.
It will stop man in his wayward tracks.
By compulsion, he will take heed.
What he dismissed, will announce its intent with violence.
A soft word becomes unavoidable.
Gather together and preach what is true with the strongest of intent!
Band together and glorify God in their presence.
Speak of sin and the beauty of his Holy Son!
Perform the will of God among all men.
Announce His Holy salvation in the places of men with great boldness!
Let our God be HEARD!
Proclaim and save souls!
</w:t>
      </w:r>
    </w:p>
    <w:p>
      <w:pPr>
        <w:spacing w:after="0"/>
        <w:ind w:left="0"/>
        <w:jc w:val="left"/>
      </w:pPr>
      <w:r>
        <w:br/>
      </w:r>
      <w:r>
        <w:br/>
      </w:r>
      <w:r>
        <w:rPr>
          <w:b w:val="false"/>
          <w:i w:val="false"/>
          <w:color w:val="000000"/>
          <w:sz w:val="22"/>
        </w:rPr>
        <w:t>
</w:t>
      </w:r>
    </w:p>
    <w:p>
      <w:pPr>
        <w:spacing w:after="0"/>
        <w:ind w:left="0"/>
        <w:jc w:val="left"/>
      </w:pPr>
      <w:r>
        <w:rPr>
          <w:b/>
          <w:i w:val="false"/>
          <w:color w:val="000000"/>
        </w:rPr>
        <w:t>History in the Making</w:t>
      </w:r>
      <w:r>
        <w:rPr>
          <w:b/>
          <w:i w:val="false"/>
          <w:color w:val="000000"/>
        </w:rPr>
        <w:t xml:space="preserve"> - 2014-08-16 13:53</w:t>
      </w:r>
    </w:p>
    <w:p>
      <w:pPr>
        <w:spacing w:after="0"/>
        <w:ind w:left="0"/>
        <w:jc w:val="left"/>
      </w:pPr>
      <w:r>
        <w:br/>
      </w:r>
    </w:p>
    <w:p>
      <w:pPr>
        <w:spacing w:after="0"/>
        <w:ind w:left="0"/>
        <w:jc w:val="both"/>
      </w:pPr>
      <w:r>
        <w:rPr>
          <w:b w:val="false"/>
          <w:i w:val="false"/>
          <w:color w:val="000000"/>
          <w:sz w:val="22"/>
        </w:rPr>
        <w:t>They were before us and have worked, in their day, according to what will they could summon.  Most crowned their life with abject failure.  Some found strength in their legs to obey.  And to some, their entire soul and body glowed with holiness.
They have been placed in waiting, as will we, and the Lord will do what is right.  He will assign to each of them, and to us, a rightful place according to the desire of each.  For the desire to serve Him is lived, and is testimony, both for us and against us.
God has chosen his King of kings.  He has placed him in the Most Holy Place.  And to the rest of men His grace and mercy abounds.
Glory to God in the highest, for His Holy wisdom, to impart a separation; each according to his place.  And the Holy One will do what is right according to Eternity.
It is for this reason that I write these things.  That I may stir my heart, and that of my brothers and sisters to renew  understanding.
I have perceived that God has strengthened his people with great mercy and patience.  Consistently, he has allowed His wayward people to encounter a time of replenishment.  A time when his Holy commands are taught.  As the people heard again, and understood, they were cut to the heart.  Though he has destroyed many for their disobedience, the remnant are always allowed a time of learning.
As often as a man will submit himself to hear, his heart will be cut, and confession with repentance will follow.  Then God will grant him a time of peace.  
But it is this very place where care is tossed away; where the desire of men takes root and again we go astray.  Is this really necessary?  This time of peace, he grants, is to test the heart.
From the beginning of the gospel until today, this has been played out countless times.  The embrace of wickedness has come among us, even as rain waters the grass in spring.  The holy Church has embraced the ways of the world, and fallen far from His Holy and righteous expectations even today.
Men speak of revival.  But by using the very word they prove that we have strayed.  So it has been.  So it will continue to be.  But my heart is cut because of its necessity.  The word still lives among us, and apparently cannot be removed.
But there is another word that stems the tide of this unholy tendency of God's people.  Those few, who have found the strength in their body and soul to dedicate their entire days to the holy Lord of life, these are those who have understood the word:
"</w:t>
      </w:r>
      <w:r>
        <w:rPr>
          <w:b/>
          <w:i w:val="false"/>
          <w:color w:val="000000"/>
          <w:sz w:val="22"/>
        </w:rPr>
        <w:t>Fear</w:t>
      </w:r>
      <w:r>
        <w:rPr>
          <w:b w:val="false"/>
          <w:i w:val="false"/>
          <w:color w:val="000000"/>
          <w:sz w:val="22"/>
        </w:rPr>
        <w:t xml:space="preserve">".
Those who end their days in holy measure, have feared the difference between the Most High God and the ways of man.  They have perceived the willingness of the flesh to drag us into hell.  And they consistently appealed to the Sovereign God for the desire to serve Him.
Let it be understood that when we find ourselves in wayward stance, it is because we have not desired to hear and understand that we may do.  We have allowed ourselves to listen to the wicked tongues of men who do not fear God.  We have embraced the flesh, as if it is our friend, and given it a place to live among the things that he has given us which are holy.
How has our soul prospered by such abhorent behavior?  Is this the kind of man we desire to present before the Most High God on the day he calls us to account?  Are we pleased with our service to the Holy One?  Or have we relied, far too heavily, on his generous grace and mercy?  How is it that we try His patience like this?
His righteous commands are forgotten in less time than it takes to sit.  Though we have understood, and with earnest prayer have confessed our sins, and spoken of repentance, we find ourselves walking again in unholy manner.  Do not use to me, the unholy phrase, "We are only human."
Perceiving these things, I could not be silent.  I appealed to the Lord for words that I may strike these things down.  In my zeal, I desired words that would provoke my brothers and sisters, yes and even I, to obey with consistent behavior.
His answer was wise and kind.  "If the people are given command, they will disobey, and their guilt will mount up.  The weak will be shattered, and there will be no place for them to hide."  (paraphrased by understanding.)
The Lord is wise and true.  He has set the Holy One in his proper and Majestic place.  The mercy and teaching of the living God is dispensed, by His grace through Christ Jesus.  No man has foundation to command another.
But I look on the assembly of testimony; the testimony of those who have gone before us, and even of us who remain today.  I find us lacking so pathetically.  He is so worthy, but we are so horribly unwilling.
Who, among us now will desire to do the will of the Holy One?  Who will desire a greater standing before the Most High for eternity?  Who will stand tall for his brothers and sisters and show them, "This is 'The Way' walk in it."?
Who will give counsel to all men, wicked or righteous, by the conduct of their life before the Most High God; that those who see may find strength and live?
When I look for an example where can my face turn?  It is as if the entirety of the church has said, "My relationship with Jesus is private, and you have no right to inspect it".
My dear brother, you </w:t>
      </w:r>
      <w:r>
        <w:rPr>
          <w:b/>
          <w:i w:val="false"/>
          <w:color w:val="000000"/>
          <w:sz w:val="22"/>
        </w:rPr>
        <w:t>are</w:t>
      </w:r>
      <w:r>
        <w:rPr>
          <w:b w:val="false"/>
          <w:i w:val="false"/>
          <w:color w:val="000000"/>
          <w:sz w:val="22"/>
        </w:rPr>
        <w:t xml:space="preserve"> inspected.  Everything you have become is witnessed by every man who sees you.  How can you say your relationship with Christ Jesus is a private matter?
Others will say, "I will live by grace.  God will cover my sins and accept me because of Christ Jesus His Holy Son".  How could I possibly contend with that statement?  But where is the holy service that is due toward his Holy Name?  Where is the obligation to be our brother's keeper?
Put aside your own salvation and concerns about your place in eternity.  Do we not have a responsibility to teach what is holy by the doing of it?   Shall we arrive before him alone?  Do any who read this truly desire to be put to shame on that day?  Would we not rather appear, holding hands of those we haved loved, even to the death of our own desires?
Unholiness is the child of excuse.  And excuse is born from a lazy attitude.  These things are true I do not accuse.
But what is "good" comes, by birth, from consistent practice of what is good.  While what is less, is born of the flesh and the evil desires that war within us.
When will the fear of God inhabit all God's people?  When will they, with great zeal, go into the things that are theirs and destroy the things that do not belong to God?  What can be said to provoke a holy testimony in all my brothers and sisters?
I have spoken with great restraint.  I have not spoken to strong men.  For then my words would not have been formed in question.  They would have recalled the great and holy commandments of old.
To the weakest among us, I make this appeal.  To those with weak legs and severe lack of understanding, I present this plea.   I have appealed with the mercy of God.
Holy Father I beg you by your great wisdom, righteousness, and mercy, to watch over this writing as men read it.  Let none be dashed to pieces as they understand.  Rather counsel them with your great compassion, and lead them to the better place.
In Christ, your Holy One, I place my faith.  I confess I have no righteousness of my own.  My lack is displayed before you everyday and even when I sleep.  But in Christ Jesus you have placed me.  By your great tender mercy, you have given me this place to serve.  You have even taught me how to believe that your every word is true and living, and that to the doing of it.
Without your Holy Son, we can do nothing.  But with his strength and counsel we can come to the place where we please you greatly.  Therefore please, attend with mercy those who read.
By asking you this I do not presuppose that I am something.  Rather it is you who are all in all.  May your Holy will be done.  May your people rise up and bless you with great bounty, even as you have blessed them with your great mercy.
This letter is an appeal, from one man to another.  It has no authority but the love we are all compelled to return to our mutual Lord.
</w:t>
      </w:r>
    </w:p>
    <w:p>
      <w:pPr>
        <w:spacing w:after="0"/>
        <w:ind w:left="0"/>
        <w:jc w:val="left"/>
      </w:pPr>
      <w:r>
        <w:br/>
      </w:r>
      <w:r>
        <w:br/>
      </w:r>
      <w:r>
        <w:rPr>
          <w:b w:val="false"/>
          <w:i w:val="false"/>
          <w:color w:val="000000"/>
          <w:sz w:val="22"/>
        </w:rPr>
        <w:t>
</w:t>
      </w:r>
    </w:p>
    <w:p>
      <w:pPr>
        <w:spacing w:after="0"/>
        <w:ind w:left="0"/>
        <w:jc w:val="left"/>
      </w:pPr>
      <w:r>
        <w:rPr>
          <w:b/>
          <w:i w:val="false"/>
          <w:color w:val="000000"/>
        </w:rPr>
        <w:t>Hope is:</w:t>
      </w:r>
      <w:r>
        <w:rPr>
          <w:b/>
          <w:i w:val="false"/>
          <w:color w:val="000000"/>
        </w:rPr>
        <w:t xml:space="preserve"> - 2014-08-16 15:28</w:t>
      </w:r>
    </w:p>
    <w:p>
      <w:pPr>
        <w:spacing w:after="0"/>
        <w:ind w:left="0"/>
        <w:jc w:val="left"/>
      </w:pPr>
      <w:r>
        <w:br/>
      </w:r>
    </w:p>
    <w:p>
      <w:pPr>
        <w:spacing w:after="0"/>
        <w:ind w:left="0"/>
        <w:jc w:val="both"/>
      </w:pPr>
      <w:r>
        <w:rPr>
          <w:b w:val="false"/>
          <w:i w:val="false"/>
          <w:color w:val="000000"/>
          <w:sz w:val="22"/>
        </w:rPr>
        <w:t>That there is no "</w:t>
      </w:r>
      <w:r>
        <w:rPr>
          <w:b/>
          <w:i/>
          <w:color w:val="000000"/>
          <w:sz w:val="22"/>
        </w:rPr>
        <w:t>UNITY</w:t>
      </w:r>
      <w:r>
        <w:rPr>
          <w:b w:val="false"/>
          <w:i w:val="false"/>
          <w:color w:val="000000"/>
          <w:sz w:val="22"/>
        </w:rPr>
        <w:t>" in hell; only isolation of greed.
</w:t>
      </w:r>
    </w:p>
    <w:p>
      <w:pPr>
        <w:spacing w:after="0"/>
        <w:ind w:left="0"/>
        <w:jc w:val="left"/>
      </w:pPr>
      <w:r>
        <w:br/>
      </w:r>
      <w:r>
        <w:br/>
      </w:r>
      <w:r>
        <w:rPr>
          <w:b w:val="false"/>
          <w:i w:val="false"/>
          <w:color w:val="000000"/>
          <w:sz w:val="22"/>
        </w:rPr>
        <w:t>
</w:t>
      </w:r>
    </w:p>
    <w:p>
      <w:pPr>
        <w:spacing w:after="0"/>
        <w:ind w:left="0"/>
        <w:jc w:val="left"/>
      </w:pPr>
      <w:r>
        <w:rPr>
          <w:b/>
          <w:i w:val="false"/>
          <w:color w:val="000000"/>
        </w:rPr>
        <w:t>Be Ye Faithful.</w:t>
      </w:r>
      <w:r>
        <w:rPr>
          <w:b/>
          <w:i w:val="false"/>
          <w:color w:val="000000"/>
        </w:rPr>
        <w:t xml:space="preserve"> - 2014-08-16 17:39</w:t>
      </w:r>
    </w:p>
    <w:p>
      <w:pPr>
        <w:spacing w:after="0"/>
        <w:ind w:left="0"/>
        <w:jc w:val="left"/>
      </w:pPr>
      <w:r>
        <w:br/>
      </w:r>
    </w:p>
    <w:p>
      <w:pPr>
        <w:spacing w:after="0"/>
        <w:ind w:left="0"/>
        <w:jc w:val="both"/>
      </w:pPr>
      <w:r>
        <w:rPr>
          <w:b w:val="false"/>
          <w:i w:val="false"/>
          <w:color w:val="000000"/>
          <w:sz w:val="22"/>
        </w:rPr>
        <w:t>[caption id="" align="alignnone" width="500" caption="Jus waitin...... "]</w:t>
      </w:r>
      <w:r>
        <w:drawing>
          <wp:inline distT="0" distB="0" distL="0" distR="0">
            <wp:extent cx="4572000" cy="609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8"/>
                    <a:stretch>
                      <a:fillRect/>
                    </a:stretch>
                  </pic:blipFill>
                  <pic:spPr>
                    <a:xfrm>
                      <a:off x="0" y="0"/>
                      <a:ext cx="4572000" cy="6096000"/>
                    </a:xfrm>
                    <a:prstGeom prst="rect">
                      <a:avLst/>
                    </a:prstGeom>
                  </pic:spPr>
                </pic:pic>
              </a:graphicData>
            </a:graphic>
          </wp:inline>
        </w:drawing>
      </w:r>
      <w:hyperlink r:id="rId49">
        <w:r>
          <w:rPr>
            <w:rStyle w:val="Hyperlink"/>
            <w:b w:val="false"/>
            <w:i w:val="false"/>
            <w:color w:val="0000ff"/>
            <w:sz w:val="22"/>
            <w:u w:val="single"/>
          </w:rPr>
          <w:t> </w:t>
        </w:r>
      </w:hyperlink>
      <w:r>
        <w:rPr>
          <w:b w:val="false"/>
          <w:i w:val="false"/>
          <w:color w:val="000000"/>
          <w:sz w:val="22"/>
        </w:rPr>
        <w:t>
[/caption] 
The Faithful, wait.
</w:t>
      </w:r>
    </w:p>
    <w:p>
      <w:pPr>
        <w:spacing w:after="0"/>
        <w:ind w:left="0"/>
        <w:jc w:val="left"/>
      </w:pPr>
      <w:r>
        <w:br/>
      </w:r>
      <w:r>
        <w:br/>
      </w:r>
      <w:r>
        <w:rPr>
          <w:b w:val="false"/>
          <w:i w:val="false"/>
          <w:color w:val="000000"/>
          <w:sz w:val="22"/>
        </w:rPr>
        <w:t>
</w:t>
      </w:r>
    </w:p>
    <w:p>
      <w:pPr>
        <w:spacing w:after="0"/>
        <w:ind w:left="0"/>
        <w:jc w:val="left"/>
      </w:pPr>
      <w:r>
        <w:rPr>
          <w:b/>
          <w:i w:val="false"/>
          <w:color w:val="000000"/>
        </w:rPr>
        <w:t>More or less</w:t>
      </w:r>
      <w:r>
        <w:rPr>
          <w:b/>
          <w:i w:val="false"/>
          <w:color w:val="000000"/>
        </w:rPr>
        <w:t xml:space="preserve"> - 2014-08-16 19:37</w:t>
      </w:r>
    </w:p>
    <w:p>
      <w:pPr>
        <w:spacing w:after="0"/>
        <w:ind w:left="0"/>
        <w:jc w:val="left"/>
      </w:pPr>
      <w:r>
        <w:br/>
      </w:r>
    </w:p>
    <w:p>
      <w:pPr>
        <w:spacing w:after="0"/>
        <w:ind w:left="0"/>
        <w:jc w:val="both"/>
      </w:pPr>
      <w:r>
        <w:rPr>
          <w:b w:val="false"/>
          <w:i w:val="false"/>
          <w:color w:val="000000"/>
          <w:sz w:val="22"/>
        </w:rPr>
        <w:t>The easy way out will always leave us "less"
When it comes to salvation there is nothing more true.
To only believe that Jesus was raised from the dead,
Misses companionship with the blessed.
There are those who go to scout the way.
There are those who stay at home.
There are those who profit from the way;
Leaving the fight to others alone.
What is basic is basic.
Yes it is enough.
But why would you keep your own blood,
When you could bathe yourself in his.?
</w:t>
      </w:r>
    </w:p>
    <w:p>
      <w:pPr>
        <w:spacing w:after="0"/>
        <w:ind w:left="0"/>
        <w:jc w:val="left"/>
      </w:pPr>
      <w:r>
        <w:br/>
      </w:r>
      <w:r>
        <w:br/>
      </w:r>
      <w:r>
        <w:rPr>
          <w:b w:val="false"/>
          <w:i w:val="false"/>
          <w:color w:val="000000"/>
          <w:sz w:val="22"/>
        </w:rPr>
        <w:t>
</w:t>
      </w:r>
    </w:p>
    <w:p>
      <w:pPr>
        <w:spacing w:after="0"/>
        <w:ind w:left="0"/>
        <w:jc w:val="left"/>
      </w:pPr>
      <w:r>
        <w:rPr>
          <w:b/>
          <w:i w:val="false"/>
          <w:color w:val="000000"/>
        </w:rPr>
        <w:t>"Yes!"</w:t>
      </w:r>
      <w:r>
        <w:rPr>
          <w:b/>
          <w:i w:val="false"/>
          <w:color w:val="000000"/>
        </w:rPr>
        <w:t xml:space="preserve"> - 2014-08-18 07:50</w:t>
      </w:r>
    </w:p>
    <w:p>
      <w:pPr>
        <w:spacing w:after="0"/>
        <w:ind w:left="0"/>
        <w:jc w:val="left"/>
      </w:pPr>
      <w:r>
        <w:br/>
      </w:r>
    </w:p>
    <w:p>
      <w:pPr>
        <w:spacing w:after="0"/>
        <w:ind w:left="0"/>
        <w:jc w:val="both"/>
      </w:pPr>
      <w:r>
        <w:rPr>
          <w:b w:val="false"/>
          <w:i w:val="false"/>
          <w:color w:val="000000"/>
          <w:sz w:val="22"/>
        </w:rPr>
        <w:t>God says, "</w:t>
      </w:r>
      <w:r>
        <w:rPr>
          <w:b/>
          <w:i w:val="false"/>
          <w:color w:val="000000"/>
          <w:sz w:val="22"/>
        </w:rPr>
        <w:t>Yes</w:t>
      </w:r>
      <w:r>
        <w:rPr>
          <w:b w:val="false"/>
          <w:i w:val="false"/>
          <w:color w:val="000000"/>
          <w:sz w:val="22"/>
        </w:rPr>
        <w:t>".  And he has engraved that Holy Word in the Holy Blood of his Holy Son across all creation!
He says "</w:t>
      </w:r>
      <w:r>
        <w:rPr>
          <w:b/>
          <w:i w:val="false"/>
          <w:color w:val="000000"/>
          <w:sz w:val="22"/>
        </w:rPr>
        <w:t>yes</w:t>
      </w:r>
      <w:r>
        <w:rPr>
          <w:b w:val="false"/>
          <w:i w:val="false"/>
          <w:color w:val="000000"/>
          <w:sz w:val="22"/>
        </w:rPr>
        <w:t>" to our desire to live forever.  He says "</w:t>
      </w:r>
      <w:r>
        <w:rPr>
          <w:b/>
          <w:i w:val="false"/>
          <w:color w:val="000000"/>
          <w:sz w:val="22"/>
        </w:rPr>
        <w:t>yes</w:t>
      </w:r>
      <w:r>
        <w:rPr>
          <w:b w:val="false"/>
          <w:i w:val="false"/>
          <w:color w:val="000000"/>
          <w:sz w:val="22"/>
        </w:rPr>
        <w:t>" to everything that is righteous and good.
If we do not live, as if he has said "</w:t>
      </w:r>
      <w:r>
        <w:rPr>
          <w:b/>
          <w:i w:val="false"/>
          <w:color w:val="000000"/>
          <w:sz w:val="22"/>
        </w:rPr>
        <w:t>yes</w:t>
      </w:r>
      <w:r>
        <w:rPr>
          <w:b w:val="false"/>
          <w:i w:val="false"/>
          <w:color w:val="000000"/>
          <w:sz w:val="22"/>
        </w:rPr>
        <w:t>" to us then, by whatever measure we fall short, we call him a liar.  It is established that God cannot lie.  So then who are we to refuse his answer?
He says "</w:t>
      </w:r>
      <w:r>
        <w:rPr>
          <w:b/>
          <w:i w:val="false"/>
          <w:color w:val="000000"/>
          <w:sz w:val="22"/>
        </w:rPr>
        <w:t>yes</w:t>
      </w:r>
      <w:r>
        <w:rPr>
          <w:b w:val="false"/>
          <w:i w:val="false"/>
          <w:color w:val="000000"/>
          <w:sz w:val="22"/>
        </w:rPr>
        <w:t>", and so there is sure joy toward the promise of eternity.  He says "</w:t>
      </w:r>
      <w:r>
        <w:rPr>
          <w:b/>
          <w:i w:val="false"/>
          <w:color w:val="000000"/>
          <w:sz w:val="22"/>
        </w:rPr>
        <w:t>yes</w:t>
      </w:r>
      <w:r>
        <w:rPr>
          <w:b w:val="false"/>
          <w:i w:val="false"/>
          <w:color w:val="000000"/>
          <w:sz w:val="22"/>
        </w:rPr>
        <w:t>", and so we become a righteous people in His Holy Christ.
The first is to believe and be set free from all the things that bring failure and shame.  The second is to "become" and overcome sin and temptation.  The first gives us strength to honor his Holy Name and testify with great boldness, even in the face of hatred and ridicule; even in the face of wicked and unholy doubt.  
The second gives our testimony the strongest possible foundation.  This is the strength to stand with glory; that standing which causes men to wonder and marvel.  We become His "</w:t>
      </w:r>
      <w:r>
        <w:rPr>
          <w:b/>
          <w:i w:val="false"/>
          <w:color w:val="000000"/>
          <w:sz w:val="22"/>
        </w:rPr>
        <w:t>yes</w:t>
      </w:r>
      <w:r>
        <w:rPr>
          <w:b w:val="false"/>
          <w:i w:val="false"/>
          <w:color w:val="000000"/>
          <w:sz w:val="22"/>
        </w:rPr>
        <w:t>" before their very face
God has said "</w:t>
      </w:r>
      <w:r>
        <w:rPr>
          <w:b/>
          <w:i w:val="false"/>
          <w:color w:val="000000"/>
          <w:sz w:val="22"/>
        </w:rPr>
        <w:t>yes</w:t>
      </w:r>
      <w:r>
        <w:rPr>
          <w:b w:val="false"/>
          <w:i w:val="false"/>
          <w:color w:val="000000"/>
          <w:sz w:val="22"/>
        </w:rPr>
        <w:t>" in the very suffering and blood of His Holy Son.  He has said "</w:t>
      </w:r>
      <w:r>
        <w:rPr>
          <w:b/>
          <w:i w:val="false"/>
          <w:color w:val="000000"/>
          <w:sz w:val="22"/>
        </w:rPr>
        <w:t>yes</w:t>
      </w:r>
      <w:r>
        <w:rPr>
          <w:b w:val="false"/>
          <w:i w:val="false"/>
          <w:color w:val="000000"/>
          <w:sz w:val="22"/>
        </w:rPr>
        <w:t>" to the destruction of all who do not believe and remain in the filthy death of unbelief.   He has said "</w:t>
      </w:r>
      <w:r>
        <w:rPr>
          <w:b/>
          <w:i w:val="false"/>
          <w:color w:val="000000"/>
          <w:sz w:val="22"/>
        </w:rPr>
        <w:t>yes</w:t>
      </w:r>
      <w:r>
        <w:rPr>
          <w:b w:val="false"/>
          <w:i w:val="false"/>
          <w:color w:val="000000"/>
          <w:sz w:val="22"/>
        </w:rPr>
        <w:t xml:space="preserve">" to </w:t>
      </w:r>
      <w:r>
        <w:rPr>
          <w:b w:val="false"/>
          <w:i/>
          <w:color w:val="000000"/>
          <w:sz w:val="22"/>
        </w:rPr>
        <w:t>any</w:t>
      </w:r>
      <w:r>
        <w:rPr>
          <w:b w:val="false"/>
          <w:i w:val="false"/>
          <w:color w:val="000000"/>
          <w:sz w:val="22"/>
        </w:rPr>
        <w:t xml:space="preserve"> man who desires righteousness from his Holy Hand, and looks for it earnestly.
How do we dare say no?  Let us combine our knowledge with faith, and rise up to give Him the glory that is rightfully His!  
Let us not be like those who fell, dead forever, in the desert!  Let us be as the example of Stephen, his holy and righteous servant!
</w:t>
      </w:r>
    </w:p>
    <w:p>
      <w:pPr>
        <w:spacing w:after="0"/>
        <w:ind w:left="0"/>
        <w:jc w:val="left"/>
      </w:pPr>
      <w:r>
        <w:br/>
      </w:r>
      <w:r>
        <w:br/>
      </w:r>
      <w:r>
        <w:rPr>
          <w:b w:val="false"/>
          <w:i w:val="false"/>
          <w:color w:val="000000"/>
          <w:sz w:val="22"/>
        </w:rPr>
        <w:t>
</w:t>
      </w:r>
    </w:p>
    <w:p>
      <w:pPr>
        <w:spacing w:after="0"/>
        <w:ind w:left="0"/>
        <w:jc w:val="left"/>
      </w:pPr>
      <w:r>
        <w:rPr>
          <w:b/>
          <w:i w:val="false"/>
          <w:color w:val="000000"/>
        </w:rPr>
        <w:t>The Building of Elegant Poverty</w:t>
      </w:r>
      <w:r>
        <w:rPr>
          <w:b/>
          <w:i w:val="false"/>
          <w:color w:val="000000"/>
        </w:rPr>
        <w:t xml:space="preserve"> - 2014-08-18 10:48</w:t>
      </w:r>
    </w:p>
    <w:p>
      <w:pPr>
        <w:spacing w:after="0"/>
        <w:ind w:left="0"/>
        <w:jc w:val="left"/>
      </w:pPr>
      <w:r>
        <w:br/>
      </w:r>
    </w:p>
    <w:p>
      <w:pPr>
        <w:spacing w:after="0"/>
        <w:ind w:left="0"/>
        <w:jc w:val="both"/>
      </w:pPr>
      <w:r>
        <w:rPr>
          <w:b w:val="false"/>
          <w:i w:val="false"/>
          <w:color w:val="000000"/>
          <w:sz w:val="22"/>
        </w:rPr>
        <w:t>Outside the battered door is a courtyard of gravel.  Here men walk without shoes and fall to their ravaged knees.  Yet there is smooth cool stone inside, bloodstained by the feet and knees of those who have entered.
The plants which adorn the court are but missshapen bushes, yet elegant to he who owns the place.  By design, its appearance refuses the praise of the elegant and proud.  Only the desperate poor come here.
Within the door, the floor shines from wearing.  Billions of feet have scuffed it to a fine polish.  The walls depict the beauty of promise; the promise of hope and the promise of accomplishment.  
Those who enter are bid "Welcome".  While embrace endures restraint.  Commanded are they who attend the visitors, "Help them with what they need.  But let us see what they will do".
The floors above, stage by stage, present a new Horizon.  Each stairwell guarded carefully and hidden behind the most narrow of doors.  Only with the proper password and consent, may anyone ascend.
Above the floors which one may enter, is a building in the works.  No one is allowed past the ceiling of the top floor until the work is finished on the next.
No news of preparation comes from those who build.  No revealing of the grandeur they put in place is told or seen.  Yet as each floor was finished there were men prepared to climb.  So it will be until its completion.
"</w:t>
      </w:r>
      <w:r>
        <w:rPr>
          <w:b/>
          <w:i/>
          <w:color w:val="000000"/>
          <w:sz w:val="22"/>
        </w:rPr>
        <w:t>As long as it is day, we must do the works of him who sent me. Night is coming, when no one can work</w:t>
      </w:r>
      <w:r>
        <w:rPr>
          <w:b w:val="false"/>
          <w:i w:val="false"/>
          <w:color w:val="000000"/>
          <w:sz w:val="22"/>
        </w:rPr>
        <w:t>."
</w:t>
      </w:r>
    </w:p>
    <w:p>
      <w:pPr>
        <w:spacing w:after="0"/>
        <w:ind w:left="0"/>
        <w:jc w:val="left"/>
      </w:pPr>
      <w:r>
        <w:br/>
      </w:r>
      <w:r>
        <w:br/>
      </w:r>
      <w:r>
        <w:rPr>
          <w:b w:val="false"/>
          <w:i w:val="false"/>
          <w:color w:val="000000"/>
          <w:sz w:val="22"/>
        </w:rPr>
        <w:t>
</w:t>
      </w:r>
    </w:p>
    <w:p>
      <w:pPr>
        <w:spacing w:after="0"/>
        <w:ind w:left="0"/>
        <w:jc w:val="left"/>
      </w:pPr>
      <w:r>
        <w:rPr>
          <w:b/>
          <w:i w:val="false"/>
          <w:color w:val="000000"/>
        </w:rPr>
        <w:t>Freedom</w:t>
      </w:r>
      <w:r>
        <w:rPr>
          <w:b/>
          <w:i w:val="false"/>
          <w:color w:val="000000"/>
        </w:rPr>
        <w:t xml:space="preserve"> - 2014-08-20 11:39</w:t>
      </w:r>
    </w:p>
    <w:p>
      <w:pPr>
        <w:spacing w:after="0"/>
        <w:ind w:left="0"/>
        <w:jc w:val="left"/>
      </w:pPr>
      <w:r>
        <w:br/>
      </w:r>
    </w:p>
    <w:p>
      <w:pPr>
        <w:spacing w:after="0"/>
        <w:ind w:left="0"/>
        <w:jc w:val="both"/>
      </w:pPr>
      <w:r>
        <w:rPr>
          <w:b w:val="false"/>
          <w:i w:val="false"/>
          <w:color w:val="000000"/>
          <w:sz w:val="22"/>
        </w:rPr>
        <w:t>In Christ we are blameless.  Who can lay a charge against us?  Though man may have right to lay a charge, for the sake of the things of man, it is to God they must inevitably go for their justice.
Though God's people are often worthy of condemnation, it is Christ Himself who justifies.  
Where then is what man calls freedom?  He only desires to do his own will.  And where is the so-called justice of man?  God alone judges with purity, Holy righteousness, and eternal knowledge.  
But let all men come and taste the freedom of Christ Jesus!  Only then does a man begin to understand the fullness of the word.  Abandon your selfish desire and live free.
Freedom is not designed to enjoy the things that rot.  The concept of freedom is eternal at its base.  True freedom is found solely in Christ Jesus; the Son of God and the Son of Man.
This freedom in Christ remains!  From the accusations of men, to even horrific beheading by ungodly religion, those in Christ are utterly free!  At whatever point they think us bound, they are wrong.
Nothing but God will last forever.  So the freedom of those in Christ is not bound.   Not even by the law of man.  Men die, or change their law according to their desire.  But as a man lives in Christ he is truly free!
BELIEVE!
</w:t>
      </w:r>
    </w:p>
    <w:p>
      <w:pPr>
        <w:spacing w:after="0"/>
        <w:ind w:left="0"/>
        <w:jc w:val="left"/>
      </w:pPr>
      <w:r>
        <w:br/>
      </w:r>
      <w:r>
        <w:br/>
      </w:r>
      <w:r>
        <w:rPr>
          <w:b w:val="false"/>
          <w:i w:val="false"/>
          <w:color w:val="000000"/>
          <w:sz w:val="22"/>
        </w:rPr>
        <w:t>
</w:t>
      </w:r>
    </w:p>
    <w:p>
      <w:pPr>
        <w:spacing w:after="0"/>
        <w:ind w:left="0"/>
        <w:jc w:val="left"/>
      </w:pPr>
      <w:r>
        <w:rPr>
          <w:b/>
          <w:i w:val="false"/>
          <w:color w:val="000000"/>
        </w:rPr>
        <w:t>Willing Heart</w:t>
      </w:r>
      <w:r>
        <w:rPr>
          <w:b/>
          <w:i w:val="false"/>
          <w:color w:val="000000"/>
        </w:rPr>
        <w:t xml:space="preserve"> - 2014-08-21 07:00</w:t>
      </w:r>
    </w:p>
    <w:p>
      <w:pPr>
        <w:spacing w:after="0"/>
        <w:ind w:left="0"/>
        <w:jc w:val="left"/>
      </w:pPr>
      <w:r>
        <w:br/>
      </w:r>
    </w:p>
    <w:p>
      <w:pPr>
        <w:spacing w:after="0"/>
        <w:ind w:left="0"/>
        <w:jc w:val="both"/>
      </w:pPr>
      <w:r>
        <w:rPr>
          <w:b w:val="false"/>
          <w:i w:val="false"/>
          <w:color w:val="000000"/>
          <w:sz w:val="22"/>
        </w:rPr>
        <w:t>I tell you a truth.  I do not worship God because I am a righteous man.  I worship God because he has shown me how to love him.  
The world is mistaken.  They see God as a taskmaster, a demanding and angry Lord.  Even all the divisions in the Christian Church appear because of this.  
But man is horribly in error.  It is written, "Unless the Lord builds a house the builder builds in vain."   The truth of that comes home when a man understands that the Lord is willing to build His Holy house within him.
I could continue with my own words but to no great advantage.  Let me place here a more beautiful way of saying all these things.
"Once I stumbled in the darkness 
doing only as I pleased.
But, I wasn't really happy, 
And, my heart was not at ease.
I just didn't have the willingness 
to follow His commands,
'Til I layed my heart completely in His hands.
If you don't have a willing heart, 
ask Him to give you one.
If you can't seem to make a start, 
Trust in His power.
For the Lord of Love is watching you, 
He sees what you're going through.
And, He can make a way, 
If you want Him to.
Oh, do you want Him to? 
... Then, tell Him so. 
(Kelly Willard "Willing heart")
If you want to live, simply ask.
http://m.youtube.com/watch?v=0fdeEVOpPq4
</w:t>
      </w:r>
    </w:p>
    <w:p>
      <w:pPr>
        <w:spacing w:after="0"/>
        <w:ind w:left="0"/>
        <w:jc w:val="left"/>
      </w:pPr>
      <w:r>
        <w:br/>
      </w:r>
      <w:r>
        <w:br/>
      </w:r>
      <w:r>
        <w:rPr>
          <w:b w:val="false"/>
          <w:i w:val="false"/>
          <w:color w:val="000000"/>
          <w:sz w:val="22"/>
        </w:rPr>
        <w:t>
</w:t>
      </w:r>
    </w:p>
    <w:p>
      <w:pPr>
        <w:spacing w:after="0"/>
        <w:ind w:left="0"/>
        <w:jc w:val="left"/>
      </w:pPr>
      <w:r>
        <w:rPr>
          <w:b/>
          <w:i w:val="false"/>
          <w:color w:val="000000"/>
        </w:rPr>
        <w:t>Man is Good at Heart?</w:t>
      </w:r>
      <w:r>
        <w:rPr>
          <w:b/>
          <w:i w:val="false"/>
          <w:color w:val="000000"/>
        </w:rPr>
        <w:t xml:space="preserve"> - 2014-08-21 09:32</w:t>
      </w:r>
    </w:p>
    <w:p>
      <w:pPr>
        <w:spacing w:after="0"/>
        <w:ind w:left="0"/>
        <w:jc w:val="left"/>
      </w:pPr>
      <w:r>
        <w:br/>
      </w:r>
    </w:p>
    <w:p>
      <w:pPr>
        <w:spacing w:after="0"/>
        <w:ind w:left="0"/>
        <w:jc w:val="both"/>
      </w:pPr>
      <w:r>
        <w:rPr>
          <w:b w:val="false"/>
          <w:i w:val="false"/>
          <w:color w:val="000000"/>
          <w:sz w:val="22"/>
        </w:rPr>
        <w:t>The words we use mean everything.  Isn't that their intent?  No one asks someone to turn the light by saying "I think the price of gas is too high".  I know that is ridiculous, but it's proof that the words we use matter.
There are far more subtle variations of these ridiculous statements.  And in these subtleties, "ridiculous" is no longer a usable word.  For if I point that word at the things of subtle variation, the pride of man will flare up.  So in striving to right the wrong of our vocabulary, I am forced to capitulate for the sake of understanding.
With that said, let me proceed to the meat of this post.
</w:t>
      </w:r>
      <w:r>
        <w:rPr>
          <w:b/>
          <w:i/>
          <w:color w:val="000000"/>
          <w:sz w:val="22"/>
        </w:rPr>
        <w:t>"The heart is deceitful above all things and beyond cure. Who can understand it?."</w:t>
      </w:r>
      <w:r>
        <w:rPr>
          <w:b w:val="false"/>
          <w:i w:val="false"/>
          <w:color w:val="000000"/>
          <w:sz w:val="22"/>
        </w:rPr>
        <w:t xml:space="preserve"> (Jeremiah 17:9)
Can it be said, with absolute clarity, that man is really good at heart?  Doesn't it matter, the words we use?   Doesn't it matter what we believe?
I don't need to define the word "deceitful".  And I can't do better than to say the phrase, "beyond cure".  And I realize I have no ability to form words that express the true meaning of "Good".  For if I could do that, I could describe the very essence of the Most High God.
So when people tell me that man is really good at heart, my soul recoils in aversion. 
But I will let mercy reign in me.  I will understand the intent of their meaning.  they mean to be kind and compassionate.  They mean to have hope in a chaotic and desperately deadly world.  But saying "Kumbayah" does not stop the lion from devouring our body.
May God have mercy, that I may relate the things that are true.
If society prospers, men can live in a relative peace.  But let society suffer a great loss, and we begin to see the deceitfulness of men's hearts.  Greed will take hold of the most refined among men.  Mothers have even eating their babies during times of extreme famine.  And unspeakable wicked things have been done, when society has not been embraced by peace.
</w:t>
      </w:r>
      <w:r>
        <w:rPr>
          <w:b w:val="false"/>
          <w:i/>
          <w:color w:val="000000"/>
          <w:sz w:val="22"/>
        </w:rPr>
        <w:t>So those who believe that people are good at heart, believe what they do because their society is at present and relative peace.</w:t>
      </w:r>
      <w:r>
        <w:rPr>
          <w:b w:val="false"/>
          <w:i w:val="false"/>
          <w:color w:val="000000"/>
          <w:sz w:val="22"/>
        </w:rPr>
        <w:t xml:space="preserve">
I myself would rather believe the Most High God.  Not only because he has spoken that man is wicked to the core.  But also because I have seen his word play out.  Not only in the lives of utterly wicked men, but also in my own heart as he began to reveal His Holy ways to me.
With saying people are actually good at heart, a great urgency is removed.  Those who hear such things think to themselves, "I do wrong, but I am innocent of trespass.  For under the right circumstances I would choose what is pure and good."   Therefore they blame others, for surely they are not at fault.
God says this is a lie.  No one is good and pure but God alone.  And as it is written, </w:t>
      </w:r>
      <w:r>
        <w:rPr>
          <w:b/>
          <w:i w:val="false"/>
          <w:color w:val="000000"/>
          <w:sz w:val="22"/>
        </w:rPr>
        <w:t>"Let God be true and every man a liar."</w:t>
      </w:r>
      <w:r>
        <w:rPr>
          <w:b w:val="false"/>
          <w:i w:val="false"/>
          <w:color w:val="000000"/>
          <w:sz w:val="22"/>
        </w:rPr>
        <w:t>   And if man is truly good, then why was Jesus sent to die as a sacrifice for our sinful nature?
I have spoken with my best.  But there are two limits placed on my testimony here.  One is vocabulary.  The other is the truth revealed from God to my soul.  
I have spoken the things of God, as one man to another.  Therefore I ask the mercy of God, that understanding may come to those who read.
</w:t>
      </w:r>
    </w:p>
    <w:p>
      <w:pPr>
        <w:spacing w:after="0"/>
        <w:ind w:left="0"/>
        <w:jc w:val="left"/>
      </w:pPr>
      <w:r>
        <w:br/>
      </w:r>
      <w:r>
        <w:br/>
      </w:r>
      <w:r>
        <w:rPr>
          <w:b w:val="false"/>
          <w:i w:val="false"/>
          <w:color w:val="000000"/>
          <w:sz w:val="22"/>
        </w:rPr>
        <w:t>
</w:t>
      </w:r>
    </w:p>
    <w:p>
      <w:pPr>
        <w:spacing w:after="0"/>
        <w:ind w:left="0"/>
        <w:jc w:val="left"/>
      </w:pPr>
      <w:r>
        <w:rPr>
          <w:b/>
          <w:i w:val="false"/>
          <w:color w:val="000000"/>
        </w:rPr>
        <w:t>Lesson Learned</w:t>
      </w:r>
      <w:r>
        <w:rPr>
          <w:b/>
          <w:i w:val="false"/>
          <w:color w:val="000000"/>
        </w:rPr>
        <w:t xml:space="preserve"> - 2014-08-21 10:48</w:t>
      </w:r>
    </w:p>
    <w:p>
      <w:pPr>
        <w:spacing w:after="0"/>
        <w:ind w:left="0"/>
        <w:jc w:val="left"/>
      </w:pPr>
      <w:r>
        <w:br/>
      </w:r>
    </w:p>
    <w:p>
      <w:pPr>
        <w:spacing w:after="0"/>
        <w:ind w:left="0"/>
        <w:jc w:val="both"/>
      </w:pPr>
      <w:r>
        <w:rPr>
          <w:b w:val="false"/>
          <w:i w:val="false"/>
          <w:color w:val="000000"/>
          <w:sz w:val="22"/>
        </w:rPr>
        <w:t>Do I know how?
Yes I do.
I've done it before.
But now I refuse.
For the praise of men is given to those who praise them in return.
And I would rather have their scorn, than hard holy lessons to learn.
Do I know how?
Yes I do.
I've done it before.
But now I refuse.
</w:t>
      </w:r>
    </w:p>
    <w:p>
      <w:pPr>
        <w:spacing w:after="0"/>
        <w:ind w:left="0"/>
        <w:jc w:val="left"/>
      </w:pPr>
      <w:r>
        <w:br/>
      </w:r>
      <w:r>
        <w:br/>
      </w:r>
      <w:r>
        <w:rPr>
          <w:b w:val="false"/>
          <w:i w:val="false"/>
          <w:color w:val="000000"/>
          <w:sz w:val="22"/>
        </w:rPr>
        <w:t>
</w:t>
      </w:r>
    </w:p>
    <w:p>
      <w:pPr>
        <w:spacing w:after="0"/>
        <w:ind w:left="0"/>
        <w:jc w:val="left"/>
      </w:pPr>
      <w:r>
        <w:rPr>
          <w:b/>
          <w:i w:val="false"/>
          <w:color w:val="000000"/>
        </w:rPr>
        <w:t>Provocation</w:t>
      </w:r>
      <w:r>
        <w:rPr>
          <w:b/>
          <w:i w:val="false"/>
          <w:color w:val="000000"/>
        </w:rPr>
        <w:t xml:space="preserve"> - 2014-08-22 06:55</w:t>
      </w:r>
    </w:p>
    <w:p>
      <w:pPr>
        <w:spacing w:after="0"/>
        <w:ind w:left="0"/>
        <w:jc w:val="left"/>
      </w:pPr>
      <w:r>
        <w:br/>
      </w:r>
    </w:p>
    <w:p>
      <w:pPr>
        <w:spacing w:after="0"/>
        <w:ind w:left="0"/>
        <w:jc w:val="both"/>
      </w:pPr>
      <w:r>
        <w:rPr>
          <w:b w:val="false"/>
          <w:i w:val="false"/>
          <w:color w:val="000000"/>
          <w:sz w:val="22"/>
        </w:rPr>
        <w:t>From the beginning of this blog until now, I have always spoken of things much higher then are easily attained.  Many would look at me and say, "He is surely a hypocrite.  No one can attain to these things he writes."
I have written that Christians have a command to judge rightly.  So I cannot fault my brothers for such an assessment.  It is right that we should test every spirit, and not be willing to embrace every man who comes along and says he is in the name of Christ.
But I will say two things in this regard.  I do not search to defend myself, there is one who knows.  But I desire to enhance our Christian walk for the glory of the one who knows.  I perceive that the family of God has squandered many things for far too long.
1.  I ask you not to judge me as a man.  That would be of no benefit for anyone.  For you will surely find fault.  I am still in flesh and I am among you even as you are.  Rather I ask you to judge what is here by its content.  
Does it prod and provoke faithfulness to the Holy One of God?  Does it compromise and equivocate to the things of this world?  Or does it point at man and say he is shameful, while standing in the shadow of the Holy One?
2.  Yes I have been a hypocrite against the things I have written.  There are times when such things have been too high for me to reach.
But should this place represent the things that are easily grasped?  Would that not be to be as others who write only of the sweet things?
I have been cut to the heart many times by the things the Lord has provoked me to write.  And thus this place is tested, even by the one who has written it.
______________
I have been severely challenged by the Holy One in all these things and more.  I, like you, am in the process of becoming.  I have in my mind to overcome.  I do not think it proper to honor him with anything less.  And in the same way, I present these things to my brothers.
If there are five of us left, should we be less than his desire?  And if there are 10 million of us left should this be true?
The earth is not shaken by mediocrity.  It is less by the sin that covers its surface.  If God's people will aspire to what is best, what can be accomplished?
And so I pray and live and write toward the things that are best.  I refuse to back down!  I purpose to strive for the very best.  He is honorable in all things!  And it is right to bring him what is best.
Let the judgment of man be pointed toward me, I am not hindered.  I will aspire to rise, by His Holy Grace!
The Holy One holds in his hand such magnificent gifts.  Not only is his promise true for the place we are promised to inhabit,  but he has spoken his desire that we should have the fullness of His glory, to man, even now.
It is written "</w:t>
      </w:r>
      <w:r>
        <w:rPr>
          <w:b/>
          <w:i/>
          <w:color w:val="000000"/>
          <w:sz w:val="22"/>
        </w:rPr>
        <w:t>To perfection there is a limit</w:t>
      </w:r>
      <w:r>
        <w:rPr>
          <w:b w:val="false"/>
          <w:i w:val="false"/>
          <w:color w:val="000000"/>
          <w:sz w:val="22"/>
        </w:rPr>
        <w:t>."  Yet which one of us can say he has attained?  I refuse to believe that the perfection God grants, in his holy wisdom to men, cannot be reached.  He does not ask too much of us, and he provides all that is necessary to attain!  And I have every intention of seeing how high, on his holy mountain, a man is allowed to climb.
May God have glory through all his people and this through Christ Jesus His holy and Righteous Son!  Let us say "enough" to mediocrity!  Why should we not rise to the things of Stephan, Enoch, Abraham, Moses, Gideon, the Apostle John and the like?
Thrice Holy is the Soverign Lord who bought us!  How should we linger and languish as only religious men?
</w:t>
      </w:r>
    </w:p>
    <w:p>
      <w:pPr>
        <w:spacing w:after="0"/>
        <w:ind w:left="0"/>
        <w:jc w:val="left"/>
      </w:pPr>
      <w:r>
        <w:br/>
      </w:r>
      <w:r>
        <w:br/>
      </w:r>
      <w:r>
        <w:rPr>
          <w:b w:val="false"/>
          <w:i w:val="false"/>
          <w:color w:val="000000"/>
          <w:sz w:val="22"/>
        </w:rPr>
        <w:t>
</w:t>
      </w:r>
    </w:p>
    <w:p>
      <w:pPr>
        <w:spacing w:after="0"/>
        <w:ind w:left="0"/>
        <w:jc w:val="left"/>
      </w:pPr>
      <w:r>
        <w:rPr>
          <w:b/>
          <w:i w:val="false"/>
          <w:color w:val="000000"/>
        </w:rPr>
        <w:t>Unspeakably Different (repost)</w:t>
      </w:r>
      <w:r>
        <w:rPr>
          <w:b/>
          <w:i w:val="false"/>
          <w:color w:val="000000"/>
        </w:rPr>
        <w:t xml:space="preserve"> - 2014-08-23 08:58</w:t>
      </w:r>
    </w:p>
    <w:p>
      <w:pPr>
        <w:spacing w:after="0"/>
        <w:ind w:left="0"/>
        <w:jc w:val="left"/>
      </w:pPr>
      <w:r>
        <w:br/>
      </w:r>
    </w:p>
    <w:p>
      <w:pPr>
        <w:spacing w:after="0"/>
        <w:ind w:left="0"/>
        <w:jc w:val="both"/>
      </w:pPr>
      <w:r>
        <w:rPr>
          <w:b w:val="false"/>
          <w:i w:val="false"/>
          <w:color w:val="000000"/>
          <w:sz w:val="22"/>
        </w:rPr>
        <w:t>(</w:t>
      </w:r>
      <w:r>
        <w:rPr>
          <w:b w:val="false"/>
          <w:i/>
          <w:color w:val="000000"/>
          <w:sz w:val="22"/>
        </w:rPr>
        <w:t>I am on a mobile device and could not repost this automatically.  This was written December 1st 2013</w:t>
      </w:r>
      <w:r>
        <w:rPr>
          <w:b w:val="false"/>
          <w:i w:val="false"/>
          <w:color w:val="000000"/>
          <w:sz w:val="22"/>
        </w:rPr>
        <w:t>)
Man invented paints so he could capture his own image and make it last for centuries.  God has clothed eternity with his own majesty which never fails or fades.  Vibrant colors with living shades adorn all of heaven.  While man perfected acrylic on some gravity ridden surface.
Man works to invent robots.  All the while the living God is surrounded by creatures too beautiful for words.  Man has learned to mutate sounds so that his ear might hear things never heard before.  While the voice of God is like the sound of many rushing rivers.
Man worries himself nearly to death over fighting diseases and sickness of every kind.  His boasting can be heard from sea to shining sea for every grain of progress he makes.
Meanwhile, all of heaven is inhabited by creatures whose bodies have never even known decay.  And if boasting is ever heard it is to boast of the glory of the God who made them.
What should you expect to gain, you who try to bring down God to your level.  How is God like us?  He is all together unlike us.  Yet men rail against him all day long; making jokes in endless stream.
You will receive your proper do on the day when he brings you before his throne.  There you will give account for every idle word you have ever spoken.  Every evil thought you possess is like fuel for the fire that will consume you.
We are all deserving of eternal punishment because we have treated the Holy One with disdain.  We have been violent and have hated him for no reason.  Look how he has even prepared salvation for us, his enemy.  We have taunted  him by using his Holy Son’s name in vain.  But the living God intends a different meaning to that name.
Come away from the stench that is man.  Approach the living God with confidence for this is the day of salvation.  Confess your evil before him and accept His loving forgiveness. 
</w:t>
      </w:r>
    </w:p>
    <w:p>
      <w:pPr>
        <w:spacing w:after="0"/>
        <w:ind w:left="0"/>
        <w:jc w:val="left"/>
      </w:pPr>
      <w:r>
        <w:br/>
      </w:r>
      <w:r>
        <w:br/>
      </w:r>
      <w:r>
        <w:rPr>
          <w:b w:val="false"/>
          <w:i w:val="false"/>
          <w:color w:val="000000"/>
          <w:sz w:val="22"/>
        </w:rPr>
        <w:t>
</w:t>
      </w:r>
    </w:p>
    <w:p>
      <w:pPr>
        <w:spacing w:after="0"/>
        <w:ind w:left="0"/>
        <w:jc w:val="left"/>
      </w:pPr>
      <w:r>
        <w:rPr>
          <w:b/>
          <w:i w:val="false"/>
          <w:color w:val="000000"/>
        </w:rPr>
        <w:t>Justice Removed</w:t>
      </w:r>
      <w:r>
        <w:rPr>
          <w:b/>
          <w:i w:val="false"/>
          <w:color w:val="000000"/>
        </w:rPr>
        <w:t xml:space="preserve"> - 2014-08-23 09:44</w:t>
      </w:r>
    </w:p>
    <w:p>
      <w:pPr>
        <w:spacing w:after="0"/>
        <w:ind w:left="0"/>
        <w:jc w:val="left"/>
      </w:pPr>
      <w:r>
        <w:br/>
      </w:r>
    </w:p>
    <w:p>
      <w:pPr>
        <w:spacing w:after="0"/>
        <w:ind w:left="0"/>
        <w:jc w:val="both"/>
      </w:pPr>
      <w:r>
        <w:rPr>
          <w:b w:val="false"/>
          <w:i w:val="false"/>
          <w:color w:val="000000"/>
          <w:sz w:val="22"/>
        </w:rPr>
        <w:t>What a tiny cup of bitter drink I drink.
How seemingly base and unfair.
For even while my tongue hands it down to my soul,
It is changed to sweetness beyond compare.
How large is the vat my God drank for me.
How bitter and unavoidable be?
For to death he did drink it;
My sins and all the sea's.
That my cup, so tiny, should be;
So wonderfully palatable be!.
And what is less balanced
Than the "Justice removed"?
When torment should fill my soul.
Yet, in his great mercy, 
I find my cup tiny;
Filled with sweetness 
from God so behooved.
What troubles have we? 
Can we hope to compare-
With the marvelous wisdom of God?
For he drank of "The Death",
Yet returns to us joy!
While he is the One most offended.
Each day comes a cup,
Too tiny to hold.
Oh, yet how large it appears to me!
Yet the Lord in His love was immersed in a vat!
God's promise to you and me.
</w:t>
      </w:r>
      <w:r>
        <w:rPr>
          <w:b/>
          <w:i/>
          <w:color w:val="000000"/>
          <w:sz w:val="22"/>
        </w:rPr>
        <w:t>Praise God from whom all blessings flow!</w:t>
      </w:r>
      <w:r>
        <w:rPr>
          <w:b w:val="false"/>
          <w:i w:val="false"/>
          <w:color w:val="000000"/>
          <w:sz w:val="22"/>
        </w:rPr>
        <w:t>
</w:t>
      </w:r>
      <w:r>
        <w:rPr>
          <w:b/>
          <w:i/>
          <w:color w:val="000000"/>
          <w:sz w:val="22"/>
        </w:rPr>
        <w:t>Praise Him all creatures here below!</w:t>
      </w:r>
      <w:r>
        <w:rPr>
          <w:b w:val="false"/>
          <w:i w:val="false"/>
          <w:color w:val="000000"/>
          <w:sz w:val="22"/>
        </w:rPr>
        <w:t>
</w:t>
      </w:r>
      <w:r>
        <w:rPr>
          <w:b/>
          <w:i/>
          <w:color w:val="000000"/>
          <w:sz w:val="22"/>
        </w:rPr>
        <w:t>Praise him above Ye heavenly host!</w:t>
      </w:r>
      <w:r>
        <w:rPr>
          <w:b w:val="false"/>
          <w:i w:val="false"/>
          <w:color w:val="000000"/>
          <w:sz w:val="22"/>
        </w:rPr>
        <w:t>
</w:t>
      </w:r>
      <w:r>
        <w:rPr>
          <w:b/>
          <w:i/>
          <w:color w:val="000000"/>
          <w:sz w:val="22"/>
        </w:rPr>
        <w:t>Praise Father, Son and Holy Ghost!</w:t>
      </w:r>
      <w:r>
        <w:rPr>
          <w:b w:val="false"/>
          <w:i w:val="false"/>
          <w:color w:val="000000"/>
          <w:sz w:val="22"/>
        </w:rPr>
        <w:t>
Amen!
</w:t>
      </w:r>
    </w:p>
    <w:p>
      <w:pPr>
        <w:spacing w:after="0"/>
        <w:ind w:left="0"/>
        <w:jc w:val="left"/>
      </w:pPr>
      <w:r>
        <w:br/>
      </w:r>
      <w:r>
        <w:br/>
      </w:r>
      <w:r>
        <w:rPr>
          <w:b w:val="false"/>
          <w:i w:val="false"/>
          <w:color w:val="000000"/>
          <w:sz w:val="22"/>
        </w:rPr>
        <w:t>
</w:t>
      </w:r>
    </w:p>
    <w:p>
      <w:pPr>
        <w:spacing w:after="0"/>
        <w:ind w:left="0"/>
        <w:jc w:val="left"/>
      </w:pPr>
      <w:r>
        <w:rPr>
          <w:b/>
          <w:i w:val="false"/>
          <w:color w:val="000000"/>
        </w:rPr>
        <w:t>The Common and the Holy</w:t>
      </w:r>
      <w:r>
        <w:rPr>
          <w:b/>
          <w:i w:val="false"/>
          <w:color w:val="000000"/>
        </w:rPr>
        <w:t xml:space="preserve"> - 2014-08-24 10:23</w:t>
      </w:r>
    </w:p>
    <w:p>
      <w:pPr>
        <w:spacing w:after="0"/>
        <w:ind w:left="0"/>
        <w:jc w:val="left"/>
      </w:pPr>
      <w:r>
        <w:br/>
      </w:r>
    </w:p>
    <w:p>
      <w:pPr>
        <w:spacing w:after="0"/>
        <w:ind w:left="0"/>
        <w:jc w:val="both"/>
      </w:pPr>
      <w:r>
        <w:rPr>
          <w:b w:val="false"/>
          <w:i w:val="false"/>
          <w:color w:val="000000"/>
          <w:sz w:val="22"/>
        </w:rPr>
        <w:t>What's wrong with the words we use in common speech today?  A great deal is wrong with the words we use in common speech today.
American society is no longer built on the Bible's vocabulary.  It is built on what is common to man, not on what is Holy before God.
I don't point this out to make accusation.  I point this out as a matter of fact:  That if I am to speak of the things of God, I must use the vocabulary of man.  It makes no sense to send a man who speaks a certain language and expect foreigners to understand him.
So if I talk about the things of God, I run the risk of ignorance on the part of the listener.  Therefore it is good, &lt;u&gt;</w:t>
      </w:r>
      <w:r>
        <w:rPr>
          <w:b w:val="false"/>
          <w:i/>
          <w:color w:val="000000"/>
          <w:sz w:val="22"/>
        </w:rPr>
        <w:t>sometimes</w:t>
      </w:r>
      <w:r>
        <w:rPr>
          <w:b w:val="false"/>
          <w:i w:val="false"/>
          <w:color w:val="000000"/>
          <w:sz w:val="22"/>
        </w:rPr>
        <w:t>&lt;/u&gt;, to paraphrase until a man's soul strives to understand.
But there are also times when the only words that are of any value, in explaining the things of God, are the very words which God has given to us.  One such word that falls, if you will "to the dirt", between the things of God and the things of man, is "rejoice".
Show me a place on Twitter or facebook where "rejoice" is used regularly.  Point to conversation, and show me where two people have used the word regularly and with understanding.  Though it is a simple and self explanatory word, people simply don't use it.
But in the things of God, it takes first place.  I rejoice at the righteousness of God!  I rejoice at his excellent and unexpected mercy!  And I rejoice that his promises are true and faultless!  I rejoice continually, that my sins are forgiven before the Living God; in Christ Jesus my Holy and Faithful Lord!
How many times I have tried to explain this, and realize I have not found the means to communicate.  Even when I speak to Christians, who know these things, there is a lack of evidence that they understand.  For their lives only reflect a certain portion of such rejoicing.  How then can I expect to relay these things to a people who do not know their left from their right.
But I will testify of what is true.  And by the truth, I am forced to use the word "rejoice".  (I suppose I could use the word "elation", but how is that any more common than the word "rejoice"?)
I ask forgiveness from those who do not understand its value.  But it is the only word English has, to properly describe the joy a man experiences at the forgiveness of his sins.
I understand the righteousness of God, because I have read it in His Holy Word the Bible.  I see that I am not able to uphold his Holy Law, for I stumble around as a man in the dark when I try to do it.  Fear becomes my best friend, and drives me to seek His mercy.
So, by "</w:t>
      </w:r>
      <w:r>
        <w:rPr>
          <w:b/>
          <w:i w:val="false"/>
          <w:color w:val="000000"/>
          <w:sz w:val="22"/>
        </w:rPr>
        <w:t>The Faith</w:t>
      </w:r>
      <w:r>
        <w:rPr>
          <w:b w:val="false"/>
          <w:i w:val="false"/>
          <w:color w:val="000000"/>
          <w:sz w:val="22"/>
        </w:rPr>
        <w:t>", His Holy Word teaches me.  I approach him in prayer with confession.  To my complete amazement, the Sovereign God reaches down to touch me with forgiveness.
With understanding comes a volume of tears.  And when I rise from prayer, confidence fills me, where there was fear before.  I am forgiven of my trespasses, and find the strength, to strive after his Holy Law again.
Who can explain this mystery?  I look within, and find myself void of proof.  I can tell you it's true, but I cannot prove it.  I am forced to display what God has done in me.  And you are forced to judge rightly according to what you perceive in me.
Is there love?  Yes.  Is there patience?  Yes.  Do I display a hatred for the things of man, while I love the things of God?  Yes. Is there knowledge of His Holy Word?  Yes.  Is there a desire to do the things of God rather than the things of men?  Yes.  Has his love made me different than other men of this world?   The answer is yes.
The forgiveness of God produces these things, which are called fruit.  And it is these things that God is looking for in his people.  "Does the man believe, to the point that he has changed."  This is the summation of God's intent.
Without such fruit in a man, he cannot say he has understood the forgiveness of God.  But when the forgiveness of God comes, as I have described, there is a rejoicing that does not cease.
Rejoicing in God is a never ending, that is to say eternal, gift that we give back for the love he has given.  We are forced, by our love, to worship Him with truth, and joy, and desire to do righteously.  What better word might someone use than "rejoice"?
The absence of this word, among the people of America, tells me that they have not received forgiveness for their sins.  Others may say, "This has to do with a lack of Bible knowledge.  It is simply a lack of vocabulary.  Teach them, and they will own it".  
</w:t>
      </w:r>
      <w:r>
        <w:rPr>
          <w:b/>
          <w:i w:val="false"/>
          <w:color w:val="000000"/>
          <w:sz w:val="22"/>
        </w:rPr>
        <w:t>How can I possibly own what belongs to God unless God gives it to me?</w:t>
      </w:r>
      <w:r>
        <w:rPr>
          <w:b w:val="false"/>
          <w:i/>
          <w:color w:val="000000"/>
          <w:sz w:val="22"/>
        </w:rPr>
        <w:t xml:space="preserve">
I do not perceive that America lacks vocabulary.  For they talk incessantly between one another.  And they seem well enough able to understand, for they respond in great volume.
Bible language has to do with Bible things.  Bible things have to do with the Living God in Christ Jesus.  </w:t>
      </w:r>
      <w:r>
        <w:rPr>
          <w:b/>
          <w:i/>
          <w:color w:val="000000"/>
          <w:sz w:val="22"/>
        </w:rPr>
        <w:t>Those who do not know the vocabulary of the Bible, do not know the living God.</w:t>
      </w:r>
      <w:r>
        <w:rPr>
          <w:b w:val="false"/>
          <w:i/>
          <w:color w:val="000000"/>
          <w:sz w:val="22"/>
        </w:rPr>
        <w:t>  For the words of the Bible become a living testimony in the one who receives forgiveness of his sins.
I understand a debate that may form by what I just said.  But I ask you to leave it where it is, that men may ponder this in their soul.  If men see us debate the issue they will leave the job to us.  What good is then accomplished?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yesterday on joe duffy show – Des – The Common Law Society |
 (2014-08-27 13:19:51)</w:t>
      </w:r>
    </w:p>
    <w:p>
      <w:pPr>
        <w:spacing w:after="0"/>
        <w:ind w:left="0"/>
        <w:jc w:val="left"/>
      </w:pPr>
      <w:r>
        <w:rPr>
          <w:b w:val="false"/>
          <w:i w:val="false"/>
          <w:color w:val="000000"/>
          <w:sz w:val="22"/>
        </w:rPr>
        <w:t>[…] The Common and the Holy […]
</w:t>
      </w:r>
    </w:p>
    <w:p>
      <w:pPr>
        <w:spacing w:after="0"/>
        <w:ind w:left="0"/>
        <w:jc w:val="left"/>
      </w:pPr>
      <w:r>
        <w:br/>
      </w:r>
      <w:r>
        <w:br/>
      </w:r>
      <w:r>
        <w:rPr>
          <w:b w:val="false"/>
          <w:i w:val="false"/>
          <w:color w:val="000000"/>
          <w:sz w:val="22"/>
        </w:rPr>
        <w:t>
</w:t>
      </w:r>
    </w:p>
    <w:p>
      <w:pPr>
        <w:spacing w:after="0"/>
        <w:ind w:left="0"/>
        <w:jc w:val="left"/>
      </w:pPr>
      <w:r>
        <w:rPr>
          <w:b/>
          <w:i w:val="false"/>
          <w:color w:val="000000"/>
        </w:rPr>
        <w:t>Depravity Without End</w:t>
      </w:r>
      <w:r>
        <w:rPr>
          <w:b/>
          <w:i w:val="false"/>
          <w:color w:val="000000"/>
        </w:rPr>
        <w:t xml:space="preserve"> - 2014-08-25 09:06</w:t>
      </w:r>
    </w:p>
    <w:p>
      <w:pPr>
        <w:spacing w:after="0"/>
        <w:ind w:left="0"/>
        <w:jc w:val="left"/>
      </w:pPr>
      <w:r>
        <w:br/>
      </w:r>
    </w:p>
    <w:p>
      <w:pPr>
        <w:spacing w:after="0"/>
        <w:ind w:left="0"/>
        <w:jc w:val="both"/>
      </w:pPr>
      <w:r>
        <w:rPr>
          <w:b w:val="false"/>
          <w:i w:val="false"/>
          <w:color w:val="000000"/>
          <w:sz w:val="22"/>
        </w:rPr>
        <w:t xml:space="preserve">All men are the same.  Though life is found in billions of variations, at their base, all men are the same.
I could point to our need to be loved.  But there are men who do that in a seducing manner already.  They use our need to be loved, as a tool to get what they want.  From soap, to sex and to acceptance, there are men who manipulate that necessity.
I could point to our physical frailty.  But there are men who exploit every facet of the human body.  From ailments to physical beauty, men exploit others for the sake of gain.  
I could point to our mutual end; that inevitable place of death.  But even there: inheritances are fought over.  The plot of land is sold at a high price.  The casket is ornate and costly.
But I will speak of our depravity.  How worthless men are for doing what is purely good.  And how completely unable we are to change our situation.
Let us lay aside our former sins, and we would still find ourselves unable to do what is pure and good.  We are hopelessly depraved.  The judgment of God waits to receive us.  Yet who among us has considered the severity of our plight?
Men are careful to look for the singular things they do, which will draw judgment upon them.  With meticulous mind they strive to avoid the obvious.  Murder, adultery, hatred, discord, jealousy, lies, and the like, are the focus of their eyes, as they peruse their situation.  
They look for the obvious, while they miss the subtle.  But any sin, no matter how small, can throw us into condemnation on the day of judgement.
With diligence, men strive to avoid these obvious pitfalls.  But the size of such sins masks the horror beneath.
"I have not murdered.  Therefore I am better than my brother who has."  "I have remained faithful to my wife (or husband).  Therefore I am a righteous man (or woman)."  "I am patient and compassionate to those of lesser value.  Therefore I am merciful even as God is merciful."
With endless proclamation, men justify their life.  It is as if they rehearse what they will say to the living God on that day.  And they prepare by comparing!  Oh how men love to compare!
Billions of dollars are earned for the sake of man's valued comparisons.  One is left to eat from the trash bin, because he was found unable to compete.  He was compared by society, to what is held in high esteem, and thrown to the wolves for his lack.
Another counts himself beautiful and well endowed.  He competes with great skill.  Comparatively speaking his body is beautiful.  And comparatively speaking, his mind works well, to gain what he desires.  He is the one who is honored among men.  For he is compared to the man who eats from the trash bin.  And the beautiful one is exalted to the highest places.
For our pride, we will be judged, by he who is perfectly humble.  For the sake of our greedy desire to gain, we will be judged by he who has given everything he has.  For the sake of our love of division, we will be judged by he who is the same yesterday today and forever.
If you have thought that you can stand before God on the Judgment Day, it would be good for you to rethink your position.  The Holy One has spoken that no man will stand on his own.  God has proclaimed that every man is a liar.  And the smallest infraction against his Holy Law, is deserving of only death.
Men conveniently overlook their own faults.  With desperation, they search themselves for what might be considered good.  Though what good they find is small and rare, they hold to these things with a deadly grasp.  But God sees the entire man.
At whatever place you think highly of yourself, you are severely mistaken.  You have compared yourself to others.  This is the source of your confidence.  But men fail to compare themselves to the Living God or his Holy Son Christ Jesus.
If you are still willing to listen I will tell you a truth of hope.  All need not be lost!  A way has been made for every man to stand strong on the Day of Judgment.
Your complete lack of what is good has been seen by the Holy Lord.  His Holy and Faithful Son's sacrifice can cover you with confidence on that day.  But do not think you will wait for his covering when you appear before the Most High God.
There is holy work to do within you even now.  To appear with confidence before the Most High God requires a certain garb.  A man must be dressed in righteousness, holiness, a distinct lack of willingness to compare, and a vibrant willingness to forgive the sins of others.
As I pointed out before we are not capable of such attire.  Man, if left by himself, can only become dressed in everything that is wicked.  The very place we live demands it.  
Accept the sacrifice of the Lord Jesus.  Put down your own perceived righteous behavior.  Learn from the Lord what he expects from all men.  Humble yourself before the Living God.  Pray, and seek His face.  Present yourself to him as you are. 
If you wait until the day of judgement you will be sorely hateful of yourself.  You will not be welcomed with open arms.  You will be cast away without the slightest regret.  On that day, no amount of tears or violent anger will change his mind.
There is a transformation that needs to take place here.  We must learn to submit to his leadership.  We must become worthy.  
Without him we can do nothing.  But with him we can overcome the selfish desires of man.  By the work of God within us, we can become </w:t>
      </w:r>
      <w:r>
        <w:rPr>
          <w:b w:val="false"/>
          <w:i/>
          <w:color w:val="000000"/>
          <w:sz w:val="22"/>
        </w:rPr>
        <w:t>like</w:t>
      </w:r>
      <w:r>
        <w:rPr>
          <w:b w:val="false"/>
          <w:i w:val="false"/>
          <w:color w:val="000000"/>
          <w:sz w:val="22"/>
        </w:rPr>
        <w:t xml:space="preserve"> the Lord Jesus.  But this requires a humble submission from us.
There are millions who think they have a free pass to eternal life.  By speaking of few words, they count Jesus as their Savior and Lord.  But there is no change in their heart, mind or desire.  These, very many people, will be horribly surprised.  For man is condemned before he appears before God!
</w:t>
      </w:r>
      <w:r>
        <w:rPr>
          <w:b/>
          <w:i w:val="false"/>
          <w:color w:val="000000"/>
          <w:sz w:val="22"/>
        </w:rPr>
        <w:t xml:space="preserve">The only ones worthy of eternal life are those who do the will of the Sovereign God in Christ Jesus.  </w:t>
      </w:r>
      <w:r>
        <w:rPr>
          <w:b w:val="false"/>
          <w:i w:val="false"/>
          <w:color w:val="000000"/>
          <w:sz w:val="22"/>
        </w:rPr>
        <w:t>
If you do not fully understand what I have said here, do not bother to ask me to explain.  The Bible is freely available in almost every place of the world.  And prayer is only a knee bend away.  
If you are looking for a man to tell you what to do, you are looking in vain.  Only Jesus the Christ is able to save your soul.  We can point you to him, but we have no strength to save you.  
And if you look to men to help you are, by comparison, ignoring the command of God.  
You will stand all alone and naked on that day.  The teaching of no man can clothe you sufficiently.  To put it in the way of the Bible, you need to be washed and clothed in the Holy Blood of Jesus.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Lessons Begun</w:t>
      </w:r>
      <w:r>
        <w:rPr>
          <w:b/>
          <w:i w:val="false"/>
          <w:color w:val="000000"/>
        </w:rPr>
        <w:t xml:space="preserve"> - 2014-08-26 12:02</w:t>
      </w:r>
    </w:p>
    <w:p>
      <w:pPr>
        <w:spacing w:after="0"/>
        <w:ind w:left="0"/>
        <w:jc w:val="left"/>
      </w:pPr>
      <w:r>
        <w:br/>
      </w:r>
    </w:p>
    <w:p>
      <w:pPr>
        <w:spacing w:after="0"/>
        <w:ind w:left="0"/>
        <w:jc w:val="both"/>
      </w:pPr>
      <w:r>
        <w:rPr>
          <w:b w:val="false"/>
          <w:i w:val="false"/>
          <w:color w:val="000000"/>
          <w:sz w:val="22"/>
        </w:rPr>
        <w:t xml:space="preserve">Things I have </w:t>
      </w:r>
      <w:r>
        <w:rPr>
          <w:b w:val="false"/>
          <w:i/>
          <w:color w:val="000000"/>
          <w:sz w:val="22"/>
        </w:rPr>
        <w:t>begun</w:t>
      </w:r>
      <w:r>
        <w:rPr>
          <w:b w:val="false"/>
          <w:i w:val="false"/>
          <w:color w:val="000000"/>
          <w:sz w:val="22"/>
        </w:rPr>
        <w:t xml:space="preserve"> to understand in the last three days:
Any school boy can understand words, even good words.  But there is a place where good words begin to come alive in a man.  It is the latter which provokes this post.
Lowered eyes that cannot be raised, may be a sign of humility.  (</w:t>
      </w:r>
      <w:r>
        <w:rPr>
          <w:b w:val="false"/>
          <w:i/>
          <w:color w:val="000000"/>
          <w:sz w:val="22"/>
        </w:rPr>
        <w:t>Keyword being "cannot</w:t>
      </w:r>
      <w:r>
        <w:rPr>
          <w:b w:val="false"/>
          <w:i w:val="false"/>
          <w:color w:val="000000"/>
          <w:sz w:val="22"/>
        </w:rPr>
        <w:t xml:space="preserve">". </w:t>
      </w:r>
      <w:r>
        <w:rPr>
          <w:b w:val="false"/>
          <w:i/>
          <w:color w:val="000000"/>
          <w:sz w:val="22"/>
        </w:rPr>
        <w:t xml:space="preserve"> Shame can have the same effect</w:t>
      </w:r>
      <w:r>
        <w:rPr>
          <w:b w:val="false"/>
          <w:i w:val="false"/>
          <w:color w:val="000000"/>
          <w:sz w:val="22"/>
        </w:rPr>
        <w:t>.) While eyes that will not lower, often are accompanied by the chin.
________
As a man desires, so he will become.  The man who desires the things of this world, has already attained them.  Even though they are not yet in his hand.  Likewise, with the man who desires the things of Christ Jesus.
________
As a man compares himself to others, godliness leaves him.  While the man who is able to be satisfied with what he has, is capable reaching toward godliness.  The former sins by his comparison.  While the other opens himself to the peace of God.
________
In the matter of godliness: The young man may think he has attained.  But he does not know the extent of what is required.  The old man has begun the journey.  But no man can live long enough to attain all there is to attain.  Continuance for both must be established.
______________________
In summary:  Our dependence on the Holy Righteousness of Christ Jesus does not diminish with our accomplishments.  It only grows stronger the higher we climb on the Mountain of holiness.  Toward the pinnacle, the fall increases.  While at its base, pride remains king.
Woe to those who do not consider these things, for what they lose, no man can count.  And the sadness of their loss will never cease.   For if it is difficult for the righteous to be saved, what will become of the ungodly and the sinner?
Yet who can tell where a man may begin?  Those who remain In the Way of Christ may well accomplish great things.  Perhaps the "greatest" has not yet been born; whether of flesh or spirit.
These things have come to me as I have entered 61 years of living.  Why should those of lesser years give up now?  And these things have come to me in a relatively short three years.  What great hope lays, therefore, before my seniors?
It is necessary to encourage one another as the days grow more wicked.  As these things become known, it is not right that we should bottle them up.  
And it is not a righteous thought to believe that others will recognize the truth as they as they see it displayed in us.  Where is the wise word of counsel from those who know?  Laziness and fear are not godly traits.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Similarity of Directions</w:t>
      </w:r>
      <w:r>
        <w:rPr>
          <w:b/>
          <w:i w:val="false"/>
          <w:color w:val="000000"/>
        </w:rPr>
        <w:t xml:space="preserve"> - 2014-08-27 12:56</w:t>
      </w:r>
    </w:p>
    <w:p>
      <w:pPr>
        <w:spacing w:after="0"/>
        <w:ind w:left="0"/>
        <w:jc w:val="left"/>
      </w:pPr>
      <w:r>
        <w:br/>
      </w:r>
    </w:p>
    <w:p>
      <w:pPr>
        <w:spacing w:after="0"/>
        <w:ind w:left="0"/>
        <w:jc w:val="both"/>
      </w:pPr>
      <w:r>
        <w:rPr>
          <w:b w:val="false"/>
          <w:i w:val="false"/>
          <w:color w:val="000000"/>
          <w:sz w:val="22"/>
        </w:rPr>
        <w:t>A sign near Chillicothe Ohio reads, "</w:t>
      </w:r>
      <w:r>
        <w:rPr>
          <w:b/>
          <w:i w:val="false"/>
          <w:color w:val="000000"/>
          <w:sz w:val="22"/>
        </w:rPr>
        <w:t>For outdoor drama stay right</w:t>
      </w:r>
      <w:r>
        <w:rPr>
          <w:b w:val="false"/>
          <w:i w:val="false"/>
          <w:color w:val="000000"/>
          <w:sz w:val="22"/>
        </w:rPr>
        <w:t>".  Evidently there's an outdoor theater somewhere near.
When I saw the sign, I had to laugh out loud.  I wonder if the signmaker realized what he was making, and just how true those words are.  
For in Christianity, everything is outside.  It was begun, remains, and will finish, outside the city of man's intent.  All Christians are called to live outside the social norms of the world.  And the laws the Lord Jesus teaches us are completely outside the attainment of man; they are Holy, Holy, Holy.  Without him we can do nothing.
And if you want drama, become a Christian.  You will be talked about behind your back, without cause or reason.  You will have difficulty with your relatives and "friends", for they know the person you used to be.  You will be called, in one way or another, an enemy of the state.  And the war that will rage in your soul is intense.
Christianity is completely dependent on he who is perfectly Right.  Staying wrapped up in his righteousness is essential.  And living rightly is our spiritual worship; our rightful way of saying thank you, for the Living Promise of eternal life.
Since I mentioned the theatre here, it's only fair to give them a plug.  I don't have any idea about the quality of their plays.  But I sure got a kick out of their sign.  Thanks folks!
http://www.tecumsehdrama.com/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Never</w:t>
      </w:r>
      <w:r>
        <w:rPr>
          <w:b/>
          <w:i w:val="false"/>
          <w:color w:val="000000"/>
        </w:rPr>
        <w:t xml:space="preserve"> - 2014-08-31 00:46</w:t>
      </w:r>
    </w:p>
    <w:p>
      <w:pPr>
        <w:spacing w:after="0"/>
        <w:ind w:left="0"/>
        <w:jc w:val="left"/>
      </w:pPr>
      <w:r>
        <w:br/>
      </w:r>
    </w:p>
    <w:p>
      <w:pPr>
        <w:spacing w:after="0"/>
        <w:ind w:left="0"/>
        <w:jc w:val="both"/>
      </w:pPr>
      <w:r>
        <w:rPr>
          <w:b w:val="false"/>
          <w:i w:val="false"/>
          <w:color w:val="000000"/>
          <w:sz w:val="22"/>
        </w:rPr>
        <w:t>I would scream, but to what effect?  I would paint pictures, were I an artist, but who would appraise the paintings correctly?   So I paint with words, but who understands?
All the things men do in this world are not real!  The language we use is impure.  The facade of clothing is nothing more than that.  All the pride of life comes to ruin and destruction.  It is not man who is real.  It is God and His heavenly kingdom who is real!
The lights that destroy the darkness of night are not real.  The competition between men for prizes that rot, they are not real!  The chasing after money and fame and acceptance are not real!  All these things belong to the great lie!  
But who understands?  If I tell this to my loved ones, they laugh at me.  If I tell this to my friends, they turn their face as if I am hideous to look at.  If I tell this to strangers, they threaten to call the police.
Why do men embrace the lie before they will even consider the truth?  God alone is real!
He and his kingdom are from ages past, not years!  And how long is an age?  The answer begins when someone can quantify the age of the universe.  God has been for multiple of these.  
How is it then that the pride of man thinks he is so great?  Why does he injure his brother with a variety of attack, and all for the sake of a lie?
I ask myself, "When will men believe"?  The answer comes as a stone cold heart: "</w:t>
      </w:r>
      <w:r>
        <w:rPr>
          <w:b/>
          <w:i/>
          <w:color w:val="000000"/>
          <w:sz w:val="22"/>
        </w:rPr>
        <w:t>NEVER</w:t>
      </w:r>
      <w:r>
        <w:rPr>
          <w:b w:val="false"/>
          <w:i w:val="false"/>
          <w:color w:val="000000"/>
          <w:sz w:val="22"/>
        </w:rPr>
        <w: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2014 - 09</w:t>
      </w:r>
    </w:p>
    <w:p>
      <w:pPr>
        <w:spacing w:after="0"/>
        <w:ind w:left="0"/>
        <w:jc w:val="left"/>
      </w:pPr>
      <w:r>
        <w:rPr>
          <w:b/>
          <w:i w:val="false"/>
          <w:color w:val="000000"/>
        </w:rPr>
        <w:t>Can you see?</w:t>
      </w:r>
      <w:r>
        <w:rPr>
          <w:b/>
          <w:i w:val="false"/>
          <w:color w:val="000000"/>
        </w:rPr>
        <w:t xml:space="preserve"> - 2014-09-04 12:28</w:t>
      </w:r>
    </w:p>
    <w:p>
      <w:pPr>
        <w:spacing w:after="0"/>
        <w:ind w:left="0"/>
        <w:jc w:val="left"/>
      </w:pPr>
      <w:r>
        <w:br/>
      </w:r>
    </w:p>
    <w:p>
      <w:pPr>
        <w:spacing w:after="0"/>
        <w:ind w:left="0"/>
        <w:jc w:val="both"/>
      </w:pPr>
      <w:r>
        <w:rPr>
          <w:b w:val="false"/>
          <w:i w:val="false"/>
          <w:color w:val="000000"/>
          <w:sz w:val="22"/>
        </w:rPr>
        <w:t xml:space="preserve">One man percieves God as hideous monster; full of Holy law and demanding.  Such a man does not know the law of God, he only knows his own hideous sin.  He attributes what he knows to the Holy One.  "Surely God is like me.  He will strike me with death when I die".
Explain to him that God is love, and out of the fear that is in his heart, he will nod in agreement.  But there is no agreement in his soul.  He keeps on in his way because he sees no hope of any change.  If God is cruel then he is a dead man, even while he lives, and he </w:t>
      </w:r>
      <w:r>
        <w:rPr>
          <w:b w:val="false"/>
          <w:i/>
          <w:color w:val="000000"/>
          <w:sz w:val="22"/>
        </w:rPr>
        <w:t>knows</w:t>
      </w:r>
      <w:r>
        <w:rPr>
          <w:b w:val="false"/>
          <w:i w:val="false"/>
          <w:color w:val="000000"/>
          <w:sz w:val="22"/>
        </w:rPr>
        <w:t xml:space="preserve"> it.
To another man, God is purely love.  In this man's mind, God throws His own Righteousness and Holiness aside to embrace the sinner.  The man perceives that his sin will be erased by some miraculous working of God.  
But he does not understand his own obligation to do "The Way" of Christ.  He perceives "The Way" is too hard to walk, but he does not consider the power of prayer in Christ Jesus.  This one hungers for acceptance.  He does not hunger for righteousness.
This man thinks he will be granted entry into the perfection of eternity simply because he exists.  Speak to this man of a necessity of holiness and righteousness, and he will count you a fool.
Still another man will perceive that God demands certain rituals from all his worshippers.  This man may have started out in Christianity, by receiving forgiveness for his sins, but he has studied the law of God and has determined to do the law.  This one will add to his worship "a little here and a little there".  In the end, he becomes far less a Christian then before he began.
Each man holds the perception of God that he has grown to love dearly.  Some hold fear, some hold love, some hold law.  As a man believes so he does.
Each of the above ways is flawed, and will suffer loss.  How very sad, when the answer for wholeness in Christ lay so clearly before us.  If a man will humble himself and pray, God will direct him into what is true.
But men love sin.  Men love pride.  Men love praise.  All three of these, the Holy Most High God abhors.
You can have the perception of God you want.  No one will stop you.  They may try to teach you with all they have, but you will refuse.  You men, as mentioned above, will do as you please regardless the will of God.  The loss is yours.
</w:t>
      </w:r>
      <w:r>
        <w:rPr>
          <w:b/>
          <w:i/>
          <w:color w:val="000000"/>
          <w:sz w:val="22"/>
        </w:rPr>
        <w:t>What more is there to say</w:t>
      </w:r>
      <w:r>
        <w:rPr>
          <w:b w:val="false"/>
          <w:i w:val="false"/>
          <w:color w:val="000000"/>
          <w:sz w:val="22"/>
        </w:rPr>
        <w:t>
</w:t>
      </w:r>
      <w:r>
        <w:rPr>
          <w:b/>
          <w:i/>
          <w:color w:val="000000"/>
          <w:sz w:val="22"/>
        </w:rPr>
        <w:t xml:space="preserve">That is healthy to say?  </w:t>
      </w:r>
      <w:r>
        <w:rPr>
          <w:b w:val="false"/>
          <w:i w:val="false"/>
          <w:color w:val="000000"/>
          <w:sz w:val="22"/>
        </w:rPr>
        <w:t>
</w:t>
      </w:r>
      <w:r>
        <w:rPr>
          <w:b/>
          <w:i/>
          <w:color w:val="000000"/>
          <w:sz w:val="22"/>
        </w:rPr>
        <w:t xml:space="preserve">What is written here is true.   </w:t>
      </w:r>
      <w:r>
        <w:rPr>
          <w:b w:val="false"/>
          <w:i w:val="false"/>
          <w:color w:val="000000"/>
          <w:sz w:val="22"/>
        </w:rPr>
        <w:t>
</w:t>
      </w:r>
      <w:r>
        <w:rPr>
          <w:b/>
          <w:i/>
          <w:color w:val="000000"/>
          <w:sz w:val="22"/>
        </w:rPr>
        <w:t>What would you do?</w:t>
      </w:r>
    </w:p>
    <w:p>
      <w:pPr>
        <w:spacing w:after="0"/>
        <w:ind w:left="0"/>
        <w:jc w:val="left"/>
      </w:pPr>
      <w:r>
        <w:br/>
      </w:r>
      <w:r>
        <w:br/>
      </w:r>
      <w:r>
        <w:rPr>
          <w:b w:val="false"/>
          <w:i w:val="false"/>
          <w:color w:val="000000"/>
          <w:sz w:val="22"/>
        </w:rPr>
        <w:t>
</w:t>
      </w:r>
    </w:p>
    <w:p>
      <w:pPr>
        <w:spacing w:after="0"/>
        <w:ind w:left="0"/>
        <w:jc w:val="left"/>
      </w:pPr>
      <w:r>
        <w:rPr>
          <w:b/>
          <w:i w:val="false"/>
          <w:color w:val="000000"/>
        </w:rPr>
        <w:t>The Perennial, and Ominous Prayer</w:t>
      </w:r>
      <w:r>
        <w:rPr>
          <w:b/>
          <w:i w:val="false"/>
          <w:color w:val="000000"/>
        </w:rPr>
        <w:t xml:space="preserve"> - 2014-09-06 02:09</w:t>
      </w:r>
    </w:p>
    <w:p>
      <w:pPr>
        <w:spacing w:after="0"/>
        <w:ind w:left="0"/>
        <w:jc w:val="left"/>
      </w:pPr>
      <w:r>
        <w:br/>
      </w:r>
    </w:p>
    <w:p>
      <w:pPr>
        <w:spacing w:after="0"/>
        <w:ind w:left="0"/>
        <w:jc w:val="both"/>
      </w:pPr>
      <w:r>
        <w:rPr>
          <w:b w:val="false"/>
          <w:i w:val="false"/>
          <w:color w:val="000000"/>
          <w:sz w:val="22"/>
        </w:rPr>
        <w:t>For well over two thousand years now, the holy men of God have been praying.  Do you know what they've been praying for?
In Christ Jesus they have lifted their voice, almost as unison!  And the Holy Lord of life has heard their words.  Do you know what words he has heard?
</w:t>
      </w:r>
      <w:r>
        <w:rPr>
          <w:b/>
          <w:i/>
          <w:color w:val="000000"/>
          <w:sz w:val="22"/>
        </w:rPr>
        <w:t>"Even so Lord Jesus come quickly!"</w:t>
      </w:r>
      <w:r>
        <w:rPr>
          <w:b w:val="false"/>
          <w:i w:val="false"/>
          <w:color w:val="000000"/>
          <w:sz w:val="22"/>
        </w:rPr>
        <w:t>
Before you were born, 10 million holy men, and more, prayed those words to the Lord.  Before you even knew there was a door to enter, there were men praying that it should be shut!  
The wickedness of this place was more than they could bear.  And the promise of the Holy One strains against the leash!  
But the clasp will be undone, and the leash will go slack.  The Vengeance of God will leap forth; irresistibly bent on conquest.  Every muscle, sinew and bone is pointed in the direction of the wicked.  And as the clasp is released, he will fly like lightning!
They prayed:
</w:t>
      </w:r>
      <w:r>
        <w:rPr>
          <w:b/>
          <w:i/>
          <w:color w:val="000000"/>
          <w:sz w:val="22"/>
        </w:rPr>
        <w:t xml:space="preserve">"Holy Lord God Almighty your law is being broken!  Look and see!  We testify to men of your holiness O' beautiful God of all.  Now we kneel before you to testify before your Holy Throne.  </w:t>
      </w:r>
      <w:r>
        <w:rPr>
          <w:b w:val="false"/>
          <w:i w:val="false"/>
          <w:color w:val="000000"/>
          <w:sz w:val="22"/>
        </w:rPr>
        <w:t>
</w:t>
      </w:r>
      <w:r>
        <w:rPr>
          <w:b/>
          <w:i/>
          <w:color w:val="000000"/>
          <w:sz w:val="22"/>
        </w:rPr>
        <w:t>Look how they hate you, Sovereign God!  Look how they ignore your Laws of Life.  Look how they hate righteousness and love to be wicked.</w:t>
      </w:r>
      <w:r>
        <w:rPr>
          <w:b w:val="false"/>
          <w:i w:val="false"/>
          <w:color w:val="000000"/>
          <w:sz w:val="22"/>
        </w:rPr>
        <w:t>
</w:t>
      </w:r>
      <w:r>
        <w:rPr>
          <w:b/>
          <w:i/>
          <w:color w:val="000000"/>
          <w:sz w:val="22"/>
        </w:rPr>
        <w:t>Rise up oh Holy God and cleanse this place!  Bring about your Holy promise.  There will be weeping and gnashing of teeth!  Even So Come Lord Jesus!"</w:t>
      </w:r>
      <w:r>
        <w:rPr>
          <w:b w:val="false"/>
          <w:i w:val="false"/>
          <w:color w:val="000000"/>
          <w:sz w:val="22"/>
        </w:rPr>
        <w:t>
Did you know there are men praying this today?  Before you even know there is a door through which you must walk, men pray these things.  
They do not pray this to injure you; as if by their prayer they may bring up your destruction.  They pray this out of a sincere and deep love for God in Christ Jesus.  In this prayer is the kiss of peace they desire to give to the God who has saved them.
I would strongly urge you to present yourself to God today.  Look around you at the wickedness of this place.  It grows exponentially now.  What was considered forbidden only 30 years ago is now paraded in the streets!  How much longer do you think it will take before the Holy Lord answers the prayer of these beautifully holy men?
</w:t>
      </w:r>
    </w:p>
    <w:p>
      <w:pPr>
        <w:spacing w:after="0"/>
        <w:ind w:left="0"/>
        <w:jc w:val="left"/>
      </w:pPr>
      <w:r>
        <w:br/>
      </w:r>
      <w:r>
        <w:br/>
      </w:r>
      <w:r>
        <w:rPr>
          <w:b w:val="false"/>
          <w:i w:val="false"/>
          <w:color w:val="000000"/>
          <w:sz w:val="22"/>
        </w:rPr>
        <w:t>
</w:t>
      </w:r>
    </w:p>
    <w:p>
      <w:pPr>
        <w:spacing w:after="0"/>
        <w:ind w:left="0"/>
        <w:jc w:val="left"/>
      </w:pPr>
      <w:r>
        <w:rPr>
          <w:b/>
          <w:i w:val="false"/>
          <w:color w:val="000000"/>
        </w:rPr>
        <w:t>The Shameful Testimony</w:t>
      </w:r>
      <w:r>
        <w:rPr>
          <w:b/>
          <w:i w:val="false"/>
          <w:color w:val="000000"/>
        </w:rPr>
        <w:t xml:space="preserve"> - 2014-09-06 12:42</w:t>
      </w:r>
    </w:p>
    <w:p>
      <w:pPr>
        <w:spacing w:after="0"/>
        <w:ind w:left="0"/>
        <w:jc w:val="left"/>
      </w:pPr>
      <w:r>
        <w:br/>
      </w:r>
    </w:p>
    <w:p>
      <w:pPr>
        <w:spacing w:after="0"/>
        <w:ind w:left="0"/>
        <w:jc w:val="both"/>
      </w:pPr>
      <w:r>
        <w:drawing>
          <wp:inline distT="0" distB="0" distL="0" distR="0">
            <wp:extent cx="4572000" cy="8128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0"/>
                    <a:stretch>
                      <a:fillRect/>
                    </a:stretch>
                  </pic:blipFill>
                  <pic:spPr>
                    <a:xfrm>
                      <a:off x="0" y="0"/>
                      <a:ext cx="4572000" cy="8128000"/>
                    </a:xfrm>
                    <a:prstGeom prst="rect">
                      <a:avLst/>
                    </a:prstGeom>
                  </pic:spPr>
                </pic:pic>
              </a:graphicData>
            </a:graphic>
          </wp:inline>
        </w:drawing>
      </w:r>
      <w:hyperlink r:id="rId51">
        <w:r>
          <w:rPr>
            <w:rStyle w:val="Hyperlink"/>
            <w:b w:val="false"/>
            <w:i w:val="false"/>
            <w:color w:val="0000ff"/>
            <w:sz w:val="22"/>
            <w:u w:val="single"/>
          </w:rPr>
          <w:t> </w:t>
        </w:r>
      </w:hyperlink>
      <w:r>
        <w:rPr>
          <w:b w:val="false"/>
          <w:i w:val="false"/>
          <w:color w:val="000000"/>
          <w:sz w:val="22"/>
        </w:rPr>
        <w:t>
Got hope?
I walk into Walmart to get some water.  200 people, or more, pass me by.  400 eyes look the other way.   They even teach their children well, "Avoid the weird man, honey".
If this is what they do to a simple hat worn by a simple man, what will they desire to do at the blazing glory of the Lord Jesus Christ?
</w:t>
      </w:r>
    </w:p>
    <w:p>
      <w:pPr>
        <w:spacing w:after="0"/>
        <w:ind w:left="0"/>
        <w:jc w:val="left"/>
      </w:pPr>
      <w:r>
        <w:br/>
      </w:r>
      <w:r>
        <w:br/>
      </w:r>
      <w:r>
        <w:rPr>
          <w:b w:val="false"/>
          <w:i w:val="false"/>
          <w:color w:val="000000"/>
          <w:sz w:val="22"/>
        </w:rPr>
        <w:t>
</w:t>
      </w:r>
    </w:p>
    <w:p>
      <w:pPr>
        <w:spacing w:after="0"/>
        <w:ind w:left="0"/>
        <w:jc w:val="left"/>
      </w:pPr>
      <w:r>
        <w:rPr>
          <w:b/>
          <w:i w:val="false"/>
          <w:color w:val="000000"/>
        </w:rPr>
        <w:t>It is Enough</w:t>
      </w:r>
      <w:r>
        <w:rPr>
          <w:b/>
          <w:i w:val="false"/>
          <w:color w:val="000000"/>
        </w:rPr>
        <w:t xml:space="preserve"> - 2014-09-06 16:17</w:t>
      </w:r>
    </w:p>
    <w:p>
      <w:pPr>
        <w:spacing w:after="0"/>
        <w:ind w:left="0"/>
        <w:jc w:val="left"/>
      </w:pPr>
      <w:r>
        <w:br/>
      </w:r>
    </w:p>
    <w:p>
      <w:pPr>
        <w:spacing w:after="0"/>
        <w:ind w:left="0"/>
        <w:jc w:val="both"/>
      </w:pPr>
      <w:r>
        <w:rPr>
          <w:b w:val="false"/>
          <w:i w:val="false"/>
          <w:color w:val="000000"/>
          <w:sz w:val="22"/>
        </w:rPr>
        <w:t>You think:
..It is enough to pay your bills on time.
..It is enough to abstain from drunkenness.
..It is enough to abstain from lewd behavior in public.
..It is enough to give to charity as often as you can.
..It is enough to know what the Bible has to say.
..It is enough to raise your children in the same behaviors as these.
..These things, being enough, you pursue what pleasure you desire.
.. It is enough to apply what laws of God provide you the prosperity of your perception.
.. It is enough to come alongside a select few and teach them the things you know.
My friend, if these things describe your life, you have a religion that has no power.  While all these things are perfectly sufficient in the world of men, they are but as filthy rags before the righteousness of the Holy Most High God in Christ Jesus.
What I have described are what men refer to as "good behaviours".  But they do not begin to touch the things of a man born of God.
Every one of those things relies on "self" to accomplish.  Let the slightest complication come upon you, and there is no strength for defense.  If this is so in the things of the world, how much more so on the Great Day of Judgement?
The power of prayer, to such people, is left as if an emergency switch.  "If I run into trouble I will pray to God.  Perhaps he will help me in my day of distress."  My friend, your day of distress is upon you even now, and you do not perceive it.  It has been well said, "Life is not a dress rehearsal".
If those things are the way you run your life, how are you any different then the Israelites who fell dead in the desert?  What hope do you have that is more than theirs?
It is written, "They will have a form of religion, but deny the power of it".  For, those who fell in the desert did not combine their belief with a holy faith.  They willingly desired the good things of men, while they willingly ignored the good and Holy things of God
Test yourself to see if this is true of you.  How often do you pray?  Do you crave the Living Word of the Bible?  Do you yearn for the sermon you missed, because you were too busy to attend?  Does your soul have confidence that your words are heard by the Most High God when you pray?  Are you absolutely sure, that when you die, you will be with Jesus the Christ forever?
May the living God, in Christ Jesus, open your eyes to understand what I have written.
</w:t>
      </w:r>
    </w:p>
    <w:p>
      <w:pPr>
        <w:spacing w:after="0"/>
        <w:ind w:left="0"/>
        <w:jc w:val="left"/>
      </w:pPr>
      <w:r>
        <w:br/>
      </w:r>
      <w:r>
        <w:br/>
      </w:r>
      <w:r>
        <w:rPr>
          <w:b w:val="false"/>
          <w:i w:val="false"/>
          <w:color w:val="000000"/>
          <w:sz w:val="22"/>
        </w:rPr>
        <w:t>
</w:t>
      </w:r>
    </w:p>
    <w:p>
      <w:pPr>
        <w:spacing w:after="0"/>
        <w:ind w:left="0"/>
        <w:jc w:val="left"/>
      </w:pPr>
      <w:r>
        <w:rPr>
          <w:b/>
          <w:i w:val="false"/>
          <w:color w:val="000000"/>
        </w:rPr>
        <w:t>Four Useful Sayings</w:t>
      </w:r>
      <w:r>
        <w:rPr>
          <w:b/>
          <w:i w:val="false"/>
          <w:color w:val="000000"/>
        </w:rPr>
        <w:t xml:space="preserve"> - 2014-09-07 00:02</w:t>
      </w:r>
    </w:p>
    <w:p>
      <w:pPr>
        <w:spacing w:after="0"/>
        <w:ind w:left="0"/>
        <w:jc w:val="left"/>
      </w:pPr>
      <w:r>
        <w:br/>
      </w:r>
    </w:p>
    <w:p>
      <w:pPr>
        <w:spacing w:after="0"/>
        <w:ind w:left="0"/>
        <w:jc w:val="both"/>
      </w:pPr>
      <w:r>
        <w:rPr>
          <w:b w:val="false"/>
          <w:i w:val="false"/>
          <w:color w:val="000000"/>
          <w:sz w:val="22"/>
        </w:rPr>
        <w:t>"When you are done doing what you do, you will have done your best.  If you could have done, better you would have done it."
"Think eternity." 
"Life is not a dress rehearsal." 
"If you are not with God now, you will not be with God then."
</w:t>
      </w:r>
    </w:p>
    <w:p>
      <w:pPr>
        <w:spacing w:after="0"/>
        <w:ind w:left="0"/>
        <w:jc w:val="left"/>
      </w:pPr>
      <w:r>
        <w:br/>
      </w:r>
      <w:r>
        <w:br/>
      </w:r>
      <w:r>
        <w:rPr>
          <w:b w:val="false"/>
          <w:i w:val="false"/>
          <w:color w:val="000000"/>
          <w:sz w:val="22"/>
        </w:rPr>
        <w:t>
</w:t>
      </w:r>
    </w:p>
    <w:p>
      <w:pPr>
        <w:spacing w:after="0"/>
        <w:ind w:left="0"/>
        <w:jc w:val="left"/>
      </w:pPr>
      <w:r>
        <w:rPr>
          <w:b/>
          <w:i w:val="false"/>
          <w:color w:val="000000"/>
        </w:rPr>
        <w:t>Faithful unto Death</w:t>
      </w:r>
      <w:r>
        <w:rPr>
          <w:b/>
          <w:i w:val="false"/>
          <w:color w:val="000000"/>
        </w:rPr>
        <w:t xml:space="preserve"> - 2014-09-07 20:37</w:t>
      </w:r>
    </w:p>
    <w:p>
      <w:pPr>
        <w:spacing w:after="0"/>
        <w:ind w:left="0"/>
        <w:jc w:val="left"/>
      </w:pPr>
      <w:r>
        <w:br/>
      </w:r>
    </w:p>
    <w:p>
      <w:pPr>
        <w:spacing w:after="0"/>
        <w:ind w:left="0"/>
        <w:jc w:val="both"/>
      </w:pPr>
      <w:r>
        <w:drawing>
          <wp:inline distT="0" distB="0" distL="0" distR="0">
            <wp:extent cx="5732145" cy="322433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2"/>
                    <a:stretch>
                      <a:fillRect/>
                    </a:stretch>
                  </pic:blipFill>
                  <pic:spPr>
                    <a:xfrm>
                      <a:off x="0" y="0"/>
                      <a:ext cx="5732145" cy="3224332"/>
                    </a:xfrm>
                    <a:prstGeom prst="rect">
                      <a:avLst/>
                    </a:prstGeom>
                  </pic:spPr>
                </pic:pic>
              </a:graphicData>
            </a:graphic>
          </wp:inline>
        </w:drawing>
      </w:r>
      <w:hyperlink r:id="rId53">
        <w:r>
          <w:rPr>
            <w:rStyle w:val="Hyperlink"/>
            <w:b w:val="false"/>
            <w:i w:val="false"/>
            <w:color w:val="0000ff"/>
            <w:sz w:val="22"/>
            <w:u w:val="single"/>
          </w:rPr>
          <w:t> </w:t>
        </w:r>
      </w:hyperlink>
      <w:r>
        <w:rPr>
          <w:b w:val="false"/>
          <w:i w:val="false"/>
          <w:color w:val="000000"/>
          <w:sz w:val="22"/>
        </w:rPr>
        <w:t xml:space="preserve">
Side by side, supporting his fallen comrade.  How many years have they withstood winters, who can tell?
In the noise and confusion of man, does anyone notice?  Enoch, the 7th from Adam, would have noticed.
23. "Altogether, Enoch lived a total of 365 years. 24. </w:t>
      </w:r>
      <w:r>
        <w:rPr>
          <w:b/>
          <w:i/>
          <w:color w:val="000000"/>
          <w:sz w:val="22"/>
        </w:rPr>
        <w:t>Enoch walked faithfully with God; then he was no more, because God took him away."</w:t>
      </w:r>
    </w:p>
    <w:p>
      <w:pPr>
        <w:spacing w:after="0"/>
        <w:ind w:left="0"/>
        <w:jc w:val="left"/>
      </w:pPr>
      <w:r>
        <w:br/>
      </w:r>
      <w:r>
        <w:br/>
      </w:r>
      <w:r>
        <w:rPr>
          <w:b w:val="false"/>
          <w:i w:val="false"/>
          <w:color w:val="000000"/>
          <w:sz w:val="22"/>
        </w:rPr>
        <w:t>
</w:t>
      </w:r>
    </w:p>
    <w:p>
      <w:pPr>
        <w:spacing w:after="0"/>
        <w:ind w:left="0"/>
        <w:jc w:val="left"/>
      </w:pPr>
      <w:r>
        <w:rPr>
          <w:b/>
          <w:i w:val="false"/>
          <w:color w:val="000000"/>
        </w:rPr>
        <w:t>Suck it up</w:t>
      </w:r>
      <w:r>
        <w:rPr>
          <w:b/>
          <w:i w:val="false"/>
          <w:color w:val="000000"/>
        </w:rPr>
        <w:t xml:space="preserve"> - 2014-09-13 18:21</w:t>
      </w:r>
    </w:p>
    <w:p>
      <w:pPr>
        <w:spacing w:after="0"/>
        <w:ind w:left="0"/>
        <w:jc w:val="left"/>
      </w:pPr>
      <w:r>
        <w:br/>
      </w:r>
    </w:p>
    <w:p>
      <w:pPr>
        <w:spacing w:after="0"/>
        <w:ind w:left="0"/>
        <w:jc w:val="both"/>
      </w:pPr>
      <w:r>
        <w:rPr>
          <w:b w:val="false"/>
          <w:i w:val="false"/>
          <w:color w:val="000000"/>
          <w:sz w:val="22"/>
        </w:rPr>
        <w:t>Bob got a ticket for speeding.  He didn't say anything to the trooper when he was pulled over, but for the next hour of driving, he was consumed with the thought that the fault lay in his parents.
He reasoned that he learned how to speed by watching what his parents did when he was a child.  Somehow his brain got stuck on fast.  Oh yeah, that'll take the ticket away.
There may be some truth to what he thinks.  But in the end, he was the one driving when he got pulled over.
And there's another issue about Bob that everybody ought to know.  See, Bob's a Christian.  And by that fact he ought to be an exemplary driver.  And by that fact he ought to take immediate responsibility for his own mistakes.
But Bob is not unique in this problem of blaming others.  A whole lot of his brothers and sisters in Christ do the same thing 24 /7.  Give Bob some time, he'll remember that, and blame them too.  
But Bob has no reason to point his finger at anyone.  Especially because of something so avoidable as a traffic ticket.
I mean, I can understand why somebody would blame the rapists for the fear they have as they walk down the street.  Or maybe they can put some blame on their mistakes at work because they didn't sleep well, do to nightmares.  But there's a difference between emotion and action.  There's a difference between involuntary fear due to trauma, and embracing bad habits.
There are two reasons why Bob can't blame his parents.  The first is obvious.  His body is his own, and he can make choices with his own mind.  In that case, it's absolutely ridiculous to blame someone else for bad habits.
The other part of about a christian blaming others, that shows a red flag of fault, is that the Christian is the one who can receive forgiveness for his sins.  Sure, you'll take your lumps now and then, while you're here.  We all get stupid now and then.  But in the end, you walk away unscathed.
Why would anyone with those two vast riches, look to blame someone else for their problems?  
There is one more article of consideration in regard to all this.  There is glory to give to the Lord when we simply endure without complaining, grumbling or blame.  We take it on the chin for the glory of Christ.
I heard that a man said in his prayers regularly, "Heavenly Father please hold no one accountable for any sins against me.  It is impossible that anyone should sin against me.  I am not the standard of holiness."
What kind of people would we be if we just take our lumps on the head and move on?  The word "holy" comes to mind.
</w:t>
      </w:r>
    </w:p>
    <w:p>
      <w:pPr>
        <w:spacing w:after="0"/>
        <w:ind w:left="0"/>
        <w:jc w:val="left"/>
      </w:pPr>
      <w:r>
        <w:br/>
      </w:r>
      <w:r>
        <w:br/>
      </w:r>
      <w:r>
        <w:rPr>
          <w:b w:val="false"/>
          <w:i w:val="false"/>
          <w:color w:val="000000"/>
          <w:sz w:val="22"/>
        </w:rPr>
        <w:t>
</w:t>
      </w:r>
    </w:p>
    <w:p>
      <w:pPr>
        <w:spacing w:after="0"/>
        <w:ind w:left="0"/>
        <w:jc w:val="left"/>
      </w:pPr>
      <w:r>
        <w:rPr>
          <w:b/>
          <w:i w:val="false"/>
          <w:color w:val="000000"/>
        </w:rPr>
        <w:t>Confidence of an Incompetent Buffoon</w:t>
      </w:r>
      <w:r>
        <w:rPr>
          <w:b/>
          <w:i w:val="false"/>
          <w:color w:val="000000"/>
        </w:rPr>
        <w:t xml:space="preserve"> - 2014-09-13 21:00</w:t>
      </w:r>
    </w:p>
    <w:p>
      <w:pPr>
        <w:spacing w:after="0"/>
        <w:ind w:left="0"/>
        <w:jc w:val="left"/>
      </w:pPr>
      <w:r>
        <w:br/>
      </w:r>
    </w:p>
    <w:p>
      <w:pPr>
        <w:spacing w:after="0"/>
        <w:ind w:left="0"/>
        <w:jc w:val="both"/>
      </w:pPr>
      <w:r>
        <w:rPr>
          <w:b w:val="false"/>
          <w:i w:val="false"/>
          <w:color w:val="000000"/>
          <w:sz w:val="22"/>
        </w:rPr>
        <w:t>I want to testify about something that I think might be helpful to many.  If something can go wrong for me, it already has.  It just hasn't appeared before my face yet.  To add to that, I seem to be prone to make a number of really foolish choices along the way.  In short, I expect to fail.  All told, I'd call myself stupid but I don't think its proper to elevate one's self.
Evidently this is the nature of Who I am.  And there are many who are like me.
There are a million and a half accomplished human beings. I fall into the majority of humanity.
With that said, I want to address the topic of confidence.
Confidence is a very fickle human quality.  By in large, most people have a false confidence.  I mean, they think they are something because someone has told them so, or they have fooled themselves into believing they are something.  All the while, their very soul knows the truth.
A person's confidence has to do with comparison to others.  If someone strokes your ego, you think you are something because they compare you to someone else.  But in fact, others are being compared to you.  Sounds like a formula for complete devastation.
That's all fine and dandy.  It won't stop just because I pointed it out.  But why do people pay so much attention to their confidence level?
The answer has to do with fear. People are horrified to think that others would realize they are only incompetent buffoons.  So they keep testing the water and fishing for compliments.
But what if no compliment ever comes?  Is the person destined to be devastated for their entire life here in this place of testing?  The answer is no.
There are butterflies, Birds, cats, dogs, horses, grass, trees and stars that do not compare us to others.  Often people who have a lack of compliments toward them will turn to such things.  Curiously, as a result people praise them for loving nature.  Ya hoo!  They got confidence!
But the fear doesn't leave, does it?  Instead of having a bold spirit you simply turned your attention to something that can't attack you.  You put a little finger bandaid over an amputated arm.
I have found that as I have to turn to the Lord Jesus Christ, I am accepted.  By faith in the words he spoke, I am someone!  And he promises not to ever turn away from me!
Yes I'm an incompetent buffoon.  But in my lord Jesus, I am precious enough for him to die on a cross to save me. 
With this brand of confidence I can agree with the writer who said, "I can do all things through Christ who gives me strength." 
That doesn't mean I become an accomplished human being.  It means that the incompetent buffoon has found someone to love him.
This confidence despises human comparison.  It learns to make fun of my failures.  It generates an unquenchable hope.  And I no longer fear humanity.
The only thing I fear now is that I might displease him in some way.  But this is residual trash from the things I have been taught as a man.
Believing his words, I have confidence to approach the Most High God!  What is it to me if men compare themselves?  What is it to me if they think I really am an incompetent buffoon?
All it took was to believe in the Son of God.  Not at all an impossible task, when I realized I was a fool.  
If men have despised me, it has worked out for my salvation.  If they purposefully diminished me and cast me aside,  it was for my benefit.  Who needs the confidence of men when we have the confidence of Christ?
On a side note I will say I feel sorry for the beautiful people of this world; those people who are beautiful in the eyes of everyone, and have all the ego stroking they can get.  Since they have acceptance they are not likely to look for anything else.  But I would caution them to remember: you will get old, sick, frail, and eventually die.  
Where will your confidence be as you stand before the Most High God, naked and ashamed?  You'll be standing there with all the people who thought you were something.  They won't think so highly of you then.
</w:t>
      </w:r>
    </w:p>
    <w:p>
      <w:pPr>
        <w:spacing w:after="0"/>
        <w:ind w:left="0"/>
        <w:jc w:val="left"/>
      </w:pPr>
      <w:r>
        <w:br/>
      </w:r>
      <w:r>
        <w:br/>
      </w:r>
      <w:r>
        <w:rPr>
          <w:b w:val="false"/>
          <w:i w:val="false"/>
          <w:color w:val="000000"/>
          <w:sz w:val="22"/>
        </w:rPr>
        <w:t>
</w:t>
      </w:r>
    </w:p>
    <w:p>
      <w:pPr>
        <w:spacing w:after="0"/>
        <w:ind w:left="0"/>
        <w:jc w:val="left"/>
      </w:pPr>
      <w:r>
        <w:rPr>
          <w:b/>
          <w:i w:val="false"/>
          <w:color w:val="000000"/>
        </w:rPr>
        <w:t>Don't Stop!</w:t>
      </w:r>
      <w:r>
        <w:rPr>
          <w:b/>
          <w:i w:val="false"/>
          <w:color w:val="000000"/>
        </w:rPr>
        <w:t xml:space="preserve"> - 2014-09-14 13:58</w:t>
      </w:r>
    </w:p>
    <w:p>
      <w:pPr>
        <w:spacing w:after="0"/>
        <w:ind w:left="0"/>
        <w:jc w:val="left"/>
      </w:pPr>
      <w:r>
        <w:br/>
      </w:r>
    </w:p>
    <w:p>
      <w:pPr>
        <w:spacing w:after="0"/>
        <w:ind w:left="0"/>
        <w:jc w:val="both"/>
      </w:pPr>
      <w:r>
        <w:rPr>
          <w:b w:val="false"/>
          <w:i w:val="false"/>
          <w:color w:val="000000"/>
          <w:sz w:val="22"/>
        </w:rPr>
        <w:t>40 "And a leper came to him, imploring him, and kneeling said to him, 'If you will, you can make me clean.' 41 Moved with pity, he stretched out his hand and touched him and said to him, 'I will; be clean.'" (Mark 1)
Man has a problem.  He kneals before Jesus.   He asks if God is willing to help him.  The answer comes: "I am willing", and healing appears.
</w:t>
      </w:r>
      <w:r>
        <w:rPr>
          <w:b w:val="false"/>
          <w:i/>
          <w:color w:val="000000"/>
          <w:sz w:val="22"/>
        </w:rPr>
        <w:t xml:space="preserve">.The unjust judge.  </w:t>
      </w:r>
      <w:r>
        <w:rPr>
          <w:b w:val="false"/>
          <w:i w:val="false"/>
          <w:color w:val="000000"/>
          <w:sz w:val="22"/>
        </w:rPr>
        <w:t>
</w:t>
      </w:r>
      <w:r>
        <w:rPr>
          <w:b w:val="false"/>
          <w:i/>
          <w:color w:val="000000"/>
          <w:sz w:val="22"/>
        </w:rPr>
        <w:t xml:space="preserve">.The neighbor in bed.  </w:t>
      </w:r>
      <w:r>
        <w:rPr>
          <w:b w:val="false"/>
          <w:i w:val="false"/>
          <w:color w:val="000000"/>
          <w:sz w:val="22"/>
        </w:rPr>
        <w:t>
</w:t>
      </w:r>
      <w:r>
        <w:rPr>
          <w:b w:val="false"/>
          <w:i/>
          <w:color w:val="000000"/>
          <w:sz w:val="22"/>
        </w:rPr>
        <w:t>."Do not worry little flock.  Your heavenly father knows you need these things."</w:t>
      </w:r>
      <w:r>
        <w:rPr>
          <w:b w:val="false"/>
          <w:i w:val="false"/>
          <w:color w:val="000000"/>
          <w:sz w:val="22"/>
        </w:rPr>
        <w:t>
</w:t>
      </w:r>
      <w:r>
        <w:rPr>
          <w:b w:val="false"/>
          <w:i/>
          <w:color w:val="000000"/>
          <w:sz w:val="22"/>
        </w:rPr>
        <w:t>."Jesus had pity on them."</w:t>
      </w:r>
      <w:r>
        <w:rPr>
          <w:b w:val="false"/>
          <w:i w:val="false"/>
          <w:color w:val="000000"/>
          <w:sz w:val="22"/>
        </w:rPr>
        <w:t>
How many times do we read that God is willing?  How many times do we ask?  Still healing does not come.  Still suffering attends our everyday.  Still we ask.  Yet we do not see the hand of God move.
Shall we give up?  Shall we conclude that the power of God is not among us?  Shall we stop being Christians?  Shall we leave "The Faith", and turn to empty religious worship?
Perhaps instead of asking for healing we got to ask to be taught how to ask.  And if still no healing comes, nor understanding to ask, perhaps it is our lot to endure.  Then let us ask for endurance!
In all things God is good!  Believe this, and you move from death to life.  Just don't stop asking!  Just don't stop believing!
I have come to refer to this world as a place of testing.  This is true.  God will test every heart that lives. Therefore allow yourself to be tested and approved; that you may bring glory to the Holy One.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What's Important?</w:t>
      </w:r>
      <w:r>
        <w:rPr>
          <w:b/>
          <w:i w:val="false"/>
          <w:color w:val="000000"/>
        </w:rPr>
        <w:t xml:space="preserve"> - 2014-09-15 14:31</w:t>
      </w:r>
    </w:p>
    <w:p>
      <w:pPr>
        <w:spacing w:after="0"/>
        <w:ind w:left="0"/>
        <w:jc w:val="left"/>
      </w:pPr>
      <w:r>
        <w:br/>
      </w:r>
    </w:p>
    <w:p>
      <w:pPr>
        <w:spacing w:after="0"/>
        <w:ind w:left="0"/>
        <w:jc w:val="both"/>
      </w:pPr>
      <w:r>
        <w:drawing>
          <wp:inline distT="0" distB="0" distL="0" distR="0">
            <wp:extent cx="5732145" cy="429910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4"/>
                    <a:stretch>
                      <a:fillRect/>
                    </a:stretch>
                  </pic:blipFill>
                  <pic:spPr>
                    <a:xfrm>
                      <a:off x="0" y="0"/>
                      <a:ext cx="5732145" cy="4299109"/>
                    </a:xfrm>
                    <a:prstGeom prst="rect">
                      <a:avLst/>
                    </a:prstGeom>
                  </pic:spPr>
                </pic:pic>
              </a:graphicData>
            </a:graphic>
          </wp:inline>
        </w:drawing>
      </w:r>
      <w:hyperlink r:id="rId55">
        <w:r>
          <w:rPr>
            <w:rStyle w:val="Hyperlink"/>
            <w:b w:val="false"/>
            <w:i w:val="false"/>
            <w:color w:val="0000ff"/>
            <w:sz w:val="22"/>
            <w:u w:val="single"/>
          </w:rPr>
          <w:t> </w:t>
        </w:r>
      </w:hyperlink>
      <w:r>
        <w:rPr>
          <w:b w:val="false"/>
          <w:i w:val="false"/>
          <w:color w:val="000000"/>
          <w:sz w:val="22"/>
        </w:rPr>
        <w:t>
</w:t>
      </w:r>
      <w:r>
        <w:drawing>
          <wp:inline distT="0" distB="0" distL="0" distR="0">
            <wp:extent cx="5732145" cy="4277613"/>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6"/>
                    <a:stretch>
                      <a:fillRect/>
                    </a:stretch>
                  </pic:blipFill>
                  <pic:spPr>
                    <a:xfrm>
                      <a:off x="0" y="0"/>
                      <a:ext cx="5732145" cy="4277613"/>
                    </a:xfrm>
                    <a:prstGeom prst="rect">
                      <a:avLst/>
                    </a:prstGeom>
                  </pic:spPr>
                </pic:pic>
              </a:graphicData>
            </a:graphic>
          </wp:inline>
        </w:drawing>
      </w:r>
      <w:hyperlink r:id="rId57">
        <w:r>
          <w:rPr>
            <w:rStyle w:val="Hyperlink"/>
            <w:b w:val="false"/>
            <w:i w:val="false"/>
            <w:color w:val="0000ff"/>
            <w:sz w:val="22"/>
            <w:u w:val="single"/>
          </w:rPr>
          <w:t> </w:t>
        </w:r>
      </w:hyperlink>
      <w:r>
        <w:rPr>
          <w:b w:val="false"/>
          <w:i w:val="false"/>
          <w:color w:val="000000"/>
          <w:sz w:val="22"/>
        </w:rPr>
        <w:t>
Since I was a young man I always wanted the nice truck.  An F150 King Ranch, in my mind they don't make better.  Fancy, shmancy, fun to drive, loaded with leather and luxury.  4 wheel drive and a great big v8.  White with a beige lower trim.  Sunroof, power back window, power everything, even power ego!
Well I finally got a 2007 King Ranch.  Its got a little rust and a few minor problems, but it's what I've wanted for decades.  
You know what's funny?  It doesn't mean anything more to me then an old rusty Econoline van I used to have.  I used to put a cable across the inside back doors just to hold the body together.  My dream of this world is no more than my nightmare.
If it had been a 2015 F150 King Ranch, it would have taken the same place in my priorities.  (</w:t>
      </w:r>
      <w:r>
        <w:rPr>
          <w:b w:val="false"/>
          <w:i/>
          <w:color w:val="000000"/>
          <w:sz w:val="22"/>
        </w:rPr>
        <w:t>Though I woulda been in debt four fifty years.</w:t>
      </w:r>
      <w:r>
        <w:rPr>
          <w:b w:val="false"/>
          <w:i w:val="false"/>
          <w:color w:val="000000"/>
          <w:sz w:val="22"/>
        </w:rPr>
        <w:t>) What consumes my dreams and my desires does not belong to this world.
I dream of being righteous before God.  I dream of hearing, "Well done thou good and faithful servant".  I dream of laughing and singing praise to Him forever.  I crave His loving kindness.  I want his will to be done more than my very life.
Have what you will, you people of the world.  Revel in your glories, for they will pass quickly.  I desire the living God in Christ Jesus.  And this to my pleasant surprise.
May your will be done forever Holy One!  You have consumed me, for you made me.  I crave you because you placed yourself within me.  You have diminished the glory of this world to smoldering embers in an ash heap.
</w:t>
      </w:r>
      <w:r>
        <w:rPr>
          <w:b/>
          <w:i w:val="false"/>
          <w:color w:val="000000"/>
          <w:sz w:val="22"/>
        </w:rPr>
        <w:t>Salvation belongs to our God and to the Lamb!</w:t>
      </w:r>
      <w:r>
        <w:rPr>
          <w:b w:val="false"/>
          <w:i w:val="false"/>
          <w:color w:val="000000"/>
          <w:sz w:val="22"/>
        </w:rPr>
        <w:t>  So the Life lives within me!  Praise God in Christ Jesus forever!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She Never Told Me</w:t>
      </w:r>
      <w:r>
        <w:rPr>
          <w:b/>
          <w:i w:val="false"/>
          <w:color w:val="000000"/>
        </w:rPr>
        <w:t xml:space="preserve"> - 2014-09-15 17:35</w:t>
      </w:r>
    </w:p>
    <w:p>
      <w:pPr>
        <w:spacing w:after="0"/>
        <w:ind w:left="0"/>
        <w:jc w:val="left"/>
      </w:pPr>
      <w:r>
        <w:br/>
      </w:r>
    </w:p>
    <w:p>
      <w:pPr>
        <w:spacing w:after="0"/>
        <w:ind w:left="0"/>
        <w:jc w:val="both"/>
      </w:pPr>
      <w:r>
        <w:rPr>
          <w:b w:val="false"/>
          <w:i w:val="false"/>
          <w:color w:val="000000"/>
          <w:sz w:val="22"/>
        </w:rPr>
        <w:t>I don't like to write long posts.  With the flavor of society today, very few will read if they see a lot of words.  But it can't be helped.  What I'm about to write is worth a volume as thick as "War and Peace".
My mother was born to a wealthy family in New England.  She met a young cavalry man when she was 11 or 12.  One night the ladder went up, and she was gone.  They had eloped without a word.  
She never told me what happened afterward.  Surely there was a phone call or a letter.  But she never spoke of it.
I remember hearing once that her father disowned her.  His heart was broken.  His dreams of family crushed.  No grand babies to laugh with and hold.  No more smiles regarding his beautiful daughter.  But she never spoke of this.
The couple moved from state to state, rarely staying in one place for more than 6 months or a year.  By the time I was 7 years old we had moved from Rochester New York to Salem Oregon, living in almost every state between.
The majority of those seven years was spent in the backseat of a car.  But she never told me why.  She never apologize for the childhood that did not come.  And I don't know why.
Her gallant young cavalry man turned out to be a vicious incestual Lord.  Drunk as often as he could be, he squandered his life in brutality.   The three daughters he had, knew him as far more than daddy.
The oldest one moved away and became a prostitute.  (She is long dead now, so I don't mind telling you.)  The other two daughters married Canadians and moved away from the house as quickly as possible.
Her oldest son disowned her, because she was not a Jehovah's Witness.  The other two daughters followed suit.  As soon as I could, I joined the airforce at 17, just to get away from the stench of our life.  Only my youngest brother remained.
The brutal man who gave us birth, developed an affection for a woman in the congregation of Jehovah's Witnesses.  When I was 12 my parents were divorced.
As a family, we lost it all.  And she never told me why.
I remember, in the days just after the divorce, a song came out regarding the dreams of an everyday housewife.  I remember her saying clearly, "I hate that song!"   But she never told me why.
She died in a nursing home, abandoned and alone.  The excitement of the ladder had turned to an entire life of horror.  And she never once told me why.
Had someone warned her of what was due to come she would not have believed them.  She would have laughed in their face with that little girl smile.  
Ripped from her family, by the lust of a girl, she encountered the beginnings of a horrible end.  But she never spoke of that moment.
By the time before she fell ill, she had married five other men.  I hated to call home, because I didn't know who daddy might be.  And she never told me why.
Without knowing why, I mimicked her life.  Without planning, I followed her every step.  Women and drinking, drugs, willful abandon, and the life of poverty, belonged to me.  And she never told me why.
I do not write this to shame my mother.  All told, she was a good woman.  When I look back, and dismiss the difficult things,  what I find is an exemplary human being.  She did the very best she could with what she had.  But she never told me why we lacked so much.
I write this because I know there are so many out there who have done the same things.  Have you told your children why?
As I raised my family, sanity appeared.  One day I woke and vowed to break the chains.  I told my children of my own foolish ways.  I had found Christ Jesus, and truth began to flow.
What has happened as a result of my own foolish ways is yet to be told when I am dead.  I would tell you the result of my life of sin.  But I have caused enough suffering.  Why put it in writing and tear at the hearts more?
Have you told your children why?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Filthy</w:t>
      </w:r>
      <w:r>
        <w:rPr>
          <w:b/>
          <w:i w:val="false"/>
          <w:color w:val="000000"/>
        </w:rPr>
        <w:t xml:space="preserve"> - 2014-09-16 09:57</w:t>
      </w:r>
    </w:p>
    <w:p>
      <w:pPr>
        <w:spacing w:after="0"/>
        <w:ind w:left="0"/>
        <w:jc w:val="left"/>
      </w:pPr>
      <w:r>
        <w:br/>
      </w:r>
    </w:p>
    <w:p>
      <w:pPr>
        <w:spacing w:after="0"/>
        <w:ind w:left="0"/>
        <w:jc w:val="both"/>
      </w:pPr>
      <w:r>
        <w:rPr>
          <w:b w:val="false"/>
          <w:i w:val="false"/>
          <w:color w:val="000000"/>
          <w:sz w:val="22"/>
        </w:rPr>
        <w:t>The blind and godless reach into their filthy bag of filthy riches.  Their filthy godless hands give gifts to men to promote a filthy love for their filthy godless ways.  
They do not allow their filthy hearts to love the Sovereign God and His Holy Son.  Nor will they put up with any who love the Holy Lord of life.  They entice with the filthy things of this world, and provoke with the power of death and loss.
"If you love God you have no part with us!"  Thus they scream by their doing.  And their will, their filthy will, is done. 
They make laws, with their filthy form of love, to exclude the true love of God among men.  If there is limit to their ingenuity, it is for the sake of social prominence.  They are sons of their father, in whom there is no truth.
The weak and the blind submit without question.  They have been given gifts and favored by those who can destroy them.  An unholy and filthy love is exchanged.
</w:t>
      </w:r>
      <w:r>
        <w:rPr>
          <w:b/>
          <w:i/>
          <w:color w:val="000000"/>
          <w:sz w:val="22"/>
        </w:rPr>
        <w:t xml:space="preserve">"Expose her filthy ways, my people, my loved ones.  Let them not triumph without resistance!  Stand and be counted among the righteous who uphold my Father's Holy Name.  </w:t>
      </w:r>
      <w:r>
        <w:rPr>
          <w:b w:val="false"/>
          <w:i w:val="false"/>
          <w:color w:val="000000"/>
          <w:sz w:val="22"/>
        </w:rPr>
        <w:t>
</w:t>
      </w:r>
      <w:r>
        <w:rPr>
          <w:b/>
          <w:i/>
          <w:color w:val="000000"/>
          <w:sz w:val="22"/>
        </w:rPr>
        <w:t>Come to me and gain those things which will never be lost.  I will teach you how to be strong.  Oppose the filthy ways of filthy love."</w:t>
      </w:r>
      <w:r>
        <w:rPr>
          <w:b w:val="false"/>
          <w:i w:val="false"/>
          <w:color w:val="000000"/>
          <w:sz w:val="22"/>
        </w:rPr>
        <w: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Humility Wins, Hands Down</w:t>
      </w:r>
      <w:r>
        <w:rPr>
          <w:b/>
          <w:i w:val="false"/>
          <w:color w:val="000000"/>
        </w:rPr>
        <w:t xml:space="preserve"> - 2014-09-17 11:01</w:t>
      </w:r>
    </w:p>
    <w:p>
      <w:pPr>
        <w:spacing w:after="0"/>
        <w:ind w:left="0"/>
        <w:jc w:val="left"/>
      </w:pPr>
      <w:r>
        <w:br/>
      </w:r>
    </w:p>
    <w:p>
      <w:pPr>
        <w:spacing w:after="0"/>
        <w:ind w:left="0"/>
        <w:jc w:val="both"/>
      </w:pPr>
      <w:r>
        <w:rPr>
          <w:b w:val="false"/>
          <w:i w:val="false"/>
          <w:color w:val="000000"/>
          <w:sz w:val="22"/>
        </w:rPr>
        <w:t>The humble man in Christ Jesus may suffer a great deal of loss.
But the proud man, who fends for himself, suffers no loss at all.
The true Christian will be compensated beyond his wildest imagination.
But the godless man will die with the things which now protect him.
Define loss and gain, as you perceive them.  Consider what is written above.  Then redefine loss and gain.
When you have read this far you have lost that much more time.  How much more time will you squander, o' godless man of self?  The door to your life has closed a fraction more as you read these words, which you are likely to dismiss.
Dear Christian brothers and sisters:
Entice loss to come up on you, even as our spiritual siblings before, enticed the wild beasts.  Let the glory of our Lord Christ Jesus excel!  He will certainly not withhold his hand from reward.
We suffer but a little while.  Then the glory of the Living God explodes upon our soul, and it will never recede.  How insignificant this time will become; as we have willingly suffered for his Great and Majestic Glory.
         ____________
While you, godless men
 and women,  continue in your willing blindness.  The Holy Lord stands ready to give you eyes to see, a mind to understand, and a heart that is willing to obey.  But you will have none of it. 
Each man decides for himself.  Will he humble himself and pray, and seek the Lord's Holy Face, and read his Holy words, and strive with all his mind, strength and soul to learn?  Or will he count all these blessed words as if they are less than trash?
</w:t>
      </w:r>
      <w:r>
        <w:rPr>
          <w:b/>
          <w:i/>
          <w:color w:val="000000"/>
          <w:sz w:val="22"/>
        </w:rPr>
        <w:t>15 "And if it is evil in your eyes to serve the Lord, choose this day whom you will serve, whether the gods your fathers served in the region beyond the River, or the gods of the Amorites in whose land you dwell. But as for me and my house, we will serve the Lord.”</w:t>
      </w:r>
      <w:r>
        <w:rPr>
          <w:b/>
          <w:i w:val="false"/>
          <w:color w:val="000000"/>
          <w:sz w:val="22"/>
        </w:rPr>
        <w:t xml:space="preserve"> </w:t>
      </w:r>
      <w:r>
        <w:rPr>
          <w:b w:val="false"/>
          <w:i w:val="false"/>
          <w:color w:val="000000"/>
          <w:sz w:val="22"/>
        </w:rPr>
        <w:t>(Joshua 24)
Shake the trees with your great in majestic strength, O' Living God in Christ!  Send your righteousness upon all men.  Inspect them, Father in Heaven,
 even as they live dead among the dead.  Rise up and judge your enemy.  Bring a close to this great place of testing.  
Let the righteous remain
 righteous.  Let the wicked remain wicked.  Let all who seek Your mercy find it in vast abundance.  But let all who hate you now be put to utter shame on that great day when you stand to judge the world.
In Christ Jesus, the Holy Son of God, amen.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Come Dine With God</w:t>
      </w:r>
      <w:r>
        <w:rPr>
          <w:b/>
          <w:i w:val="false"/>
          <w:color w:val="000000"/>
        </w:rPr>
        <w:t xml:space="preserve"> - 2014-09-18 05:43</w:t>
      </w:r>
    </w:p>
    <w:p>
      <w:pPr>
        <w:spacing w:after="0"/>
        <w:ind w:left="0"/>
        <w:jc w:val="left"/>
      </w:pPr>
      <w:r>
        <w:br/>
      </w:r>
    </w:p>
    <w:p>
      <w:pPr>
        <w:spacing w:after="0"/>
        <w:ind w:left="0"/>
        <w:jc w:val="both"/>
      </w:pPr>
      <w:r>
        <w:drawing>
          <wp:inline distT="0" distB="0" distL="0" distR="0">
            <wp:extent cx="5086350" cy="37719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8"/>
                    <a:stretch>
                      <a:fillRect/>
                    </a:stretch>
                  </pic:blipFill>
                  <pic:spPr>
                    <a:xfrm>
                      <a:off x="0" y="0"/>
                      <a:ext cx="5086350" cy="3771900"/>
                    </a:xfrm>
                    <a:prstGeom prst="rect">
                      <a:avLst/>
                    </a:prstGeom>
                  </pic:spPr>
                </pic:pic>
              </a:graphicData>
            </a:graphic>
          </wp:inline>
        </w:drawing>
      </w:r>
      <w:hyperlink r:id="rId59">
        <w:r>
          <w:rPr>
            <w:rStyle w:val="Hyperlink"/>
            <w:b w:val="false"/>
            <w:i w:val="false"/>
            <w:color w:val="0000ff"/>
            <w:sz w:val="22"/>
            <w:u w:val="single"/>
          </w:rPr>
          <w:t> </w:t>
        </w:r>
      </w:hyperlink>
      <w:r>
        <w:rPr>
          <w:b w:val="false"/>
          <w:i w:val="false"/>
          <w:color w:val="000000"/>
          <w:sz w:val="22"/>
        </w:rPr>
        <w:t>
Spilled out, without reserve, is the Holy Blood of Christ.
Dressed in Holy will; clothed with endless Mercy.
Gentle, meek, humble of heart and full of Holy intent to save.
What sin have you, which forces itself into your sweetest of dreams?
It can be covered by His Holy Love.
What desire do you have that can't be mended?
Come from far, wide, and near.
Come and dine with the Holy One.
Rise up on your shaky legs and stagger t'ward home.
He made you.  He knows you.  He loves you, as if from afar.
Yet your guilty days are spent within His Holy Body.
For, "In Him we live and move and have our being".
He has seen you.
Can you see Him?
Look with faith to the things past; those horrible things done, on that day, to the Holy Son of God.
He endured without fault.
For your sake He performed the Holy will of His Father.
"It is finished!"
Come, sit at the table to receive.
Come dine with the Holy One of God.
He will wash you by the Holy Blood of His covenant of promise.
You need not suffer any longer.
No sin is too great; His Holy love is greater.
Come taste and see that the Lord is Good.
</w:t>
      </w:r>
    </w:p>
    <w:p>
      <w:pPr>
        <w:spacing w:after="0"/>
        <w:ind w:left="0"/>
        <w:jc w:val="left"/>
      </w:pPr>
      <w:r>
        <w:br/>
      </w:r>
      <w:r>
        <w:br/>
      </w:r>
      <w:r>
        <w:rPr>
          <w:b w:val="false"/>
          <w:i w:val="false"/>
          <w:color w:val="000000"/>
          <w:sz w:val="22"/>
        </w:rPr>
        <w:t>
</w:t>
      </w:r>
    </w:p>
    <w:p>
      <w:pPr>
        <w:spacing w:after="0"/>
        <w:ind w:left="0"/>
        <w:jc w:val="left"/>
      </w:pPr>
      <w:r>
        <w:rPr>
          <w:b/>
          <w:i w:val="false"/>
          <w:color w:val="000000"/>
        </w:rPr>
        <w:t>A Tender Slide to Hell</w:t>
      </w:r>
      <w:r>
        <w:rPr>
          <w:b/>
          <w:i w:val="false"/>
          <w:color w:val="000000"/>
        </w:rPr>
        <w:t xml:space="preserve"> - 2014-09-19 09:27</w:t>
      </w:r>
    </w:p>
    <w:p>
      <w:pPr>
        <w:spacing w:after="0"/>
        <w:ind w:left="0"/>
        <w:jc w:val="left"/>
      </w:pPr>
      <w:r>
        <w:br/>
      </w:r>
    </w:p>
    <w:p>
      <w:pPr>
        <w:spacing w:after="0"/>
        <w:ind w:left="0"/>
        <w:jc w:val="both"/>
      </w:pPr>
      <w:r>
        <w:rPr>
          <w:b w:val="false"/>
          <w:i w:val="false"/>
          <w:color w:val="000000"/>
          <w:sz w:val="22"/>
        </w:rPr>
        <w:t>A small congregation got together and purchased an outdoor reader board.  It was now the pastor's duty to assign what would be placed on it.
For the next 5 years, cute and harmless sayings would appear on the sign.  The people of the community were pleased that this church did not offend them.  But the membership of the church did not increase either.
About 6 miles away another congregation was able to purchase an outdoor reader board.  The congregation left it up to the pastor as to what would appear on the sign.  
For the next 5 years the public witnessed messages regarding the condemnation of God to all that is wicked.  Though the public was a bit displeased by the messages, the number of those who attended steadily grew.
Spurgeon, Wickliffe, Graham, Moody, Wesley,  Fox, Bunyan,  Luther, and thousands more.  What did they preach?  How might they have used the little reader board?
As we write what we do, let us consider the impact.  If we write to please the public, they will be pleased.  But to what end?
I once looked into having a company make a website for my blog.  One of the key opportunities he offered was a system that would keep track of what people looked at and read.  He told me that if this were in place I could tailor make my messages to match what the people wanted to hear.  He tried to convince me that this would increase my readership.  I told him if I cared about that, I would not write at all.
So many cute little pictures with tiny sweet messages.  So many honey coated words.  So very many palatable and tender thoughts.  All the while the world plunges on a tender slide toward hell.
If we write to please them why bother to write at all?  But on second thought, maybe that's all that's in the writer's hearts.  The offense of Christ Jesus is a forgotten truth.
..How many excellent opportunities are passed over for the sake of pleasure?  
..How many times will the church assume humanity wants to obey God?  
..How many times is sin let in the door of the congregation and embraced as if a friend?  
..How are many churches any different then social clubs?  
..Where is the fear of God?  
..Where is the message of hell?
.. Whatever happened to the word "repent"?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My Last Meal</w:t>
      </w:r>
      <w:r>
        <w:rPr>
          <w:b/>
          <w:i w:val="false"/>
          <w:color w:val="000000"/>
        </w:rPr>
        <w:t xml:space="preserve"> - 2014-09-20 10:30</w:t>
      </w:r>
    </w:p>
    <w:p>
      <w:pPr>
        <w:spacing w:after="0"/>
        <w:ind w:left="0"/>
        <w:jc w:val="left"/>
      </w:pPr>
      <w:r>
        <w:br/>
      </w:r>
    </w:p>
    <w:p>
      <w:pPr>
        <w:spacing w:after="0"/>
        <w:ind w:left="0"/>
        <w:jc w:val="both"/>
      </w:pPr>
      <w:r>
        <w:drawing>
          <wp:inline distT="0" distB="0" distL="0" distR="0">
            <wp:extent cx="5732145" cy="3274488"/>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0"/>
                    <a:stretch>
                      <a:fillRect/>
                    </a:stretch>
                  </pic:blipFill>
                  <pic:spPr>
                    <a:xfrm>
                      <a:off x="0" y="0"/>
                      <a:ext cx="5732145" cy="3274488"/>
                    </a:xfrm>
                    <a:prstGeom prst="rect">
                      <a:avLst/>
                    </a:prstGeom>
                  </pic:spPr>
                </pic:pic>
              </a:graphicData>
            </a:graphic>
          </wp:inline>
        </w:drawing>
      </w:r>
      <w:hyperlink r:id="rId61">
        <w:r>
          <w:rPr>
            <w:rStyle w:val="Hyperlink"/>
            <w:b w:val="false"/>
            <w:i w:val="false"/>
            <w:color w:val="0000ff"/>
            <w:sz w:val="22"/>
            <w:u w:val="single"/>
          </w:rPr>
          <w:t> </w:t>
        </w:r>
      </w:hyperlink>
      <w:r>
        <w:rPr>
          <w:b w:val="false"/>
          <w:i w:val="false"/>
          <w:color w:val="000000"/>
          <w:sz w:val="22"/>
        </w:rPr>
        <w:t>
The prisoner condemned to die is offered his last meal.  "What do you want Steven?"   The guards face was happy.  He'll be glad to be rid of this trash.
 "I want steak and potatoes, green beans and spinach.  Two margaritas and an apple pie."  A belly is only so big.  And the drink is for the terror.  "And if its possible, could you serve it to me on the finest of China please."
The prisoner of this world dies a hideous death.  The Prisoner of Christ Jesus is born into indescribable glory.  We will eat and be fully satisfied.
As a prisoner in Christ I want Lamb, Holy blood, and served on the fine righteousness of Christ Jesus.  Let me gorge myself on the best possible food.  Then I will be strong and bring him the most excellent of glory possible.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Trauma of Human Tranquility</w:t>
      </w:r>
      <w:r>
        <w:rPr>
          <w:b/>
          <w:i w:val="false"/>
          <w:color w:val="000000"/>
        </w:rPr>
        <w:t xml:space="preserve"> - 2014-09-21 06:37</w:t>
      </w:r>
    </w:p>
    <w:p>
      <w:pPr>
        <w:spacing w:after="0"/>
        <w:ind w:left="0"/>
        <w:jc w:val="left"/>
      </w:pPr>
      <w:r>
        <w:br/>
      </w:r>
    </w:p>
    <w:p>
      <w:pPr>
        <w:spacing w:after="0"/>
        <w:ind w:left="0"/>
        <w:jc w:val="both"/>
      </w:pPr>
      <w:r>
        <w:rPr>
          <w:b w:val="false"/>
          <w:i w:val="false"/>
          <w:color w:val="000000"/>
          <w:sz w:val="22"/>
        </w:rPr>
        <w:t>I have heard so many say that they just wish all this drama would go away.  What they usually mean is the turmoil between people.  And they've even made cutesy names for those who can't seem to be at peace; names such as "Drama Queen".
I will thoroughly agree that it would be good if the trivial anxieties were put a side for what is real and true.  But I have to differ with the majority of the populace who look for peace and tranquility in this place.
Think of all the money that is spent trying to find peace and tranquility.  Think of all the productivity that is lost because men try to escape the reality of life.
Their brother did "this".  Their sister did "such".  Their enemy pursues them, and they'll tell you about it.  Men talk behind their back, but don't they do it too?
The rich go on vacations, and buy expensive toys.  The poor get drunk or turn to drugs, or violence or more.  
So the rich are known as righteous, because they afford all the things the others cannot afford.  See how division grows like mold.
Why then do men strive so hard to find tranquility and peace?  Every day and night the rich and the poor are pestered by a drama they choose to ignore.  If they thought they had trouble in this place, they are destined to encounter more.
The Holy Spirit of the Living God calls out to the minds of men.  "Come gain eternal wisdom, and leave these things behind.  Come worship the living God in Christ.  In there, is peace for your mind."
But in our worship of the Living God, another drama appears.  Our sins go with us, and we find ourselves full of holy fear.  Isn't this where men turn back, refusing to come near.
Return then, to the drama of your flesh.  Spend all your time and money trying to cover it up.  You will die in drama, and then face the living God.  You will drink from that bitter cup.
There is peace to be had, but its mixed with fear.  For He's Holy, and Holy, and Holy!  No sin can be brought near.  How then can peace be upon us, when we hold what we call dear?
You fight a losing battle, all of you make your own peace.  There is only one place to find what you seek.  All men will be salted with fire, whether or not they come for release.
His name is Christ Jesus, the Holy Son of God.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Consider</w:t>
      </w:r>
      <w:r>
        <w:rPr>
          <w:b/>
          <w:i w:val="false"/>
          <w:color w:val="000000"/>
        </w:rPr>
        <w:t xml:space="preserve"> - 2014-09-21 06:55</w:t>
      </w:r>
    </w:p>
    <w:p>
      <w:pPr>
        <w:spacing w:after="0"/>
        <w:ind w:left="0"/>
        <w:jc w:val="left"/>
      </w:pPr>
      <w:r>
        <w:br/>
      </w:r>
    </w:p>
    <w:p>
      <w:pPr>
        <w:spacing w:after="0"/>
        <w:ind w:left="0"/>
        <w:jc w:val="both"/>
      </w:pPr>
      <w:r>
        <w:drawing>
          <wp:inline distT="0" distB="0" distL="0" distR="0">
            <wp:extent cx="5732145" cy="322433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2"/>
                    <a:stretch>
                      <a:fillRect/>
                    </a:stretch>
                  </pic:blipFill>
                  <pic:spPr>
                    <a:xfrm>
                      <a:off x="0" y="0"/>
                      <a:ext cx="5732145" cy="3224332"/>
                    </a:xfrm>
                    <a:prstGeom prst="rect">
                      <a:avLst/>
                    </a:prstGeom>
                  </pic:spPr>
                </pic:pic>
              </a:graphicData>
            </a:graphic>
          </wp:inline>
        </w:drawing>
      </w:r>
      <w:hyperlink r:id="rId63">
        <w:r>
          <w:rPr>
            <w:rStyle w:val="Hyperlink"/>
            <w:b w:val="false"/>
            <w:i w:val="false"/>
            <w:color w:val="0000ff"/>
            <w:sz w:val="22"/>
            <w:u w:val="single"/>
          </w:rPr>
          <w:t> </w:t>
        </w:r>
      </w:hyperlink>
      <w:r>
        <w:rPr>
          <w:b w:val="false"/>
          <w:i w:val="false"/>
          <w:color w:val="000000"/>
          <w:sz w:val="22"/>
        </w:rPr>
        <w:t>
Signs of Christ’s Return
      1 Jesus came out from the temple and was going away when His disciples came up to point out the temple buildings to Him. 2 And He said to them, “Do you not see all these things? Truly I say to you, not one stone here will be left upon another, which will not be torn down.”
      3 As He was sitting on the Mount of Olives, the disciples came to Him privately, saying, “Tell us, when will these things happen, and what will be the sign of Your coming, and of the end of the age?”
      4 And Jesus answered and said to them, “See to it that no one misleads you. 5 “For many will come in My name, saying, ‘I am the Christ,’ and will mislead many. 6 “You will be hearing of wars and rumors of wars. See that you are not frightened, for those things must take place, but that is not yet the end. 7 “For nation will rise against nation, and kingdom against kingdom, and in various places there will be famines and earthquakes. 8 “But all these things are merely the beginning of birth pangs.  (Matthew 24)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Perhaps</w:t>
      </w:r>
      <w:r>
        <w:rPr>
          <w:b/>
          <w:i w:val="false"/>
          <w:color w:val="000000"/>
        </w:rPr>
        <w:t xml:space="preserve"> - 2014-09-22 06:38</w:t>
      </w:r>
    </w:p>
    <w:p>
      <w:pPr>
        <w:spacing w:after="0"/>
        <w:ind w:left="0"/>
        <w:jc w:val="left"/>
      </w:pPr>
      <w:r>
        <w:br/>
      </w:r>
    </w:p>
    <w:p>
      <w:pPr>
        <w:spacing w:after="0"/>
        <w:ind w:left="0"/>
        <w:jc w:val="both"/>
      </w:pPr>
      <w:r>
        <w:rPr>
          <w:b/>
          <w:i/>
          <w:color w:val="000000"/>
          <w:sz w:val="22"/>
        </w:rPr>
        <w:t>"We interrupt this presentation of the NFL for a special message from Billy Graham."</w:t>
      </w:r>
      <w:r>
        <w:rPr>
          <w:b w:val="false"/>
          <w:i w:val="false"/>
          <w:color w:val="000000"/>
          <w:sz w:val="22"/>
        </w:rPr>
        <w:t xml:space="preserve">  And for the next hour and 12 minutes, Mr Graham gives us the Gospel.  How might such a thing be received?
A godless man will hate the living God.  A godless man is a tyrant over obedience.  He will not allow his heart and mind and soul to do anything for the Living God.  He is like a violent and jealous husband.  If he suspects that his heart desires what is good, he beats it cruelly, and treats it to all manner of vile behavior.  </w:t>
      </w:r>
      <w:r>
        <w:rPr>
          <w:b/>
          <w:i/>
          <w:color w:val="000000"/>
          <w:sz w:val="22"/>
        </w:rPr>
        <w:t>"Back to pleasure with you!  You will not do what is right!"</w:t>
      </w:r>
      <w:r>
        <w:rPr>
          <w:b w:val="false"/>
          <w:i w:val="false"/>
          <w:color w:val="000000"/>
          <w:sz w:val="22"/>
        </w:rPr>
        <w:t xml:space="preserve">
So the godless treat themselves.  Pleasure is their king, and they will not obey what is holy.  
They are like the young man whose eyes are full of insolence as he works at his job.  Though his boss says nothing, it is easily seen the boy does not love his work.  Trouble will surely come, for the child hates his place.
But there are some who will die watching football this season.  For them the interruption is not a mere hour and 12 minutes.  Eternity will break on them in less than a heartbeat.  And they will find their pleasure rudely interrupted.  They will finally obey God; their soul will remain in hell.
Not only will this happen to some who watch football.  It will happen in the sleep of some.  It will happen while they do their work.  It will happen to a few women as they go out to shop.  Death will appear without notice, claiming their soul for God.  The shock of death belongs to those who have not prepared their soul.
God is sovereign, he answers to no one.  But look how men treat him; as if they are sovereign and have a right to do as they please.  But God has already determined the end of a man's life.  Go ahead and make three guesses, who wins, God or man?
You insolent masses to hate the Holy God who gave you life.  Pleasure is your god.  Rebelion is your worship.  As you despise going to work on Monday, for it interrupts your pleasure, so you despise obedience to the Holy Living God.  But you are the ones who will suffer.
During times of trouble you call on God.  Why should he listen to your words, you have not listened to his.  You act like you pray for a touchdown.  Expecting God to bless your desires.  How utterly void of understanding.  How fully insolent and arrogant!
"I am not a religious man."'  You say.  I am not a Jew, nor a priest, nor a Christian.  God does not expect of me the things he expects of you."  
Your heart thinks in foolishness.  God has made every man.  And will surely call every man to account for the same Holy standards.  And you know this!  Look how you blame a label instead of taking responsibility for your own life!
You have already rehearsed your excuses.  But not a single one will do, when you lose your perceived sovereignty.  It will happen faster than you can think.  And eternity will be more sure than what you have now.
But do go and fill yourself with pleasure.  By every means, fill up the judgment against you.  To rebuke a foolish man is to incur wrath.  You do not listen to the Sovereign God, why should you listen to me?
When's the last time you even looked at a Bible?  Have you ever spent time on your knees in prayer?  Have you used the name of God's Holy Son in anything other than profanity?  Have you even considered the end of your days?
"Prop me up beside the jukebox when I die."  This is the stupidity of the folly of man.  You will not be here for your corpse to enjoy.  Yet you think there is something to be gained by the life you lead now.
Since before you were born men have been warning of what is to come.  And even while you slept this morning, preparing for your hated Monday, the Holy Lord allowed me to write this message to you.
What use is it to say more?  I do not expect a single one of you to even find this message, let alone read it and understand.  Perhaps the Sovereign God will have mercy on you and show you this place.  Perhaps he will have mercy on you and strike you with a holy fear. 
               </w:t>
      </w:r>
      <w:r>
        <w:rPr>
          <w:b/>
          <w:i w:val="false"/>
          <w:color w:val="000000"/>
          <w:sz w:val="22"/>
        </w:rPr>
        <w:t>Perhaps.</w:t>
      </w:r>
      <w:r>
        <w:rPr>
          <w:b w:val="false"/>
          <w:i w:val="false"/>
          <w:color w:val="000000"/>
          <w:sz w:val="22"/>
        </w:rPr>
        <w: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Place and Toys</w:t>
      </w:r>
      <w:r>
        <w:rPr>
          <w:b/>
          <w:i w:val="false"/>
          <w:color w:val="000000"/>
        </w:rPr>
        <w:t xml:space="preserve"> - 2014-09-22 07:20</w:t>
      </w:r>
    </w:p>
    <w:p>
      <w:pPr>
        <w:spacing w:after="0"/>
        <w:ind w:left="0"/>
        <w:jc w:val="left"/>
      </w:pPr>
      <w:r>
        <w:br/>
      </w:r>
    </w:p>
    <w:p>
      <w:pPr>
        <w:spacing w:after="0"/>
        <w:ind w:left="0"/>
        <w:jc w:val="both"/>
      </w:pPr>
      <w:r>
        <w:rPr>
          <w:b w:val="false"/>
          <w:i w:val="false"/>
          <w:color w:val="000000"/>
          <w:sz w:val="22"/>
        </w:rPr>
        <w:t>Why do you let yourself fear man?  Why is your testimony before them weak and useless?  Why do you huddle behind your skin, shaking with fear to deliver the holy words of God?  Why?
Men such as Isaiah, Abraham, Noah, Enoch, Moses, the Apostle Paul, the Apostle Peter, and all the rest.  These inhabit the kingdom of the Living God in Christ Jesus.  But the faithless, and those who fear, are cast out.  So why do you let yourself fear man?
Shall we respect the respect of men?  Shall we give their hatred any credence?  Or should we respect the Living God?  Shall we strive to please man?  Or should we strive to please Christ Jesus, the Glorious One?
When we appear before him, shall we be forced to admit we did not love him more?  Does anyone think they will proudly stand before the Living God and proclaim that they have loved men more than him?
Why do you let yourself fear man?  It is because man can take away your precious place and toys.  In America today there is no threat of death for loving the Sovereign God.  But death confronted every one of those I mentioned.  Yet they remained faithful!
How do you propose to stand anywhere near them for all eternity?  Why do you let yourself in fear man?  
Let him ask you, "Do you love me more than these."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Full Gospel</w:t>
      </w:r>
      <w:r>
        <w:rPr>
          <w:b/>
          <w:i w:val="false"/>
          <w:color w:val="000000"/>
        </w:rPr>
        <w:t xml:space="preserve"> - 2014-09-22 07:48</w:t>
      </w:r>
    </w:p>
    <w:p>
      <w:pPr>
        <w:spacing w:after="0"/>
        <w:ind w:left="0"/>
        <w:jc w:val="left"/>
      </w:pPr>
      <w:r>
        <w:br/>
      </w:r>
    </w:p>
    <w:p>
      <w:pPr>
        <w:spacing w:after="0"/>
        <w:ind w:left="0"/>
        <w:jc w:val="both"/>
      </w:pPr>
      <w:r>
        <w:rPr>
          <w:b w:val="false"/>
          <w:i w:val="false"/>
          <w:color w:val="000000"/>
          <w:sz w:val="22"/>
        </w:rPr>
        <w:t>A man who considers himself a Christian, once told me, "You won't save a single soul by the things you write."  I don't mean to offend anyone, but why should I care what he thinks?
If we listen to such advice we will not speak at all.  And if we error by speaking too harsh a message, have we done the Lord a disfavor?  And when men stand before the living God, to give account of themselves, will we have delivered what could have save their soul?  Or we will we stand in contempt of His Holy Blood by telling them only, "God loves you"?
The Bible does not tell us that the love of God is the beginning of wisdom.  In fact it says, the fear of God is the beginning of wisdom.  If men will not fear God what is that to me?  We are to proclaim the full gospel.
There are plenty of so called preachers who will tell people only that God loves them.  The world is rich with those who will preach honey.  So by His grace, I determined a long time ago to speak the other side of the coin.  I don't expect praise from those who preach otherwise.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"NARROW!" I Said, "Narrow!"</w:t>
      </w:r>
      <w:r>
        <w:rPr>
          <w:b/>
          <w:i w:val="false"/>
          <w:color w:val="000000"/>
        </w:rPr>
        <w:t xml:space="preserve"> - 2014-09-23 06:22</w:t>
      </w:r>
    </w:p>
    <w:p>
      <w:pPr>
        <w:spacing w:after="0"/>
        <w:ind w:left="0"/>
        <w:jc w:val="left"/>
      </w:pPr>
      <w:r>
        <w:br/>
      </w:r>
    </w:p>
    <w:p>
      <w:pPr>
        <w:spacing w:after="0"/>
        <w:ind w:left="0"/>
        <w:jc w:val="both"/>
      </w:pPr>
      <w:r>
        <w:rPr>
          <w:b w:val="false"/>
          <w:i w:val="false"/>
          <w:color w:val="000000"/>
          <w:sz w:val="22"/>
        </w:rPr>
        <w:t>13</w:t>
      </w:r>
      <w:r>
        <w:rPr>
          <w:b/>
          <w:i/>
          <w:color w:val="000000"/>
          <w:sz w:val="22"/>
        </w:rPr>
        <w:t xml:space="preserve"> “Enter through the narrow gate. For wide is the gate and broad is the road that leads to destruction, and many enter through it.</w:t>
      </w:r>
      <w:r>
        <w:rPr>
          <w:b w:val="false"/>
          <w:i w:val="false"/>
          <w:color w:val="000000"/>
          <w:sz w:val="22"/>
        </w:rPr>
        <w:t xml:space="preserve"> 14 </w:t>
      </w:r>
      <w:r>
        <w:rPr>
          <w:b/>
          <w:i/>
          <w:color w:val="000000"/>
          <w:sz w:val="22"/>
        </w:rPr>
        <w:t>But small is the gate and narrow the road that leads to life, and only a few find it."</w:t>
      </w:r>
      <w:r>
        <w:rPr>
          <w:b w:val="false"/>
          <w:i w:val="false"/>
          <w:color w:val="000000"/>
          <w:sz w:val="22"/>
        </w:rPr>
        <w:t xml:space="preserve"> (Matthew 7)
What is this "narrow gate"?  And why did Jesus say, "few there are who find it"?
The narrow gate is this: “37 . . .Love the Lord your God with all your heart and with all your soul and with all your mind. 38 This is the first and greatest commandment." (Matthew 22)
"Make every effort to enter through the narrow door, because many, I tell you, will try to enter and will not be able to." (Luke 13:24)
The reason why there are so few who find it and enter, has everything to do with greed.  Men are destroyed because they want everything for nothing. 
No man will enter the hope and Holy will of God, thus eternal life, without putting Christ first among all his things.  Take note of how greedy desire restrains you.  Take note of how callously you use the name of Christ Jesus.  Take notice how carefully you avoid prayer.  Take note of how many pages in your new Bible are still uncut.
How can any man travel any distance while he has tethered himself to a heavy weight?  All the pleasures that belong to this world will never enter the kingdom of heaven.  Nor will the man who holds them dear. 
Look within you.  See, with honesty, what you hold dear.  Is it the will of God?  Or is it love for what you can gain here?  
You say you don't know the will of God.  I ask you, have you looked into it?  Or have you preoccupied yourself with all the pleasures of this world you can gather?
There are two reasons why most men never enter the narrow gate.  The first is that they hate restriction.  The second is they love pleasure more than they love God.
If you want more provocation to do what is right, consider this, "Broad is the way that leads to destruction and many go in there by."  If you are one of those, you will certainly be destroyed.
If you don't care if you are destroyed, what more can be said.  But if you care about whether you live or die, be wise.  The choice is entirely yours.  
</w:t>
      </w:r>
      <w:r>
        <w:rPr>
          <w:b/>
          <w:i w:val="false"/>
          <w:color w:val="000000"/>
          <w:sz w:val="22"/>
        </w:rPr>
        <w:t>Follow the crowd and you will die.  Follow after God and you will live.  Follow the crowd and you will feel safe.  Follow after God and they will abandon you.</w:t>
      </w:r>
      <w:r>
        <w:rPr>
          <w:b w:val="false"/>
          <w:i w:val="false"/>
          <w:color w:val="000000"/>
          <w:sz w:val="22"/>
        </w:rPr>
        <w: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Prosperity Doctrine</w:t>
      </w:r>
      <w:r>
        <w:rPr>
          <w:b/>
          <w:i w:val="false"/>
          <w:color w:val="000000"/>
        </w:rPr>
        <w:t xml:space="preserve"> - 2014-09-23 07:56</w:t>
      </w:r>
    </w:p>
    <w:p>
      <w:pPr>
        <w:spacing w:after="0"/>
        <w:ind w:left="0"/>
        <w:jc w:val="left"/>
      </w:pPr>
      <w:r>
        <w:br/>
      </w:r>
    </w:p>
    <w:p>
      <w:pPr>
        <w:spacing w:after="0"/>
        <w:ind w:left="0"/>
        <w:jc w:val="both"/>
      </w:pPr>
      <w:r>
        <w:rPr>
          <w:b w:val="false"/>
          <w:i w:val="false"/>
          <w:color w:val="000000"/>
          <w:sz w:val="22"/>
        </w:rPr>
        <w:t>9 "His wife said to him, “Are you still maintaining your integrity? Curse God and die!”
10 He replied, “You are talking like a foolish woman. Shall we accept good from God, and not trouble?”
In all this, Job did not sin in what he said."  (Job 2)
To those who think that believing in Christ Jesus is prosperity in the things of this world.  You will one day stand side by side with Job.  What will you have to say then?
You will stand next to those who have suffered intensely for the name of Christ Jesus.  What will you say then?
You will stand before the One who gave his very life for your sake.  What will you say then?
There are scars upon all the great men of God, but you will have none.  What will you say then?
By spouting this lie, you injure yourself and all who hear.  When the Holy One confronts you with this, what will you say then?
But you don't have to listen to me.  Fill up your cup, for you will drink it.
</w:t>
      </w:r>
      <w:r>
        <w:rPr>
          <w:b w:val="false"/>
          <w:i w:val="false"/>
          <w:color w:val="000000"/>
          <w:sz w:val="22"/>
        </w:rPr>
        <w:t>By His Grace</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ogwjames
 (2014-09-23 12:22:19)</w:t>
      </w:r>
    </w:p>
    <w:p>
      <w:pPr>
        <w:spacing w:after="0"/>
        <w:ind w:left="0"/>
        <w:jc w:val="left"/>
      </w:pPr>
      <w:r>
        <w:rPr>
          <w:b w:val="false"/>
          <w:i w:val="false"/>
          <w:color w:val="000000"/>
          <w:sz w:val="22"/>
        </w:rPr>
        <w:t xml:space="preserve">Reblogged this on </w:t>
      </w:r>
      <w:hyperlink r:id="rId64">
        <w:r>
          <w:rPr>
            <w:rStyle w:val="Hyperlink"/>
            <w:b w:val="false"/>
            <w:i w:val="false"/>
            <w:color w:val="0000ff"/>
            <w:sz w:val="22"/>
            <w:u w:val="single"/>
          </w:rPr>
          <w:t>The Evolutionary Thoughts of a Changed Man</w:t>
        </w:r>
      </w:hyperlink>
      <w:r>
        <w:rPr>
          <w:b w:val="false"/>
          <w:i w:val="false"/>
          <w:color w:val="000000"/>
          <w:sz w:val="22"/>
        </w:rPr>
        <w:t>.
</w:t>
      </w:r>
    </w:p>
    <w:p>
      <w:pPr>
        <w:spacing w:after="0"/>
        <w:ind w:left="0"/>
        <w:jc w:val="left"/>
      </w:pPr>
      <w:r>
        <w:br/>
      </w:r>
      <w:r>
        <w:br/>
      </w:r>
      <w:r>
        <w:rPr>
          <w:b w:val="false"/>
          <w:i w:val="false"/>
          <w:color w:val="000000"/>
          <w:sz w:val="22"/>
        </w:rPr>
        <w:t>
</w:t>
      </w:r>
    </w:p>
    <w:p>
      <w:pPr>
        <w:spacing w:after="0"/>
        <w:ind w:left="0"/>
        <w:jc w:val="left"/>
      </w:pPr>
      <w:r>
        <w:rPr>
          <w:b/>
          <w:i w:val="false"/>
          <w:color w:val="000000"/>
        </w:rPr>
        <w:t>Forsaken Owner</w:t>
      </w:r>
      <w:r>
        <w:rPr>
          <w:b/>
          <w:i w:val="false"/>
          <w:color w:val="000000"/>
        </w:rPr>
        <w:t xml:space="preserve"> - 2014-09-24 12:35</w:t>
      </w:r>
    </w:p>
    <w:p>
      <w:pPr>
        <w:spacing w:after="0"/>
        <w:ind w:left="0"/>
        <w:jc w:val="left"/>
      </w:pPr>
      <w:r>
        <w:br/>
      </w:r>
    </w:p>
    <w:p>
      <w:pPr>
        <w:spacing w:after="0"/>
        <w:ind w:left="0"/>
        <w:jc w:val="both"/>
      </w:pPr>
      <w:r>
        <w:rPr>
          <w:b w:val="false"/>
          <w:i w:val="false"/>
          <w:color w:val="000000"/>
          <w:sz w:val="22"/>
        </w:rPr>
        <w:t>A vast apartment complex? No.  A trailer park a mile square?  No.  A high rise condominium in China.  No.  But over 2000 lived there at the same time.
Evicted, all of them, in a moment.  All their filth left behind.  The owner is left, for the rest of his life, to clean every room on his hands and knees.  Even the homeless are forbidden to live there again.
"Please let me go with you!  Nothing remains for me here!"  The owner begs to leave.  The answer comes from the compassionate enforcer.  "Stay here and tell everyone how I have cleaned out those detestable tenants."
Without another word, the Savior is gone.  
They may well believe this man's horror has come to an end.  But who will befriend him?  Who will take him into their house while he cleans what is left of his own?  Driven mad by detestable tenants, he now faces sanity and responsibility.  And he will face it alone.
Can we blame them for despising this poor wretched owner?  He frightens the children at his approach.  This conversation has nothing to do with anything but God.  He has no other trade but breathing.  To them he is fearsome, by virtue of history, and useless to the future.
________________
I thank God my Savior, the Holy One of the living God, for giving me this place to serve.  Cast out by my former folly, here I can add to his wonderous bounty.
Praise to the living God.  For in Christ Jesus, he even redeems such as I.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Sharing</w:t>
      </w:r>
      <w:r>
        <w:rPr>
          <w:b/>
          <w:i w:val="false"/>
          <w:color w:val="000000"/>
        </w:rPr>
        <w:t xml:space="preserve"> - 2014-09-26 01:51</w:t>
      </w:r>
    </w:p>
    <w:p>
      <w:pPr>
        <w:spacing w:after="0"/>
        <w:ind w:left="0"/>
        <w:jc w:val="left"/>
      </w:pPr>
      <w:r>
        <w:br/>
      </w:r>
    </w:p>
    <w:p>
      <w:pPr>
        <w:spacing w:after="0"/>
        <w:ind w:left="0"/>
        <w:jc w:val="both"/>
      </w:pPr>
      <w:r>
        <w:rPr>
          <w:b w:val="false"/>
          <w:i/>
          <w:color w:val="000000"/>
          <w:sz w:val="22"/>
        </w:rPr>
        <w:t>Reluctant to love.</w:t>
      </w:r>
      <w:r>
        <w:rPr>
          <w:b w:val="false"/>
          <w:i w:val="false"/>
          <w:color w:val="000000"/>
          <w:sz w:val="22"/>
        </w:rPr>
        <w:t>
It looks like a man.  
But a candy bar, still wrapped, looks like plastic.
Do you know what's inside?  
You might if you asked.  
But what a thoroughly dreaded task.
Soul or sugar; you can't taste either without unveiling.   
Why has our mind a taste for the sweet, yet our pride denies The Sharing?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Every Effort</w:t>
      </w:r>
      <w:r>
        <w:rPr>
          <w:b/>
          <w:i w:val="false"/>
          <w:color w:val="000000"/>
        </w:rPr>
        <w:t xml:space="preserve"> - 2014-09-27 11:45</w:t>
      </w:r>
    </w:p>
    <w:p>
      <w:pPr>
        <w:spacing w:after="0"/>
        <w:ind w:left="0"/>
        <w:jc w:val="left"/>
      </w:pPr>
      <w:r>
        <w:br/>
      </w:r>
    </w:p>
    <w:p>
      <w:pPr>
        <w:spacing w:after="0"/>
        <w:ind w:left="0"/>
        <w:jc w:val="both"/>
      </w:pPr>
      <w:r>
        <w:rPr>
          <w:b w:val="false"/>
          <w:i w:val="false"/>
          <w:color w:val="000000"/>
          <w:sz w:val="22"/>
        </w:rPr>
        <w:t xml:space="preserve">Most don't care one whit about the gospel or Christ Jesus in His Kingdom.
Some care and only do The Father's Will a little bit.
Others care and strive to do, but find themselves woefully lacking; falling back and rising up and falling back again.  
Very few find legs of strength and stamina to boot.  
Fewest of hearts are dedicated 100% the holy Lord of life.
This is the way it is and it evidently can't be changed.  The human heart is deceitful above all things.  And many are held captive to it.
But the captivity of the masses does not affect the Lord's promises.  This is the day of calling and of holy work.  And the day approaches very quickly when the door will be shut and there will be no more holy work for men to do.
Perhaps today the sky will rip, and the Majestic Holy Lord Jesus will appear with his Holy Angels, to gather His elect from the four corners of the earth.  Perhaps before you finish reading, this he will appear.
As quickly as he comes, it will be over.  And the vast uproar of sin on earth will begin.  Those who were close to entering, but could not, will find themselves in utter destraction.  They will know what has happened.  And a sadness like they have never felt before will consume them.  To their knees they will fall with great tears and begging.  But to no avail.  
The night will come, the day will come, and then the night again.  And so for weeks and months and years, their plight only dissipates by virtue of their weak memory.  And the distractions caused by threats of death and injury will consume them.
Gone is the semblance of peace.   Chaos, murder, rape, theft, intrigued, slander, war, and violence of every kind will become the rule of this place.  Death and sickness beyond measure is about to let loose its terror on men.  And those who were nearly there to enter, will know.
Gone is the restraint of righteous men in Christ.  Gone is the voice of godly reason.  Gone is effective prayer.  Gone is the Holy Spirit, which has directed His holy people to do the good works of God.
And those who nearly entered, but did not, will know.  But to what value?  Will their knowing set them apart from those murderous many?  Will it stop their children from being abused?  Will it guard over their possessions?  What a useless and painful memory this "knowing" will be.
24 </w:t>
      </w:r>
      <w:r>
        <w:rPr>
          <w:b/>
          <w:i/>
          <w:color w:val="000000"/>
          <w:sz w:val="22"/>
        </w:rPr>
        <w:t xml:space="preserve">“Make every effort to enter through the narrow door, because many, I tell you, will try to enter and will not be able to. </w:t>
      </w:r>
      <w:r>
        <w:rPr>
          <w:b w:val="false"/>
          <w:i w:val="false"/>
          <w:color w:val="000000"/>
          <w:sz w:val="22"/>
        </w:rPr>
        <w:t xml:space="preserve">25 </w:t>
      </w:r>
      <w:r>
        <w:rPr>
          <w:b/>
          <w:i/>
          <w:color w:val="000000"/>
          <w:sz w:val="22"/>
        </w:rPr>
        <w:t>Once the owner of the house gets up and closes the door, you will stand outside knocking and pleading, ‘Sir, open the door for us.’</w:t>
      </w:r>
      <w:r>
        <w:rPr>
          <w:b w:val="false"/>
          <w:i/>
          <w:color w:val="000000"/>
          <w:sz w:val="22"/>
        </w:rPr>
        <w:t>"</w:t>
      </w:r>
      <w:r>
        <w:rPr>
          <w:b w:val="false"/>
          <w:i w:val="false"/>
          <w:color w:val="000000"/>
          <w:sz w:val="22"/>
        </w:rPr>
        <w:t xml:space="preserve"> (Luke 13)
What the Lord has spoken will come to pass.  Will it come to pass on you?  Will it come to pass on me?  Have we made every effort?  It is impossible for God to lie.  Where is the measure of godly fear in our hearts?
Today is the day of mercy.  Today is the day of grace.  When the owner of the house gets up and closes the door, both of these will cease forever.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Who?</w:t>
      </w:r>
      <w:r>
        <w:rPr>
          <w:b/>
          <w:i w:val="false"/>
          <w:color w:val="000000"/>
        </w:rPr>
        <w:t xml:space="preserve"> - 2014-09-28 11:15</w:t>
      </w:r>
    </w:p>
    <w:p>
      <w:pPr>
        <w:spacing w:after="0"/>
        <w:ind w:left="0"/>
        <w:jc w:val="left"/>
      </w:pPr>
      <w:r>
        <w:br/>
      </w:r>
    </w:p>
    <w:p>
      <w:pPr>
        <w:spacing w:after="0"/>
        <w:ind w:left="0"/>
        <w:jc w:val="both"/>
      </w:pPr>
      <w:r>
        <w:rPr>
          <w:b w:val="false"/>
          <w:i w:val="false"/>
          <w:color w:val="000000"/>
          <w:sz w:val="22"/>
        </w:rPr>
        <w:t>A man's arm does not fall off because his child is rebellious.  No part of the parent's body is rejected because the child rejects the parent.  Though there is grief in the parent, the child is the one who suffers the greater loss.
So it is with eternity.  Not the slightest sliver of eternity will suffer loss because you are not there.  Due to the immense joy of salvation, no one will mourn for you.  They might look for you to share in mutual joy.  But when you are not found, no tear will fall.
In this world a man may cause suffering because of his rebellion.  And in his evil heart, he may even take joy in delivering such things.  These are the wicked things of a wicked child.
In this world a man may be lax in doing the work of Christ Jesus.  And truly, the kingdom suffers on earth for the lack of many to obey.  But do not think to yourself, your disobedience will cause God difficulty or pain.
The names of the wicked will be blotted out forever.  Their rebellion will find no strength against God nor his people.  The effectiveness of rebellion will cease!
</w:t>
      </w:r>
      <w:r>
        <w:rPr>
          <w:b/>
          <w:i/>
          <w:color w:val="000000"/>
          <w:sz w:val="22"/>
        </w:rPr>
        <w:t>"A little while, and the wicked will be no more;</w:t>
      </w:r>
      <w:r>
        <w:rPr>
          <w:b w:val="false"/>
          <w:i w:val="false"/>
          <w:color w:val="000000"/>
          <w:sz w:val="22"/>
        </w:rPr>
        <w:t>
</w:t>
      </w:r>
      <w:r>
        <w:rPr>
          <w:b/>
          <w:i/>
          <w:color w:val="000000"/>
          <w:sz w:val="22"/>
        </w:rPr>
        <w:t>though you look for them, they will not be found."</w:t>
      </w:r>
      <w:r>
        <w:rPr>
          <w:b w:val="false"/>
          <w:i w:val="false"/>
          <w:color w:val="000000"/>
          <w:sz w:val="22"/>
        </w:rPr>
        <w:t xml:space="preserve"> (Psalm 37: 10)
The wicked laugh at the righteous.  "See how miserable their life is!  They do not play with us.  They cannot have joy."   The wicked mock the Holy Name and ways of God.  But they are the ones who have no place before the throne of the Holy Lord of life.  Nor will they share in the everlasting joy to come.
3 “</w:t>
      </w:r>
      <w:r>
        <w:rPr>
          <w:b/>
          <w:i/>
          <w:color w:val="000000"/>
          <w:sz w:val="22"/>
        </w:rPr>
        <w:t>Blessed are the poor in spirit,</w:t>
      </w:r>
      <w:r>
        <w:rPr>
          <w:b w:val="false"/>
          <w:i w:val="false"/>
          <w:color w:val="000000"/>
          <w:sz w:val="22"/>
        </w:rPr>
        <w:t>
</w:t>
      </w:r>
      <w:r>
        <w:rPr>
          <w:b/>
          <w:i/>
          <w:color w:val="000000"/>
          <w:sz w:val="22"/>
        </w:rPr>
        <w:t>for theirs is the kingdom of heaven.</w:t>
      </w:r>
      <w:r>
        <w:rPr>
          <w:b w:val="false"/>
          <w:i w:val="false"/>
          <w:color w:val="000000"/>
          <w:sz w:val="22"/>
        </w:rPr>
        <w:t xml:space="preserve">
4 </w:t>
      </w:r>
      <w:r>
        <w:rPr>
          <w:b/>
          <w:i/>
          <w:color w:val="000000"/>
          <w:sz w:val="22"/>
        </w:rPr>
        <w:t>Blessed are those who mourn,</w:t>
      </w:r>
      <w:r>
        <w:rPr>
          <w:b w:val="false"/>
          <w:i w:val="false"/>
          <w:color w:val="000000"/>
          <w:sz w:val="22"/>
        </w:rPr>
        <w:t>
</w:t>
      </w:r>
      <w:r>
        <w:rPr>
          <w:b/>
          <w:i/>
          <w:color w:val="000000"/>
          <w:sz w:val="22"/>
        </w:rPr>
        <w:t>for they will be comforted.</w:t>
      </w:r>
      <w:r>
        <w:rPr>
          <w:b w:val="false"/>
          <w:i w:val="false"/>
          <w:color w:val="000000"/>
          <w:sz w:val="22"/>
        </w:rPr>
        <w:t xml:space="preserve">
5 </w:t>
      </w:r>
      <w:r>
        <w:rPr>
          <w:b/>
          <w:i/>
          <w:color w:val="000000"/>
          <w:sz w:val="22"/>
        </w:rPr>
        <w:t>Blessed are the meek,</w:t>
      </w:r>
      <w:r>
        <w:rPr>
          <w:b w:val="false"/>
          <w:i w:val="false"/>
          <w:color w:val="000000"/>
          <w:sz w:val="22"/>
        </w:rPr>
        <w:t>
</w:t>
      </w:r>
      <w:r>
        <w:rPr>
          <w:b/>
          <w:i/>
          <w:color w:val="000000"/>
          <w:sz w:val="22"/>
        </w:rPr>
        <w:t>for they will inherit the earth.</w:t>
      </w:r>
      <w:r>
        <w:rPr>
          <w:b w:val="false"/>
          <w:i w:val="false"/>
          <w:color w:val="000000"/>
          <w:sz w:val="22"/>
        </w:rPr>
        <w:t xml:space="preserve">
6 </w:t>
      </w:r>
      <w:r>
        <w:rPr>
          <w:b/>
          <w:i/>
          <w:color w:val="000000"/>
          <w:sz w:val="22"/>
        </w:rPr>
        <w:t>Blessed are those who hunger and thirst for righteousness,</w:t>
      </w:r>
      <w:r>
        <w:rPr>
          <w:b w:val="false"/>
          <w:i w:val="false"/>
          <w:color w:val="000000"/>
          <w:sz w:val="22"/>
        </w:rPr>
        <w:t>
</w:t>
      </w:r>
      <w:r>
        <w:rPr>
          <w:b/>
          <w:i/>
          <w:color w:val="000000"/>
          <w:sz w:val="22"/>
        </w:rPr>
        <w:t>for they will be filled.</w:t>
      </w:r>
      <w:r>
        <w:rPr>
          <w:b w:val="false"/>
          <w:i w:val="false"/>
          <w:color w:val="000000"/>
          <w:sz w:val="22"/>
        </w:rPr>
        <w:t xml:space="preserve">
7 </w:t>
      </w:r>
      <w:r>
        <w:rPr>
          <w:b/>
          <w:i/>
          <w:color w:val="000000"/>
          <w:sz w:val="22"/>
        </w:rPr>
        <w:t>Blessed are the merciful,</w:t>
      </w:r>
      <w:r>
        <w:rPr>
          <w:b w:val="false"/>
          <w:i w:val="false"/>
          <w:color w:val="000000"/>
          <w:sz w:val="22"/>
        </w:rPr>
        <w:t>
</w:t>
      </w:r>
      <w:r>
        <w:rPr>
          <w:b/>
          <w:i/>
          <w:color w:val="000000"/>
          <w:sz w:val="22"/>
        </w:rPr>
        <w:t>for they will be shown mercy.</w:t>
      </w:r>
      <w:r>
        <w:rPr>
          <w:b w:val="false"/>
          <w:i w:val="false"/>
          <w:color w:val="000000"/>
          <w:sz w:val="22"/>
        </w:rPr>
        <w:t xml:space="preserve">
8 </w:t>
      </w:r>
      <w:r>
        <w:rPr>
          <w:b/>
          <w:i/>
          <w:color w:val="000000"/>
          <w:sz w:val="22"/>
        </w:rPr>
        <w:t>Blessed are the pure in heart,</w:t>
      </w:r>
      <w:r>
        <w:rPr>
          <w:b w:val="false"/>
          <w:i w:val="false"/>
          <w:color w:val="000000"/>
          <w:sz w:val="22"/>
        </w:rPr>
        <w:t>
</w:t>
      </w:r>
      <w:r>
        <w:rPr>
          <w:b/>
          <w:i/>
          <w:color w:val="000000"/>
          <w:sz w:val="22"/>
        </w:rPr>
        <w:t>for they will see God.</w:t>
      </w:r>
      <w:r>
        <w:rPr>
          <w:b w:val="false"/>
          <w:i w:val="false"/>
          <w:color w:val="000000"/>
          <w:sz w:val="22"/>
        </w:rPr>
        <w:t xml:space="preserve">
9 </w:t>
      </w:r>
      <w:r>
        <w:rPr>
          <w:b/>
          <w:i/>
          <w:color w:val="000000"/>
          <w:sz w:val="22"/>
        </w:rPr>
        <w:t>Blessed are the peacemakers,</w:t>
      </w:r>
      <w:r>
        <w:rPr>
          <w:b w:val="false"/>
          <w:i w:val="false"/>
          <w:color w:val="000000"/>
          <w:sz w:val="22"/>
        </w:rPr>
        <w:t>
</w:t>
      </w:r>
      <w:r>
        <w:rPr>
          <w:b/>
          <w:i/>
          <w:color w:val="000000"/>
          <w:sz w:val="22"/>
        </w:rPr>
        <w:t>for they will be called children of God.</w:t>
      </w:r>
      <w:r>
        <w:rPr>
          <w:b w:val="false"/>
          <w:i w:val="false"/>
          <w:color w:val="000000"/>
          <w:sz w:val="22"/>
        </w:rPr>
        <w:t xml:space="preserve">
10 </w:t>
      </w:r>
      <w:r>
        <w:rPr>
          <w:b/>
          <w:i/>
          <w:color w:val="000000"/>
          <w:sz w:val="22"/>
        </w:rPr>
        <w:t>Blessed are those who are persecuted because of righteousness,</w:t>
      </w:r>
      <w:r>
        <w:rPr>
          <w:b w:val="false"/>
          <w:i w:val="false"/>
          <w:color w:val="000000"/>
          <w:sz w:val="22"/>
        </w:rPr>
        <w:t>
</w:t>
      </w:r>
      <w:r>
        <w:rPr>
          <w:b/>
          <w:i/>
          <w:color w:val="000000"/>
          <w:sz w:val="22"/>
        </w:rPr>
        <w:t>for theirs is the kingdom of heaven.</w:t>
      </w:r>
      <w:r>
        <w:rPr>
          <w:b w:val="false"/>
          <w:i w:val="false"/>
          <w:color w:val="000000"/>
          <w:sz w:val="22"/>
        </w:rPr>
        <w:t xml:space="preserve">
11 </w:t>
      </w:r>
      <w:r>
        <w:rPr>
          <w:b/>
          <w:i/>
          <w:color w:val="000000"/>
          <w:sz w:val="22"/>
        </w:rPr>
        <w:t>“Blessed are you when people insult you, persecute you and falsely say all kinds of evil against you because of me.</w:t>
      </w:r>
      <w:r>
        <w:rPr>
          <w:b w:val="false"/>
          <w:i w:val="false"/>
          <w:color w:val="000000"/>
          <w:sz w:val="22"/>
        </w:rPr>
        <w:t xml:space="preserve"> 12 </w:t>
      </w:r>
      <w:r>
        <w:rPr>
          <w:b/>
          <w:i/>
          <w:color w:val="000000"/>
          <w:sz w:val="22"/>
        </w:rPr>
        <w:t>Rejoice and be glad, because great is your reward in heaven, for in the same way they persecuted the prophets who were before you.</w:t>
      </w:r>
      <w:r>
        <w:rPr>
          <w:b w:val="false"/>
          <w:i/>
          <w:color w:val="000000"/>
          <w:sz w:val="22"/>
        </w:rPr>
        <w:t xml:space="preserve">  </w:t>
      </w:r>
      <w:r>
        <w:rPr>
          <w:b w:val="false"/>
          <w:i w:val="false"/>
          <w:color w:val="000000"/>
          <w:sz w:val="22"/>
        </w:rPr>
        <w:t>(Matthew 5)
When all these promises come to pass, the memory of the wicked will be no more.  Enjoy your popularity now.  You will cease to be.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Lamb of God (lyrics)</w:t>
      </w:r>
      <w:r>
        <w:rPr>
          <w:b/>
          <w:i w:val="false"/>
          <w:color w:val="000000"/>
        </w:rPr>
        <w:t xml:space="preserve"> - 2014-09-29 09:49</w:t>
      </w:r>
    </w:p>
    <w:p>
      <w:pPr>
        <w:spacing w:after="0"/>
        <w:ind w:left="0"/>
        <w:jc w:val="left"/>
      </w:pPr>
      <w:r>
        <w:br/>
      </w:r>
    </w:p>
    <w:p>
      <w:pPr>
        <w:spacing w:after="0"/>
        <w:ind w:left="0"/>
        <w:jc w:val="both"/>
      </w:pPr>
      <w:r>
        <w:rPr>
          <w:b w:val="false"/>
          <w:i w:val="false"/>
          <w:color w:val="000000"/>
          <w:sz w:val="22"/>
        </w:rPr>
        <w:t>By Twila Paris
</w:t>
      </w:r>
      <w:r>
        <w:rPr>
          <w:b/>
          <w:i w:val="false"/>
          <w:color w:val="000000"/>
          <w:sz w:val="22"/>
        </w:rPr>
        <w:t>YOUR ONLY SON, NO SIN TO HIDE</w:t>
      </w:r>
      <w:r>
        <w:rPr>
          <w:b w:val="false"/>
          <w:i w:val="false"/>
          <w:color w:val="000000"/>
          <w:sz w:val="22"/>
        </w:rPr>
        <w:t>
</w:t>
      </w:r>
      <w:r>
        <w:rPr>
          <w:b/>
          <w:i w:val="false"/>
          <w:color w:val="000000"/>
          <w:sz w:val="22"/>
        </w:rPr>
        <w:t>BUT YOU HAVE SENT HIM</w:t>
      </w:r>
      <w:r>
        <w:rPr>
          <w:b w:val="false"/>
          <w:i w:val="false"/>
          <w:color w:val="000000"/>
          <w:sz w:val="22"/>
        </w:rPr>
        <w:t>
</w:t>
      </w:r>
      <w:r>
        <w:rPr>
          <w:b/>
          <w:i w:val="false"/>
          <w:color w:val="000000"/>
          <w:sz w:val="22"/>
        </w:rPr>
        <w:t>FROM YOUR SIDE</w:t>
      </w:r>
      <w:r>
        <w:rPr>
          <w:b w:val="false"/>
          <w:i w:val="false"/>
          <w:color w:val="000000"/>
          <w:sz w:val="22"/>
        </w:rPr>
        <w:t>
</w:t>
      </w:r>
      <w:r>
        <w:rPr>
          <w:b/>
          <w:i w:val="false"/>
          <w:color w:val="000000"/>
          <w:sz w:val="22"/>
        </w:rPr>
        <w:t>TO WALK UPON THIS GUILTY SOD</w:t>
      </w:r>
      <w:r>
        <w:rPr>
          <w:b w:val="false"/>
          <w:i w:val="false"/>
          <w:color w:val="000000"/>
          <w:sz w:val="22"/>
        </w:rPr>
        <w:t>
</w:t>
      </w:r>
      <w:r>
        <w:rPr>
          <w:b/>
          <w:i w:val="false"/>
          <w:color w:val="000000"/>
          <w:sz w:val="22"/>
        </w:rPr>
        <w:t>AND TO BECOME THE LAMB OF GOD</w:t>
      </w:r>
      <w:r>
        <w:rPr>
          <w:b w:val="false"/>
          <w:i w:val="false"/>
          <w:color w:val="000000"/>
          <w:sz w:val="22"/>
        </w:rPr>
        <w:t>
</w:t>
      </w:r>
      <w:r>
        <w:rPr>
          <w:b/>
          <w:i w:val="false"/>
          <w:color w:val="000000"/>
          <w:sz w:val="22"/>
        </w:rPr>
        <w:t>YOUR GIFT OF LOVE THEY CRUCIFIED</w:t>
      </w:r>
      <w:r>
        <w:rPr>
          <w:b w:val="false"/>
          <w:i w:val="false"/>
          <w:color w:val="000000"/>
          <w:sz w:val="22"/>
        </w:rPr>
        <w:t>
</w:t>
      </w:r>
      <w:r>
        <w:rPr>
          <w:b/>
          <w:i w:val="false"/>
          <w:color w:val="000000"/>
          <w:sz w:val="22"/>
        </w:rPr>
        <w:t>THEY LAUGHED AND SCORNED HIM</w:t>
      </w:r>
      <w:r>
        <w:rPr>
          <w:b w:val="false"/>
          <w:i w:val="false"/>
          <w:color w:val="000000"/>
          <w:sz w:val="22"/>
        </w:rPr>
        <w:t>
</w:t>
      </w:r>
      <w:r>
        <w:rPr>
          <w:b/>
          <w:i w:val="false"/>
          <w:color w:val="000000"/>
          <w:sz w:val="22"/>
        </w:rPr>
        <w:t>AS HE DIED</w:t>
      </w:r>
      <w:r>
        <w:rPr>
          <w:b w:val="false"/>
          <w:i w:val="false"/>
          <w:color w:val="000000"/>
          <w:sz w:val="22"/>
        </w:rPr>
        <w:t>
</w:t>
      </w:r>
      <w:r>
        <w:rPr>
          <w:b/>
          <w:i w:val="false"/>
          <w:color w:val="000000"/>
          <w:sz w:val="22"/>
        </w:rPr>
        <w:t>THE HUMBLE KING THEY NAMED A FRAUD</w:t>
      </w:r>
      <w:r>
        <w:rPr>
          <w:b w:val="false"/>
          <w:i w:val="false"/>
          <w:color w:val="000000"/>
          <w:sz w:val="22"/>
        </w:rPr>
        <w:t>
</w:t>
      </w:r>
      <w:r>
        <w:rPr>
          <w:b/>
          <w:i w:val="false"/>
          <w:color w:val="000000"/>
          <w:sz w:val="22"/>
        </w:rPr>
        <w:t>AND SACRIFICED THE LAMB OF GOD</w:t>
      </w:r>
      <w:r>
        <w:rPr>
          <w:b w:val="false"/>
          <w:i w:val="false"/>
          <w:color w:val="000000"/>
          <w:sz w:val="22"/>
        </w:rPr>
        <w:t>
</w:t>
      </w:r>
      <w:r>
        <w:rPr>
          <w:b/>
          <w:i w:val="false"/>
          <w:color w:val="000000"/>
          <w:sz w:val="22"/>
        </w:rPr>
        <w:t>O LAMB OF GOD SWEET LAMB OF GOD</w:t>
      </w:r>
      <w:r>
        <w:rPr>
          <w:b w:val="false"/>
          <w:i w:val="false"/>
          <w:color w:val="000000"/>
          <w:sz w:val="22"/>
        </w:rPr>
        <w:t>
</w:t>
      </w:r>
      <w:r>
        <w:rPr>
          <w:b/>
          <w:i w:val="false"/>
          <w:color w:val="000000"/>
          <w:sz w:val="22"/>
        </w:rPr>
        <w:t>I LOVE THE HOLY LAMB OF GOD</w:t>
      </w:r>
      <w:r>
        <w:rPr>
          <w:b w:val="false"/>
          <w:i w:val="false"/>
          <w:color w:val="000000"/>
          <w:sz w:val="22"/>
        </w:rPr>
        <w:t>
</w:t>
      </w:r>
      <w:r>
        <w:rPr>
          <w:b/>
          <w:i w:val="false"/>
          <w:color w:val="000000"/>
          <w:sz w:val="22"/>
        </w:rPr>
        <w:t>O WASH ME IN YOUR PRECIOUS BLOOD</w:t>
      </w:r>
      <w:r>
        <w:rPr>
          <w:b w:val="false"/>
          <w:i w:val="false"/>
          <w:color w:val="000000"/>
          <w:sz w:val="22"/>
        </w:rPr>
        <w:t>
</w:t>
      </w:r>
      <w:r>
        <w:rPr>
          <w:b/>
          <w:i w:val="false"/>
          <w:color w:val="000000"/>
          <w:sz w:val="22"/>
        </w:rPr>
        <w:t>MY JESUS CHRIST THE LAMB OF GOD</w:t>
      </w:r>
      <w:r>
        <w:rPr>
          <w:b w:val="false"/>
          <w:i w:val="false"/>
          <w:color w:val="000000"/>
          <w:sz w:val="22"/>
        </w:rPr>
        <w:t>
</w:t>
      </w:r>
      <w:r>
        <w:rPr>
          <w:b/>
          <w:i w:val="false"/>
          <w:color w:val="000000"/>
          <w:sz w:val="22"/>
        </w:rPr>
        <w:t>I WAS SO LOST I SHOULD HAVE DIED</w:t>
      </w:r>
      <w:r>
        <w:rPr>
          <w:b w:val="false"/>
          <w:i w:val="false"/>
          <w:color w:val="000000"/>
          <w:sz w:val="22"/>
        </w:rPr>
        <w:t>
</w:t>
      </w:r>
      <w:r>
        <w:rPr>
          <w:b/>
          <w:i w:val="false"/>
          <w:color w:val="000000"/>
          <w:sz w:val="22"/>
        </w:rPr>
        <w:t>BUT YOU HAVE BROUGHT ME TO</w:t>
      </w:r>
      <w:r>
        <w:rPr>
          <w:b w:val="false"/>
          <w:i w:val="false"/>
          <w:color w:val="000000"/>
          <w:sz w:val="22"/>
        </w:rPr>
        <w:t>
</w:t>
      </w:r>
      <w:r>
        <w:rPr>
          <w:b/>
          <w:i w:val="false"/>
          <w:color w:val="000000"/>
          <w:sz w:val="22"/>
        </w:rPr>
        <w:t>YOUR SIDE</w:t>
      </w:r>
      <w:r>
        <w:rPr>
          <w:b w:val="false"/>
          <w:i w:val="false"/>
          <w:color w:val="000000"/>
          <w:sz w:val="22"/>
        </w:rPr>
        <w:t>
</w:t>
      </w:r>
      <w:r>
        <w:rPr>
          <w:b/>
          <w:i w:val="false"/>
          <w:color w:val="000000"/>
          <w:sz w:val="22"/>
        </w:rPr>
        <w:t>TO BE LEAD BY YOUR STAFF AND ROD</w:t>
      </w:r>
      <w:r>
        <w:rPr>
          <w:b w:val="false"/>
          <w:i w:val="false"/>
          <w:color w:val="000000"/>
          <w:sz w:val="22"/>
        </w:rPr>
        <w:t>
</w:t>
      </w:r>
      <w:r>
        <w:rPr>
          <w:b/>
          <w:i w:val="false"/>
          <w:color w:val="000000"/>
          <w:sz w:val="22"/>
        </w:rPr>
        <w:t>AND TO BE CALLED A LAMB OF GOD</w:t>
      </w:r>
      <w:r>
        <w:rPr>
          <w:b w:val="false"/>
          <w:i w:val="false"/>
          <w:color w:val="000000"/>
          <w:sz w:val="22"/>
        </w:rPr>
        <w:t>
</w:t>
      </w:r>
      <w:r>
        <w:rPr>
          <w:b/>
          <w:i w:val="false"/>
          <w:color w:val="000000"/>
          <w:sz w:val="22"/>
        </w:rPr>
        <w:t>O LAMB OF GOD SWEET LAMB OF GOD</w:t>
      </w:r>
      <w:r>
        <w:rPr>
          <w:b w:val="false"/>
          <w:i w:val="false"/>
          <w:color w:val="000000"/>
          <w:sz w:val="22"/>
        </w:rPr>
        <w:t>
</w:t>
      </w:r>
      <w:r>
        <w:rPr>
          <w:b/>
          <w:i w:val="false"/>
          <w:color w:val="000000"/>
          <w:sz w:val="22"/>
        </w:rPr>
        <w:t>I LOVE THE HOLY LAMB OF GOD</w:t>
      </w:r>
      <w:r>
        <w:rPr>
          <w:b w:val="false"/>
          <w:i w:val="false"/>
          <w:color w:val="000000"/>
          <w:sz w:val="22"/>
        </w:rPr>
        <w:t>
</w:t>
      </w:r>
      <w:r>
        <w:rPr>
          <w:b/>
          <w:i w:val="false"/>
          <w:color w:val="000000"/>
          <w:sz w:val="22"/>
        </w:rPr>
        <w:t>O WASH ME IN YOUR PRECIOUS BLOOD</w:t>
      </w:r>
      <w:r>
        <w:rPr>
          <w:b w:val="false"/>
          <w:i w:val="false"/>
          <w:color w:val="000000"/>
          <w:sz w:val="22"/>
        </w:rPr>
        <w:t>
</w:t>
      </w:r>
      <w:r>
        <w:rPr>
          <w:b/>
          <w:i w:val="false"/>
          <w:color w:val="000000"/>
          <w:sz w:val="22"/>
        </w:rPr>
        <w:t>TILL I AM JUST A LAMB OF GOD</w:t>
      </w:r>
      <w:r>
        <w:rPr>
          <w:b w:val="false"/>
          <w:i w:val="false"/>
          <w:color w:val="000000"/>
          <w:sz w:val="22"/>
        </w:rPr>
        <w: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Which Way</w:t>
      </w:r>
      <w:r>
        <w:rPr>
          <w:b/>
          <w:i w:val="false"/>
          <w:color w:val="000000"/>
        </w:rPr>
        <w:t xml:space="preserve"> - 2014-09-29 10:12</w:t>
      </w:r>
    </w:p>
    <w:p>
      <w:pPr>
        <w:spacing w:after="0"/>
        <w:ind w:left="0"/>
        <w:jc w:val="left"/>
      </w:pPr>
      <w:r>
        <w:br/>
      </w:r>
    </w:p>
    <w:p>
      <w:pPr>
        <w:spacing w:after="0"/>
        <w:ind w:left="0"/>
        <w:jc w:val="both"/>
      </w:pPr>
      <w:r>
        <w:rPr>
          <w:b w:val="false"/>
          <w:i w:val="false"/>
          <w:color w:val="000000"/>
          <w:sz w:val="22"/>
        </w:rPr>
        <w:t>Sweet God in heaven, help me know.
Which way this son of yours should go.
This dream I had, it touch me so.
If it comes true, I've choices to make.
A split in life, what path to take?
The choice is made before I wake.
Your will is first, as always Lord.
For I am tied with holy chords.
Just let the split become Your road.
May your will be done forever, O' Sovereign God of heaven.  As you are first, so may be Your will.  What loss is mine if the bounty belongs to you?  Yet whose tears shall fall, mine or someone elses?
What choice is there?  You have given me promise on promise.  So if someone should cry or suffer, let it then be me.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2014 - 10</w:t>
      </w:r>
    </w:p>
    <w:p>
      <w:pPr>
        <w:spacing w:after="0"/>
        <w:ind w:left="0"/>
        <w:jc w:val="left"/>
      </w:pPr>
      <w:r>
        <w:rPr>
          <w:b/>
          <w:i w:val="false"/>
          <w:color w:val="000000"/>
        </w:rPr>
        <w:t>Working for the Lord</w:t>
      </w:r>
      <w:r>
        <w:rPr>
          <w:b/>
          <w:i w:val="false"/>
          <w:color w:val="000000"/>
        </w:rPr>
        <w:t xml:space="preserve"> - 2014-10-01 15:08</w:t>
      </w:r>
    </w:p>
    <w:p>
      <w:pPr>
        <w:spacing w:after="0"/>
        <w:ind w:left="0"/>
        <w:jc w:val="left"/>
      </w:pPr>
      <w:r>
        <w:br/>
      </w:r>
    </w:p>
    <w:p>
      <w:pPr>
        <w:spacing w:after="0"/>
        <w:ind w:left="0"/>
        <w:jc w:val="both"/>
      </w:pPr>
      <w:r>
        <w:drawing>
          <wp:inline distT="0" distB="0" distL="0" distR="0">
            <wp:extent cx="5732145" cy="322433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5"/>
                    <a:stretch>
                      <a:fillRect/>
                    </a:stretch>
                  </pic:blipFill>
                  <pic:spPr>
                    <a:xfrm>
                      <a:off x="0" y="0"/>
                      <a:ext cx="5732145" cy="3224332"/>
                    </a:xfrm>
                    <a:prstGeom prst="rect">
                      <a:avLst/>
                    </a:prstGeom>
                  </pic:spPr>
                </pic:pic>
              </a:graphicData>
            </a:graphic>
          </wp:inline>
        </w:drawing>
      </w:r>
      <w:hyperlink r:id="rId66">
        <w:r>
          <w:rPr>
            <w:rStyle w:val="Hyperlink"/>
            <w:b w:val="false"/>
            <w:i w:val="false"/>
            <w:color w:val="0000ff"/>
            <w:sz w:val="22"/>
            <w:u w:val="single"/>
          </w:rPr>
          <w:t> </w:t>
        </w:r>
      </w:hyperlink>
      <w:r>
        <w:rPr>
          <w:b w:val="false"/>
          <w:i w:val="false"/>
          <w:color w:val="000000"/>
          <w:sz w:val="22"/>
        </w:rPr>
        <w:t>
Does God care about what you do?  I'm not talking about abstaining from evil.  Does God care that your work is pleasing to everyone?
As an example:
I asked the Lord to help me please the princess.   This is the name the Lord and I give to the lady he has allowed me to love.  
She is an extremely diligent woman.  She is wise and willing to help everyone.  Her heart is carefully careless.  So she is a princess of the Lord.  And she is therefore is my princess.
I asked him what I might do to help her in her life.  At one point he, simply reminded me to shave.  And another point, I find myself consumed on my day off, to clean the house and to prepare the place she lives.
Today the Lord and I dug around the flower bed.  I have to say, it looks very nice.  But why should I be surprised?  The Lord is taking care of the needs of his princess.  And I am greatly honored to be used in this way.
I testify that the Lord cares very much about our work.  He even cares about how we serve the evil people of this world.
Until the day when the Lord returns he will feed and dress every man, woman and child.  He takes care of every creature on this earth according to his excellent wisdom.  Of course then, he cares very much about how his people carry themselves.
He is love even unto death.  How should his people be any less?  So the question is not so much, does the Lord care.  Perhaps we ought to rephrase the question.  Do we care?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There Is.</w:t>
      </w:r>
      <w:r>
        <w:rPr>
          <w:b/>
          <w:i w:val="false"/>
          <w:color w:val="000000"/>
        </w:rPr>
        <w:t xml:space="preserve"> - 2014-10-04 08:32</w:t>
      </w:r>
    </w:p>
    <w:p>
      <w:pPr>
        <w:spacing w:after="0"/>
        <w:ind w:left="0"/>
        <w:jc w:val="left"/>
      </w:pPr>
      <w:r>
        <w:br/>
      </w:r>
    </w:p>
    <w:p>
      <w:pPr>
        <w:spacing w:after="0"/>
        <w:ind w:left="0"/>
        <w:jc w:val="both"/>
      </w:pPr>
      <w:r>
        <w:rPr>
          <w:b w:val="false"/>
          <w:i w:val="false"/>
          <w:color w:val="000000"/>
          <w:sz w:val="22"/>
        </w:rPr>
        <w:t xml:space="preserve">44 </w:t>
      </w:r>
      <w:r>
        <w:rPr>
          <w:b/>
          <w:i w:val="false"/>
          <w:color w:val="000000"/>
          <w:sz w:val="22"/>
        </w:rPr>
        <w:t>“No one can come to me unless the Father who sent me draws them, and I will raise them up at the last day.</w:t>
      </w:r>
      <w:r>
        <w:rPr>
          <w:b w:val="false"/>
          <w:i w:val="false"/>
          <w:color w:val="000000"/>
          <w:sz w:val="22"/>
        </w:rPr>
        <w:t xml:space="preserve"> 45 </w:t>
      </w:r>
      <w:r>
        <w:rPr>
          <w:b/>
          <w:i w:val="false"/>
          <w:color w:val="000000"/>
          <w:sz w:val="22"/>
        </w:rPr>
        <w:t xml:space="preserve">It is written in the Prophets: ‘They will all be taught by God.'  Everyone who has heard the Father and learned from him comes to me. </w:t>
      </w:r>
      <w:r>
        <w:rPr>
          <w:b w:val="false"/>
          <w:i w:val="false"/>
          <w:color w:val="000000"/>
          <w:sz w:val="22"/>
        </w:rPr>
        <w:t xml:space="preserve">46 </w:t>
      </w:r>
      <w:r>
        <w:rPr>
          <w:b/>
          <w:i w:val="false"/>
          <w:color w:val="000000"/>
          <w:sz w:val="22"/>
        </w:rPr>
        <w:t>No one has seen the Father except the one who is from God; only he has seen the Father.</w:t>
      </w:r>
      <w:r>
        <w:rPr>
          <w:b w:val="false"/>
          <w:i w:val="false"/>
          <w:color w:val="000000"/>
          <w:sz w:val="22"/>
        </w:rPr>
        <w:t xml:space="preserve"> 47 </w:t>
      </w:r>
      <w:r>
        <w:rPr>
          <w:b/>
          <w:i w:val="false"/>
          <w:color w:val="000000"/>
          <w:sz w:val="22"/>
        </w:rPr>
        <w:t>Very truly I tell you, the one who believes has eternal life."</w:t>
      </w:r>
      <w:r>
        <w:rPr>
          <w:b w:val="false"/>
          <w:i w:val="false"/>
          <w:color w:val="000000"/>
          <w:sz w:val="22"/>
        </w:rPr>
        <w:t xml:space="preserve"> (John:6)
The hope of eternity.
The hope of today.
Hope in the darkness.
Hope under blazing sun.
Who can say he knows:
What to do or think?
Which direction should we go?
What words should we use?
Where should we stand, and when?
Man guesses.
Perhaps he is right.
Perhaps he is wrong.
How can he know for sure?
Some say it can't be done.
Some believe there is no 'Way".
Some believe that knowing
Is like pointing in the dark, to day.
There is a way to know.
There is a thing to say.
There is a place to be.
There is a place to go.
Go back and get your childhood.
Stop believing like a man.
Remember what you used to know.
The child would hold his hand.
39 </w:t>
      </w:r>
      <w:r>
        <w:rPr>
          <w:b/>
          <w:i w:val="false"/>
          <w:color w:val="000000"/>
          <w:sz w:val="22"/>
        </w:rPr>
        <w:t xml:space="preserve">"You study the Scriptures diligently because you think that in them you have eternal life. These are the very Scriptures that testify about me, </w:t>
      </w:r>
      <w:r>
        <w:rPr>
          <w:b w:val="false"/>
          <w:i w:val="false"/>
          <w:color w:val="000000"/>
          <w:sz w:val="22"/>
        </w:rPr>
        <w:t xml:space="preserve">40 </w:t>
      </w:r>
      <w:r>
        <w:rPr>
          <w:b/>
          <w:i w:val="false"/>
          <w:color w:val="000000"/>
          <w:sz w:val="22"/>
        </w:rPr>
        <w:t>yet you refuse to come to me to have life."</w:t>
      </w:r>
      <w:r>
        <w:rPr>
          <w:b w:val="false"/>
          <w:i w:val="false"/>
          <w:color w:val="000000"/>
          <w:sz w:val="22"/>
        </w:rPr>
        <w:t xml:space="preserve"> (John: 5)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How Comes Failure?</w:t>
      </w:r>
      <w:r>
        <w:rPr>
          <w:b/>
          <w:i w:val="false"/>
          <w:color w:val="000000"/>
        </w:rPr>
        <w:t xml:space="preserve"> - 2014-10-06 09:56</w:t>
      </w:r>
    </w:p>
    <w:p>
      <w:pPr>
        <w:spacing w:after="0"/>
        <w:ind w:left="0"/>
        <w:jc w:val="left"/>
      </w:pPr>
      <w:r>
        <w:br/>
      </w:r>
    </w:p>
    <w:p>
      <w:pPr>
        <w:spacing w:after="0"/>
        <w:ind w:left="0"/>
        <w:jc w:val="both"/>
      </w:pPr>
      <w:r>
        <w:rPr>
          <w:b w:val="false"/>
          <w:i w:val="false"/>
          <w:color w:val="000000"/>
          <w:sz w:val="22"/>
        </w:rPr>
        <w:t>The Lord came to me, in the Promise to all men: "I will be with you, teaching you what is right and good to do and be".  And so I grew in His Holy wisdom. 
Misunderstanding dressed me, as He offered His pledge.   "He has made me a righteous man; by knowledge, He has lifted me from sin to righteous doings."  But days passed.  Years came and went.  Though knowledge came, I found sin and folly were bound up in me still.
Perplexity confronted me.  In my days and nights I pondered.  "How can I know these things, yet do the abhorrent?  Where is the fruit of purity?  Where are the things, among my belongings, that pleased Him so in His Holy Son?"
Desire to become, rages within me.  Yet I find mistakes.  Where I expected to find clarity of truth, I found only sparadic (as if by mistake) "good works".  How can such desire, diligent desire, produce such shoddy a crop?  
How could it be, that I should set my hands upon a sturdy and well honed plow, hitch it to such a strong and well trained work horse, set my eyes on the singular oak at the end of my field, yet plow such a crooked line?
And if I had reached into my bag of seeds, placed each one by careful measure, covered them with tender fingers.  Why does my field produce bitter and wicked fruit?
Wisdom brings the answer, two fold.
I had not emptied my bag of seeds; that only good seed might remain.  My balance is not perfected.  Knowledge, within me, lacks a studious audience.  And my expectations are those of a child who puts his tiny feet into his daddy's giant shoes: "I see him walk well in these.  I will also use them to do the same".
And wisdom speaks from far beyond the ability of man: "Unless the Lord builds the house, the builder builds in vain".
"Be patient, my frail and tiny child.  I hold your promise in my Holy hand.  When I call you to be an eternal man, you will have your desire in full."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Perfection of Holy Forgiveness</w:t>
      </w:r>
      <w:r>
        <w:rPr>
          <w:b/>
          <w:i w:val="false"/>
          <w:color w:val="000000"/>
        </w:rPr>
        <w:t xml:space="preserve"> - 2014-10-08 17:37</w:t>
      </w:r>
    </w:p>
    <w:p>
      <w:pPr>
        <w:spacing w:after="0"/>
        <w:ind w:left="0"/>
        <w:jc w:val="left"/>
      </w:pPr>
      <w:r>
        <w:br/>
      </w:r>
    </w:p>
    <w:p>
      <w:pPr>
        <w:spacing w:after="0"/>
        <w:ind w:left="0"/>
        <w:jc w:val="both"/>
      </w:pPr>
      <w:r>
        <w:rPr>
          <w:b w:val="false"/>
          <w:i w:val="false"/>
          <w:color w:val="000000"/>
          <w:sz w:val="22"/>
        </w:rPr>
        <w:t>It's amazing how some things dawn on us ever so slowly.  We think we understand but we do not know as we should. Many people would call humans rather intelligent.  I am forced to think otherwise.
The comparison men use to grade themselves on intelligence, is born in the sea of men (the sum of which could be compared to a jellyfish).  But compare our intelligence to the Most High God and His holy son Jesus, and we fall so far short we are not even worthy of mention in his righteous court.
We all make mistakes on a daily basis.  Many of those mistakes can be referred to as sin; for we knew better but chose that way anyhow.  Can God forgive our sins?  The answer is "absolutely".
It just dawned on me today how that can be so.  Duh.
The Lord has allowed me to be with and love an absolutely wonderful woman.  She knows my faults but chooses to overlook them.  She is full of discretion and does not speak of them to others.  She makes no excuse for me, but she buffers me against what could be an enemy.
If she is such a wonderous human being and yet falls so far short on the intelligence level, (As do we all.)   How much greater and more discreet is the sweet love of the Son of God?
Certainly something to ponder when doubt overshadows our forehead.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Way HOME</w:t>
      </w:r>
      <w:r>
        <w:rPr>
          <w:b/>
          <w:i w:val="false"/>
          <w:color w:val="000000"/>
        </w:rPr>
        <w:t xml:space="preserve"> - 2014-10-09 15:05</w:t>
      </w:r>
    </w:p>
    <w:p>
      <w:pPr>
        <w:spacing w:after="0"/>
        <w:ind w:left="0"/>
        <w:jc w:val="left"/>
      </w:pPr>
      <w:r>
        <w:br/>
      </w:r>
    </w:p>
    <w:p>
      <w:pPr>
        <w:spacing w:after="0"/>
        <w:ind w:left="0"/>
        <w:jc w:val="both"/>
      </w:pPr>
      <w:r>
        <w:rPr>
          <w:b w:val="false"/>
          <w:i w:val="false"/>
          <w:color w:val="000000"/>
          <w:sz w:val="22"/>
        </w:rPr>
        <w:t>Open, wanton, sick and twisted;
Is the box of flesh your soul resides in.
Closed, Holy, Life and straight; 
Is the path of life we're given from Him.
Say you are able to find the way Home,
And your tongue will make you a liar.
The only way Home to a wayward soul,
Is consumed by The Holy Fire.
How can the flesh endure His great thrashing?
What strength does it have to remain?
The soul either emulates all that is passing,
Or submits itself to be tamed.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Testimony, Forgotten</w:t>
      </w:r>
      <w:r>
        <w:rPr>
          <w:b/>
          <w:i w:val="false"/>
          <w:color w:val="000000"/>
        </w:rPr>
        <w:t xml:space="preserve"> - 2014-10-09 15:21</w:t>
      </w:r>
    </w:p>
    <w:p>
      <w:pPr>
        <w:spacing w:after="0"/>
        <w:ind w:left="0"/>
        <w:jc w:val="left"/>
      </w:pPr>
      <w:r>
        <w:br/>
      </w:r>
    </w:p>
    <w:p>
      <w:pPr>
        <w:spacing w:after="0"/>
        <w:ind w:left="0"/>
        <w:jc w:val="both"/>
      </w:pPr>
      <w:r>
        <w:drawing>
          <wp:inline distT="0" distB="0" distL="0" distR="0">
            <wp:extent cx="4572000" cy="8128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7"/>
                    <a:stretch>
                      <a:fillRect/>
                    </a:stretch>
                  </pic:blipFill>
                  <pic:spPr>
                    <a:xfrm>
                      <a:off x="0" y="0"/>
                      <a:ext cx="4572000" cy="8128000"/>
                    </a:xfrm>
                    <a:prstGeom prst="rect">
                      <a:avLst/>
                    </a:prstGeom>
                  </pic:spPr>
                </pic:pic>
              </a:graphicData>
            </a:graphic>
          </wp:inline>
        </w:drawing>
      </w:r>
      <w:hyperlink r:id="rId68">
        <w:r>
          <w:rPr>
            <w:rStyle w:val="Hyperlink"/>
            <w:b w:val="false"/>
            <w:i w:val="false"/>
            <w:color w:val="0000ff"/>
            <w:sz w:val="22"/>
            <w:u w:val="single"/>
          </w:rPr>
          <w:t> </w:t>
        </w:r>
      </w:hyperlink>
      <w:r>
        <w:rPr>
          <w:b w:val="false"/>
          <w:i w:val="false"/>
          <w:color w:val="000000"/>
          <w:sz w:val="22"/>
        </w:rPr>
        <w:t>
There you are, my long lost friend!  I thought perhaps you'd gone.  Your Father has shown in the noonday light, so too his beautiful Son.
But you've hidden yourself, as if embarrassed.  A speck in the great sea of men.  Through darkness I looked and could not find, your shining example within.
But here through my windows I see you arise.  And a hope springs afresh with great joy.  Teach me by doing, and lighten my path.  Let me see His great works, o'holy envoy.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Christianity is a Promise</w:t>
      </w:r>
      <w:r>
        <w:rPr>
          <w:b/>
          <w:i w:val="false"/>
          <w:color w:val="000000"/>
        </w:rPr>
        <w:t xml:space="preserve"> - 2014-10-10 10:13</w:t>
      </w:r>
    </w:p>
    <w:p>
      <w:pPr>
        <w:spacing w:after="0"/>
        <w:ind w:left="0"/>
        <w:jc w:val="left"/>
      </w:pPr>
      <w:r>
        <w:br/>
      </w:r>
    </w:p>
    <w:p>
      <w:pPr>
        <w:spacing w:after="0"/>
        <w:ind w:left="0"/>
        <w:jc w:val="both"/>
      </w:pPr>
      <w:r>
        <w:rPr>
          <w:b w:val="false"/>
          <w:i w:val="false"/>
          <w:color w:val="000000"/>
          <w:sz w:val="22"/>
        </w:rPr>
        <w:t xml:space="preserve">Christianity is counted as a religion.  Even many who call themselves Christians treat it as such.  But Christianity is no religion of man at all.  Please give me liberty to explain.
There are three tribes of men before the Holy Lord's eyes.  Those who uphold the law of Moses.  Those who depend on the law of Moses, as if beggars .  And those who have never known the law of Moses.
The first live by that law, and are guardians until the end of this place.  The second, hope toward that law.  For they suffer greatly without its benefit.  The third make their own law according to the shadow of the laws of Moses.
The first are the Jews.  The second are the Samaritans.  And the third are the Gentiles.
(In this I speak to those who do not know.  What I have said can be considered full of fault by the scholars of the Bible.  But let it be and watch how it develops.)
I am a Gentile.  Until I was in my thirties I had not desired of the law of Moses.  I heard of the Ten Commandments but did not care, for I did not know their source.  I heard rumors of some things the law commands, but paid no attention, for they were laws given to "holy men".  I was not holy and so I did not care.
Then Christianity came to me, and I understood the sacrifice of Christ.  Like a child, I accepted by faith that what he said was true.  But unto this day, I have lacked the understanding in full.  And until I die and appear before him, my understanding will be but a shadow of truth.
But I woke from a dream this morning.  And with my waking, a greater understanding has come.  Christianity is not a religion.  Christianity is an engagement.  Christianity is a promise from the Holy Lord.  An honourable promise of marriage from he who is fully honorable.
In the dream I saw two men and a woman.  The first had come to her house but did not belong there by reason of broken promise.  In the past he had been her husband.  But divorce had separated them.
The second had promised to be her husband, after she became divorced.  And with consistant servitude he loved her.
The first came bearing a gift she desired.  He offered it to her in front of the second man.  The second man heard and saw clearly.
The first one held out the gift and said, "I am your husband so I give you these things".  Her hands reached out to receive.
Knowing he could not say the same, the second one prepared to leave.  Tossing his cell phone to the first man, he said, "This belongs to her you will need it".  And the last of the dream was when he opened the door of his car to leave.
After that I woke, and understanding came faster than my eyes could open.  The compassion of God is a promise that cannot be broken.  But the will of man determines his response to the promise of God.  Will he hold to what is?  Or will he return to where he came?  Will he love the one who loves him?  Or will he love the promise of the one who has abused him?
It is as if a great and rich man lived in a high mountain land.  He looked to the valley below and saw the plight of many young women; how they were mistreated and sold as if property.
In the passion of his great heart, he took mercy as his guide.  He carved out a place in his vast mountainous property.  And as his workers planted wonderous trees and vegetation.  Making long beautiful meadows, with glimmering lakes and houses, he went down himself to select his brides.
He is an honorable man and his promise can be believed.  He gave rings to all who asked; rings as a seal of his promise.  Those who received would later be called to inhabit the place he is making.
Some of the women separated themselves in waiting for his promise.  But many held the promise as if from their fellow citizens.  To them the promise was less than honorable.  So they gave themselves to the men of the land; keeping themselves in abusive relationships, mindless of the promise given.
But his promise is true and faultless.  And when the time came to gather his brides, he sent out his servants to bring them.  All of them were dressed according to his honourable promise.  All of them were prepared for the wedding.  He had prepared a place for every one of them to live.
Those who had separated themselves for the sake of his honor were kept in high esteem.  But those who did not believe were given a lower place.  Nevertheless his honor is true.  As he has promised he will do.
Religion is of man.  It is his way of serving his version of God.  His belief dictates his religion.  Religion becomes a doing of a man's understanding of God.  But the religion from God (what He does) is honorable and pure.  It is he who has extended his own desire.
Men will do as they do.  But God is.  We worship as if blind men.  But God sees with perfect eyes.  In our religions we lie, for understanding within us is but a shadow of truth.  But the religion of God is faultless and pure.  The intent of God to save is Holy honorable.
Christianity is not a religion of man.  </w:t>
      </w:r>
      <w:r>
        <w:rPr>
          <w:b/>
          <w:i w:val="false"/>
          <w:color w:val="000000"/>
          <w:sz w:val="22"/>
        </w:rPr>
        <w:t>Christianity is a promise from He who cannot lie.</w:t>
      </w:r>
      <w:r>
        <w:rPr>
          <w:b w:val="false"/>
          <w:i w:val="false"/>
          <w:color w:val="000000"/>
          <w:sz w:val="22"/>
        </w:rPr>
        <w:t>
</w:t>
      </w:r>
      <w:r>
        <w:rPr>
          <w:b/>
          <w:i w:val="false"/>
          <w:color w:val="000000"/>
          <w:sz w:val="22"/>
        </w:rPr>
        <w:t xml:space="preserve">P.S. </w:t>
      </w:r>
      <w:r>
        <w:rPr>
          <w:b w:val="false"/>
          <w:i w:val="false"/>
          <w:color w:val="000000"/>
          <w:sz w:val="22"/>
        </w:rPr>
        <w:t>I have written this because of the dream.  If people will understand it, then they will understand it.  If they do not understand, or even contend with me on some issues, what is that to me?  
What you see here is not an attempt to teach.  It is an altar representing a gift from my God.  I have marked a place according to his command for me.  "Write and do not care who reads."
May God receive glory according to his great riches in righteousness.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Why Lose?</w:t>
      </w:r>
      <w:r>
        <w:rPr>
          <w:b/>
          <w:i w:val="false"/>
          <w:color w:val="000000"/>
        </w:rPr>
        <w:t xml:space="preserve"> - 2014-10-11 18:10</w:t>
      </w:r>
    </w:p>
    <w:p>
      <w:pPr>
        <w:spacing w:after="0"/>
        <w:ind w:left="0"/>
        <w:jc w:val="left"/>
      </w:pPr>
      <w:r>
        <w:br/>
      </w:r>
    </w:p>
    <w:p>
      <w:pPr>
        <w:spacing w:after="0"/>
        <w:ind w:left="0"/>
        <w:jc w:val="both"/>
      </w:pPr>
      <w:r>
        <w:rPr>
          <w:b w:val="false"/>
          <w:i w:val="false"/>
          <w:color w:val="000000"/>
          <w:sz w:val="22"/>
        </w:rPr>
        <w:t>If you think God is a series of do's and don'ts, you don't know him.  If you think obeying the Ten Commandments will make you a friend of God, you don't know the gospel.  If you believe all the social hype about religion, you are blinded by a lie.
Rather than explain those three statements, I'll just ask you to read the New Testament.  If you're still confused, read it again.  And if you still don't get it, read it one more time.  
The point is confusion isn't necessary.  Keep reading it until you understand.  Because if you don't understand, you'll die.
</w:t>
      </w:r>
      <w:r>
        <w:rPr>
          <w:b w:val="false"/>
          <w:i w:val="false"/>
          <w:color w:val="000000"/>
          <w:sz w:val="22"/>
        </w:rPr>
        <w:t>By His Grace</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oyelakinDotun
 (2014-10-18 16:38:42)</w:t>
      </w:r>
    </w:p>
    <w:p>
      <w:pPr>
        <w:spacing w:after="0"/>
        <w:ind w:left="0"/>
        <w:jc w:val="left"/>
      </w:pPr>
      <w:r>
        <w:rPr>
          <w:b w:val="false"/>
          <w:i w:val="false"/>
          <w:color w:val="000000"/>
          <w:sz w:val="22"/>
        </w:rPr>
        <w:t xml:space="preserve">Reblogged this on </w:t>
      </w:r>
      <w:hyperlink r:id="rId69">
        <w:r>
          <w:rPr>
            <w:rStyle w:val="Hyperlink"/>
            <w:b w:val="false"/>
            <w:i w:val="false"/>
            <w:color w:val="0000ff"/>
            <w:sz w:val="22"/>
            <w:u w:val="single"/>
          </w:rPr>
          <w:t>Live Love... Live Life</w:t>
        </w:r>
      </w:hyperlink>
      <w:r>
        <w:rPr>
          <w:b w:val="false"/>
          <w:i w:val="false"/>
          <w:color w:val="000000"/>
          <w:sz w:val="22"/>
        </w:rPr>
        <w:t>.
</w:t>
      </w:r>
    </w:p>
    <w:p>
      <w:pPr>
        <w:spacing w:after="0"/>
        <w:ind w:left="0"/>
        <w:jc w:val="left"/>
      </w:pPr>
      <w:r>
        <w:br/>
      </w:r>
      <w:r>
        <w:br/>
      </w:r>
      <w:r>
        <w:rPr>
          <w:b w:val="false"/>
          <w:i w:val="false"/>
          <w:color w:val="000000"/>
          <w:sz w:val="22"/>
        </w:rPr>
        <w:t>
</w:t>
      </w:r>
    </w:p>
    <w:p>
      <w:pPr>
        <w:spacing w:after="0"/>
        <w:ind w:left="0"/>
        <w:jc w:val="left"/>
      </w:pPr>
      <w:r>
        <w:rPr>
          <w:b/>
          <w:i w:val="false"/>
          <w:color w:val="000000"/>
        </w:rPr>
        <w:t>News Flash!</w:t>
      </w:r>
      <w:r>
        <w:rPr>
          <w:b/>
          <w:i w:val="false"/>
          <w:color w:val="000000"/>
        </w:rPr>
        <w:t xml:space="preserve"> - 2014-10-11 19:17</w:t>
      </w:r>
    </w:p>
    <w:p>
      <w:pPr>
        <w:spacing w:after="0"/>
        <w:ind w:left="0"/>
        <w:jc w:val="left"/>
      </w:pPr>
      <w:r>
        <w:br/>
      </w:r>
    </w:p>
    <w:p>
      <w:pPr>
        <w:spacing w:after="0"/>
        <w:ind w:left="0"/>
        <w:jc w:val="both"/>
      </w:pPr>
      <w:r>
        <w:rPr>
          <w:b w:val="false"/>
          <w:i w:val="false"/>
          <w:color w:val="000000"/>
          <w:sz w:val="22"/>
        </w:rPr>
        <w:t>You've heard what the world calls news.  Have you heard what God calls news?
</w:t>
      </w:r>
      <w:r>
        <w:rPr>
          <w:b/>
          <w:i/>
          <w:color w:val="000000"/>
          <w:sz w:val="22"/>
        </w:rPr>
        <w:t>1 "But mark this: There will be terrible times in the last days. 2 People will be lovers of themselves, lovers of money, boastful, proud, abusive, disobedient to their parents, ungrateful, unholy, 3 without love, unforgiving, slanderous, without self-control, brutal, not lovers of the good, 4 treacherous, rash, conceited, lovers of pleasure rather than lovers of God— 5 having a form of godliness but denying its power. Have nothing to do with such people." (2 Timothy )</w:t>
      </w:r>
      <w:r>
        <w:rPr>
          <w:b w:val="false"/>
          <w:i w:val="false"/>
          <w:color w:val="000000"/>
          <w:sz w:val="22"/>
        </w:rPr>
        <w:t>
</w:t>
      </w:r>
      <w:r>
        <w:rPr>
          <w:b/>
          <w:i/>
          <w:color w:val="000000"/>
          <w:sz w:val="22"/>
        </w:rPr>
        <w:t>3 "Above all, you must understand that in the last days scoffers will come, scoffing and following their own evil desires. 4 They will say, “Where is this ‘coming’ he promised? Ever since our ancestors died, everything goes on as it has since the beginning of creation.” 5 But they deliberately forget that long ago by God’s word the heavens came into being and the earth was formed out of water and by water. 6 By these waters also the world of that time was deluged and destroyed. 7 By the same word the present heavens and earth are reserved for fire, being kept for the day of judgment and destruction of the ungodly.</w:t>
      </w:r>
      <w:r>
        <w:rPr>
          <w:b w:val="false"/>
          <w:i w:val="false"/>
          <w:color w:val="000000"/>
          <w:sz w:val="22"/>
        </w:rPr>
        <w:t>
</w:t>
      </w:r>
      <w:r>
        <w:rPr>
          <w:b/>
          <w:i/>
          <w:color w:val="000000"/>
          <w:sz w:val="22"/>
        </w:rPr>
        <w:t>8 But do not forget this one thing, dear friends: With the Lord a day is like a thousand years, and a thousand years are like a day. 9 The Lord is not slow in keeping his promise, as some understand slowness. Instead he is patient with you, not wanting anyone to perish, but everyone to come to repentance.</w:t>
      </w:r>
      <w:r>
        <w:rPr>
          <w:b w:val="false"/>
          <w:i w:val="false"/>
          <w:color w:val="000000"/>
          <w:sz w:val="22"/>
        </w:rPr>
        <w:t>
</w:t>
      </w:r>
      <w:r>
        <w:rPr>
          <w:b/>
          <w:i/>
          <w:color w:val="000000"/>
          <w:sz w:val="22"/>
        </w:rPr>
        <w:t>10 But the day of the Lord will come like a thief. The heavens will disappear with a roar; the elements will be destroyed by fire, and the earth and everything done in it will be laid bare." (2 Peter 3)</w:t>
      </w:r>
      <w:r>
        <w:rPr>
          <w:b w:val="false"/>
          <w:i w:val="false"/>
          <w:color w:val="000000"/>
          <w:sz w:val="22"/>
        </w:rPr>
        <w: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Fly</w:t>
      </w:r>
      <w:r>
        <w:rPr>
          <w:b/>
          <w:i w:val="false"/>
          <w:color w:val="000000"/>
        </w:rPr>
        <w:t xml:space="preserve"> - 2014-10-12 13:24</w:t>
      </w:r>
    </w:p>
    <w:p>
      <w:pPr>
        <w:spacing w:after="0"/>
        <w:ind w:left="0"/>
        <w:jc w:val="left"/>
      </w:pPr>
      <w:r>
        <w:br/>
      </w:r>
    </w:p>
    <w:p>
      <w:pPr>
        <w:spacing w:after="0"/>
        <w:ind w:left="0"/>
        <w:jc w:val="both"/>
      </w:pPr>
      <w:r>
        <w:rPr>
          <w:b w:val="false"/>
          <w:i/>
          <w:color w:val="000000"/>
          <w:sz w:val="22"/>
        </w:rPr>
        <w:t>A twist on an old poem.</w:t>
      </w:r>
      <w:r>
        <w:rPr>
          <w:b w:val="false"/>
          <w:i w:val="false"/>
          <w:color w:val="000000"/>
          <w:sz w:val="22"/>
        </w:rPr>
        <w:t>
</w:t>
      </w:r>
      <w:r>
        <w:rPr>
          <w:b/>
          <w:i w:val="false"/>
          <w:color w:val="000000"/>
          <w:sz w:val="22"/>
        </w:rPr>
        <w:t>The Lord in His wisdom created the fly.</w:t>
      </w:r>
      <w:r>
        <w:rPr>
          <w:b w:val="false"/>
          <w:i w:val="false"/>
          <w:color w:val="000000"/>
          <w:sz w:val="22"/>
        </w:rPr>
        <w:t>
</w:t>
      </w:r>
      <w:r>
        <w:rPr>
          <w:b/>
          <w:i w:val="false"/>
          <w:color w:val="000000"/>
          <w:sz w:val="22"/>
        </w:rPr>
        <w:t xml:space="preserve">And then in his wisdom, </w:t>
      </w:r>
      <w:r>
        <w:rPr>
          <w:b w:val="false"/>
          <w:i w:val="false"/>
          <w:color w:val="000000"/>
          <w:sz w:val="22"/>
        </w:rPr>
        <w:t>
</w:t>
      </w:r>
      <w:r>
        <w:rPr>
          <w:b/>
          <w:i w:val="false"/>
          <w:color w:val="000000"/>
          <w:sz w:val="22"/>
        </w:rPr>
        <w:t>made us to wonder why.</w:t>
      </w:r>
      <w:r>
        <w:rPr>
          <w:b w:val="false"/>
          <w:i w:val="false"/>
          <w:color w:val="000000"/>
          <w:sz w:val="22"/>
        </w:rPr>
        <w: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It's Nearly Time</w:t>
      </w:r>
      <w:r>
        <w:rPr>
          <w:b/>
          <w:i w:val="false"/>
          <w:color w:val="000000"/>
        </w:rPr>
        <w:t xml:space="preserve"> - 2014-10-13 00:12</w:t>
      </w:r>
    </w:p>
    <w:p>
      <w:pPr>
        <w:spacing w:after="0"/>
        <w:ind w:left="0"/>
        <w:jc w:val="left"/>
      </w:pPr>
      <w:r>
        <w:br/>
      </w:r>
    </w:p>
    <w:p>
      <w:pPr>
        <w:spacing w:after="0"/>
        <w:ind w:left="0"/>
        <w:jc w:val="both"/>
      </w:pPr>
      <w:r>
        <w:rPr>
          <w:b w:val="false"/>
          <w:i w:val="false"/>
          <w:color w:val="000000"/>
          <w:sz w:val="22"/>
        </w:rPr>
        <w:t>When man least expects it, God will send His Son to collect His people.  What will the world look like when man least expects a visit from the Holy Lord Jesus?
Across the whole world, all men will be distracted by the things of this world.  All but a very few will be watching and waiting.
Television, Internet, entertainment of various kinds, working for money, drunkenness, sexual immorality, pursuing education, building more and more buildings, planning their case as they take each other to court, immersed in glorifying the body of every possible way, marrying and giving in marriage, buying land and houses, cars, boats and planes.  The distractions of this world are endless.
But soon the trigger will be reached.  The Holy Father will give the command.  The Holy Son will move without the slightest hesitation.  Without a hint of mercy, Christ Jesus will appear with thousands and thousands of holy angels.
As quickly as it has appeared to men, it will subside.  Gone will be all who love him.  Those who remain, will now own the peace they desired; an entire world without the influence of the Holy Spirit.
What will be the nature of the world on that day?  Shall it be much more different than today?
How many families give thanks to God before they eat their meals together?  How many people wake up early in the morning to go find a quiet place to pray?  How many people live their lives according to the rule of Christ Jesus?  How many actively seek the Lord's direction for absolutely everything they do?
Fewer and fewer, my friend
Those who believe in some alien creatures from another planet, are vastly more than those who worship the living God in Christ Jesus.  Millions attend a sporting event, but only a handful attend church.  And of those who attend the church, there are only a handful who live their faith throughout the week.
What is the world supposed to look like when the father finally sends His Son?
What may be even sadder than the great majority left behind, is how very few will even read this message.  And even worse than that, is how few of the few who read this will bother to tell someone else.
What must the world look like when the trigger is reached for God the Father to send His Holy Son?
Perhaps the baby is born tonight.  While all of you sleep, the last child of promise leaves the womb.  Perhaps the last Christian to be baptized, will emerge from the water tomorrow morning.  Perhaps the last "Amen" will be spoken in a prayer just before the crack of heaven, tomorrow night.
But go, go, go!  Go enjoy yourself while there's still time.  Ignore these things as you have in the past.  How should this message make any difference?
Let those who are holy remain holy.  Let those who are vile remain vile.  Even so, Lord Jesus, come!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Looking Forward</w:t>
      </w:r>
      <w:r>
        <w:rPr>
          <w:b/>
          <w:i w:val="false"/>
          <w:color w:val="000000"/>
        </w:rPr>
        <w:t xml:space="preserve"> - 2014-10-13 23:55</w:t>
      </w:r>
    </w:p>
    <w:p>
      <w:pPr>
        <w:spacing w:after="0"/>
        <w:ind w:left="0"/>
        <w:jc w:val="left"/>
      </w:pPr>
      <w:r>
        <w:br/>
      </w:r>
    </w:p>
    <w:p>
      <w:pPr>
        <w:spacing w:after="0"/>
        <w:ind w:left="0"/>
        <w:jc w:val="both"/>
      </w:pPr>
      <w:r>
        <w:rPr>
          <w:b w:val="false"/>
          <w:i w:val="false"/>
          <w:color w:val="000000"/>
          <w:sz w:val="22"/>
        </w:rPr>
        <w:t>I prepare to start driving for the night.  As I sit and prepare my mind, I hear the whining of truck tires on the freeway.   I will soon be making the same noise.
The peace of God's creation is split asunder by the works of men's hands.  The night is carved by sounds of a day of darkness.   And there is shame in me as I sit in a peaceful place preparing for the war of noise.
How I look forward to the place where these things are not.  Where a man may walk eternally through the trees and listen to the smallest of breeze in their leaves.  The place where what God has created is appreciated far more than what a man's hands may do.
You have secured a place for me, Holy Lord Jesus.  And not only me, but millions of others who love you.  Thank you for being the mercy of our God.  Thank you for the promise of eternal peace.  And this promise delivered to us even while we live in a wicked and unholy place.
May the will of God be done forever for He alone is good and true.  Amen.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Willoughby Wallaby</w:t>
      </w:r>
      <w:r>
        <w:rPr>
          <w:b/>
          <w:i w:val="false"/>
          <w:color w:val="000000"/>
        </w:rPr>
        <w:t xml:space="preserve"> - 2014-10-14 06:18</w:t>
      </w:r>
    </w:p>
    <w:p>
      <w:pPr>
        <w:spacing w:after="0"/>
        <w:ind w:left="0"/>
        <w:jc w:val="left"/>
      </w:pPr>
      <w:r>
        <w:br/>
      </w:r>
    </w:p>
    <w:p>
      <w:pPr>
        <w:spacing w:after="0"/>
        <w:ind w:left="0"/>
        <w:jc w:val="both"/>
      </w:pPr>
      <w:r>
        <w:rPr>
          <w:b w:val="false"/>
          <w:i/>
          <w:color w:val="000000"/>
          <w:sz w:val="22"/>
        </w:rPr>
        <w:t>A poem for my grandson Danny.</w:t>
      </w:r>
      <w:r>
        <w:rPr>
          <w:b w:val="false"/>
          <w:i w:val="false"/>
          <w:color w:val="000000"/>
          <w:sz w:val="22"/>
        </w:rPr>
        <w:t>
Willoughby, Wallaby, Sneaker, and Snore, cast off in two boats t'ward an elegant Shore.
Leaving behind their frail  hopes and weak dreams; risking it all to pursue The Great Scheme.
Willoughby Wallaby soon took the lead, flexing their muscles like white stallion steeds.
Sneaker and Snore barely took up their oar, considering labor a venomous bore.
Said Sneaker, "This work is is to hard for us two.  Let us hitch to your stern.  What say Double U?"
But word was sent back with a scowl and a snort, "Row as you can!  We've no time for your sort."
Soon came a Breeze, gainst their bows, to drive back.  But Willoughby, Wallaby gave work no slack.
Sneaker and Snore soon rested their oar.  And let the breeze blow them straight back to their shore.
Back to their poverty.  Back to the stench.  Elegance not being worth muscles wrenched.
While Willoughby, Wallaby soon came in sight, of an elegant castle perched high on cliffs white.
A rope was found dangling on which they could climb.  Their great oar born muscles began t'ward sublime.
Reaching the summit, they were welcomed with good, and welcomed into their fine brotherhood.
The moral is sure to escape none who read:  You get what you pay for; you reap from your seed.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God is First</w:t>
      </w:r>
      <w:r>
        <w:rPr>
          <w:b/>
          <w:i w:val="false"/>
          <w:color w:val="000000"/>
        </w:rPr>
        <w:t xml:space="preserve"> - 2014-10-14 18:39</w:t>
      </w:r>
    </w:p>
    <w:p>
      <w:pPr>
        <w:spacing w:after="0"/>
        <w:ind w:left="0"/>
        <w:jc w:val="left"/>
      </w:pPr>
      <w:r>
        <w:br/>
      </w:r>
    </w:p>
    <w:p>
      <w:pPr>
        <w:spacing w:after="0"/>
        <w:ind w:left="0"/>
        <w:jc w:val="both"/>
      </w:pPr>
      <w:r>
        <w:rPr>
          <w:b w:val="false"/>
          <w:i w:val="false"/>
          <w:color w:val="000000"/>
          <w:sz w:val="22"/>
        </w:rPr>
        <w:t>Some men are given to love this world with all their heart and mind and soul.  I cannot help them more than to say, "God is first".
Some men are given to love His Holy Word with all their heart and mind and soul.  I cannot help them more than to say, "God is first".
Some men are consumed with the world's idea of aliens on other planets, or perhaps with nothing but prophecy.  I cannot help them more than but to say, "God is first".
The living God is more than this world.  The living God is more than the written word. The living God is more than conjecture.
God is first.  Nothing counts but faith expressing itself in love.  And our faith is firmly grounded in the Holy Son of God.  Eternally, it will not be otherwise.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Ride of Your Life</w:t>
      </w:r>
      <w:r>
        <w:rPr>
          <w:b/>
          <w:i w:val="false"/>
          <w:color w:val="000000"/>
        </w:rPr>
        <w:t xml:space="preserve"> - 2014-10-14 19:32</w:t>
      </w:r>
    </w:p>
    <w:p>
      <w:pPr>
        <w:spacing w:after="0"/>
        <w:ind w:left="0"/>
        <w:jc w:val="left"/>
      </w:pPr>
      <w:r>
        <w:br/>
      </w:r>
    </w:p>
    <w:p>
      <w:pPr>
        <w:spacing w:after="0"/>
        <w:ind w:left="0"/>
        <w:jc w:val="both"/>
      </w:pPr>
      <w:r>
        <w:rPr>
          <w:b w:val="false"/>
          <w:i w:val="false"/>
          <w:color w:val="000000"/>
          <w:sz w:val="22"/>
        </w:rPr>
        <w:t>Have someone tie your wrists to the tail of a powerful horse.  Now strike the horse with a stick or the sting of a whip.  You are about to encounter the ride of your life.
Tie a rope around your waist and connect the other end to the bumper of a car.  Select a careless teenager and let him drive.  At the moment of your word, you are about to encounter the ride of your life.
So it is with all who give themselves to the will of the Holy Living God.  As you have bound yourself to him, so will your life be changed.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Dare to Look</w:t>
      </w:r>
      <w:r>
        <w:rPr>
          <w:b/>
          <w:i w:val="false"/>
          <w:color w:val="000000"/>
        </w:rPr>
        <w:t xml:space="preserve"> - 2014-10-15 16:51</w:t>
      </w:r>
    </w:p>
    <w:p>
      <w:pPr>
        <w:spacing w:after="0"/>
        <w:ind w:left="0"/>
        <w:jc w:val="left"/>
      </w:pPr>
      <w:r>
        <w:br/>
      </w:r>
    </w:p>
    <w:p>
      <w:pPr>
        <w:spacing w:after="0"/>
        <w:ind w:left="0"/>
        <w:jc w:val="both"/>
      </w:pPr>
      <w:r>
        <w:rPr>
          <w:b w:val="false"/>
          <w:i w:val="false"/>
          <w:color w:val="000000"/>
          <w:sz w:val="22"/>
        </w:rPr>
        <w:t>When did you learn to hide from God?  A child knows no such thing.
When did you taste the forbidden fruit, that tore down Adam and Eve?
Can you remember?  Dare you look, at the first page of your sinner's book?
You loved before then; no missteps to mend.  The world was clean and beautiful.  
Do you know you can have it again?
You don't have to wait for heaven.  The door knob is at your right hand.
Just kneel and pray to Jesus, "Please give me a wedding band."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What Manner of Message?</w:t>
      </w:r>
      <w:r>
        <w:rPr>
          <w:b/>
          <w:i w:val="false"/>
          <w:color w:val="000000"/>
        </w:rPr>
        <w:t xml:space="preserve"> - 2014-10-17 07:09</w:t>
      </w:r>
    </w:p>
    <w:p>
      <w:pPr>
        <w:spacing w:after="0"/>
        <w:ind w:left="0"/>
        <w:jc w:val="left"/>
      </w:pPr>
      <w:r>
        <w:br/>
      </w:r>
    </w:p>
    <w:p>
      <w:pPr>
        <w:spacing w:after="0"/>
        <w:ind w:left="0"/>
        <w:jc w:val="both"/>
      </w:pPr>
      <w:r>
        <w:rPr>
          <w:b w:val="false"/>
          <w:i w:val="false"/>
          <w:color w:val="000000"/>
          <w:sz w:val="22"/>
        </w:rPr>
        <w:t>There is a difference between the experience of a man, in Christ Jesus, and the messages He determines to have us endure.
My soul wakes to view His appearance within me.  Then, there is that personal interpretation of His intent.
Which is more important?  Which finds words in this beautiful place of testimony He has allowed me to "own".
Who can say?  Who, even of those who write, can say which finds a place to rest before men?
For the Lord is Holy in all He is.  What is given in one manner finds a response with variety.
He accomplishes that which He determined.
 </w:t>
      </w:r>
    </w:p>
    <w:p>
      <w:pPr>
        <w:spacing w:after="0"/>
        <w:ind w:left="0"/>
        <w:jc w:val="left"/>
      </w:pPr>
      <w:r>
        <w:br/>
      </w:r>
      <w:r>
        <w:br/>
      </w:r>
      <w:r>
        <w:rPr>
          <w:b w:val="false"/>
          <w:i w:val="false"/>
          <w:color w:val="000000"/>
          <w:sz w:val="22"/>
        </w:rPr>
        <w:t>
</w:t>
      </w:r>
    </w:p>
    <w:p>
      <w:pPr>
        <w:spacing w:after="0"/>
        <w:ind w:left="0"/>
        <w:jc w:val="left"/>
      </w:pPr>
      <w:r>
        <w:rPr>
          <w:b/>
          <w:i w:val="false"/>
          <w:color w:val="000000"/>
        </w:rPr>
        <w:t>Getting There!</w:t>
      </w:r>
      <w:r>
        <w:rPr>
          <w:b/>
          <w:i w:val="false"/>
          <w:color w:val="000000"/>
        </w:rPr>
        <w:t xml:space="preserve"> - 2014-10-17 07:23</w:t>
      </w:r>
    </w:p>
    <w:p>
      <w:pPr>
        <w:spacing w:after="0"/>
        <w:ind w:left="0"/>
        <w:jc w:val="left"/>
      </w:pPr>
      <w:r>
        <w:br/>
      </w:r>
    </w:p>
    <w:p>
      <w:pPr>
        <w:spacing w:after="0"/>
        <w:ind w:left="0"/>
        <w:jc w:val="both"/>
      </w:pPr>
      <w:r>
        <w:rPr>
          <w:b w:val="false"/>
          <w:i w:val="false"/>
          <w:color w:val="000000"/>
          <w:sz w:val="22"/>
        </w:rPr>
        <w:t>What creature will we become?
It is not given to man to know.
To be like the Angels;
Our appearance to Glow.
Or to be the fulfillment
Of our bodies "below".
Strive to find out,
With all you possess.
Break from tradition of sin.
What will you give,
Come that moment unveiled,
That new "body" to win?
"If it is hard for the righteous to be saved, what will become of the ungodly and the sinner?" (1 Peter 4:18)</w:t>
      </w:r>
      <w:r>
        <w:rPr>
          <w:b w:val="false"/>
          <w:i w:val="false"/>
          <w:color w:val="000000"/>
          <w:sz w:val="22"/>
        </w:rPr>
        <w:t>
</w:t>
      </w:r>
    </w:p>
    <w:p>
      <w:pPr>
        <w:spacing w:after="0"/>
        <w:ind w:left="0"/>
        <w:jc w:val="left"/>
      </w:pPr>
      <w:r>
        <w:br/>
      </w:r>
      <w:r>
        <w:br/>
      </w:r>
      <w:r>
        <w:rPr>
          <w:b w:val="false"/>
          <w:i w:val="false"/>
          <w:color w:val="000000"/>
          <w:sz w:val="22"/>
        </w:rPr>
        <w:t>
</w:t>
      </w:r>
    </w:p>
    <w:p>
      <w:pPr>
        <w:spacing w:after="0"/>
        <w:ind w:left="0"/>
        <w:jc w:val="left"/>
      </w:pPr>
      <w:r>
        <w:rPr>
          <w:b/>
          <w:i w:val="false"/>
          <w:color w:val="000000"/>
        </w:rPr>
        <w:t>Me</w:t>
      </w:r>
      <w:r>
        <w:rPr>
          <w:b/>
          <w:i w:val="false"/>
          <w:color w:val="000000"/>
        </w:rPr>
        <w:t xml:space="preserve"> - 2014-10-17 07:39</w:t>
      </w:r>
    </w:p>
    <w:p>
      <w:pPr>
        <w:spacing w:after="0"/>
        <w:ind w:left="0"/>
        <w:jc w:val="left"/>
      </w:pPr>
      <w:r>
        <w:br/>
      </w:r>
    </w:p>
    <w:p>
      <w:pPr>
        <w:spacing w:after="0"/>
        <w:ind w:left="0"/>
        <w:jc w:val="both"/>
      </w:pPr>
      <w:r>
        <w:rPr>
          <w:b w:val="false"/>
          <w:i w:val="false"/>
          <w:color w:val="000000"/>
          <w:sz w:val="22"/>
        </w:rPr>
        <w:t>I do have a sense of humor.  Most people wouldn't recognize it though.  They would likely remember, "There's a difference between insanity and humor, buddy".
http://youtu.be/m19Zq9pn0TI
http://youtu.be/ZkRmHKAGJLQ
http://youtu.be/GT7FZnH6TCY
 </w:t>
      </w:r>
    </w:p>
    <w:p>
      <w:pPr>
        <w:spacing w:after="0"/>
        <w:ind w:left="0"/>
        <w:jc w:val="left"/>
      </w:pPr>
      <w:r>
        <w:br/>
      </w:r>
      <w:r>
        <w:br/>
      </w:r>
      <w:r>
        <w:rPr>
          <w:b w:val="false"/>
          <w:i w:val="false"/>
          <w:color w:val="000000"/>
          <w:sz w:val="22"/>
        </w:rPr>
        <w:t>
</w:t>
      </w:r>
    </w:p>
    <w:p>
      <w:pPr>
        <w:spacing w:after="0"/>
        <w:ind w:left="0"/>
        <w:jc w:val="left"/>
      </w:pPr>
      <w:r>
        <w:rPr>
          <w:b/>
          <w:i w:val="false"/>
          <w:color w:val="000000"/>
        </w:rPr>
        <w:t>THE Persistent Question</w:t>
      </w:r>
      <w:r>
        <w:rPr>
          <w:b/>
          <w:i w:val="false"/>
          <w:color w:val="000000"/>
        </w:rPr>
        <w:t xml:space="preserve"> - 2014-10-18 06:21</w:t>
      </w:r>
    </w:p>
    <w:p>
      <w:pPr>
        <w:spacing w:after="0"/>
        <w:ind w:left="0"/>
        <w:jc w:val="left"/>
      </w:pPr>
      <w:r>
        <w:br/>
      </w:r>
    </w:p>
    <w:p>
      <w:pPr>
        <w:spacing w:after="0"/>
        <w:ind w:left="0"/>
        <w:jc w:val="both"/>
      </w:pPr>
      <w:r>
        <w:rPr>
          <w:b w:val="false"/>
          <w:i w:val="false"/>
          <w:color w:val="000000"/>
          <w:sz w:val="22"/>
        </w:rPr>
        <w:t>A persistent question begs entrance to my soul.
Light is the knock of its perfect fingers on my door.
Yet knock it does, and this all day and night.
Answer, O soul of mine!  Answer that your choice might be known.
Share with me, the question.
Share an answer according to proof.
Question yourself, as He demands do I.
Let us face eternity, from the wilderness side of the River.
Does our faith produce religion or transformation?  Given the question, we all know the right answer.
If all we want is to be acceptable or elevated among men, then let our faith produce a religious man.
But if we have set our mind toward the love of the Father, then let us endure toward transformation.
Millions make no choice at all, in regard to either of these.  They ignore the question completely.
They choose, instead, to embrace the things of this world.  To whatever degree their conscience allows.
They make no choice at all.
As if a shadow in the dark, they meld into the variety of ways the world offers each man to live.
But those who have heard of Christian faith make a choice.
If Christ Jesus' death and resurrection mean only religion to a man, that is what he will become.
If He suffered and was Glorified for the sake of transforming all men into His Holy likeness,
Then let the change begin.
If the latter is our choice, then where is the proof?  Are we but misguided religious Christians?
Do we think we will fool the Living God, forever?   He who loves the world, stands at odds with Heaven.
This world, and everything in it, will pass away with a fiery blast.  Nothing will remain but what the man has become.
What will we say?  What will we testify; by virtue of what we have become?  Where will we stand?
For, once this world is gone, all that remains will be Holy, Holy, and Holy.
Will we find that we have endured to the death of desire, or succumb to the great lies of this world?
</w:t>
      </w:r>
    </w:p>
    <w:p>
      <w:pPr>
        <w:spacing w:after="0"/>
        <w:ind w:left="0"/>
        <w:jc w:val="left"/>
      </w:pPr>
      <w:r>
        <w:br/>
      </w:r>
      <w:r>
        <w:br/>
      </w:r>
      <w:r>
        <w:rPr>
          <w:b w:val="false"/>
          <w:i w:val="false"/>
          <w:color w:val="000000"/>
          <w:sz w:val="22"/>
        </w:rPr>
        <w:t>
</w:t>
      </w:r>
    </w:p>
    <w:p>
      <w:pPr>
        <w:spacing w:after="0"/>
        <w:ind w:left="0"/>
        <w:jc w:val="left"/>
      </w:pPr>
      <w:r>
        <w:rPr>
          <w:b/>
          <w:i w:val="false"/>
          <w:color w:val="000000"/>
        </w:rPr>
        <w:t>Flint Feet</w:t>
      </w:r>
      <w:r>
        <w:rPr>
          <w:b/>
          <w:i w:val="false"/>
          <w:color w:val="000000"/>
        </w:rPr>
        <w:t xml:space="preserve"> - 2014-10-18 07:08</w:t>
      </w:r>
    </w:p>
    <w:p>
      <w:pPr>
        <w:spacing w:after="0"/>
        <w:ind w:left="0"/>
        <w:jc w:val="left"/>
      </w:pPr>
      <w:r>
        <w:br/>
      </w:r>
    </w:p>
    <w:p>
      <w:pPr>
        <w:spacing w:after="0"/>
        <w:ind w:left="0"/>
        <w:jc w:val="both"/>
      </w:pPr>
      <w:r>
        <w:rPr>
          <w:b w:val="false"/>
          <w:i w:val="false"/>
          <w:color w:val="000000"/>
          <w:sz w:val="22"/>
        </w:rPr>
        <w:t>Will you walk with me into truth?  Even a short jaunt will produce a flame.  It is as if we are given feet of flint, at our acceptance of The Word.  With every stride we take, among the sharp rocks of truth, our feet spark with fiery intent.  Let then our feet move with dragging; that we may agree to burn the chaff.
If a man has obedience, then he is considered an obedient servant of the Most High God in Christ Jesus.  But if he is "mostly" an obedient man, yet allows sin to co-exist with holy, then he is counted as one who disobeys the commands of God.  Isn't this so?
What fellowship does light have with darkness?  As light appears, doesn't the darkness recede?  And if a man moves into darkness, where is the light that guided his path?  What path is he on now?
If we desire to live, forever, in the Holy House of God, we must cease walking in the dark.  And this brings up a relation to the "dragging of holy feet".
Can a Christian, one who is being groomed for a place in the Holy City, exchange his feet of flint for those of a man (at will of desire)?  Or do those feet remain, even while we chase after pleasure?  Don't those feet remain?  Don't they produce a holy light of holy fire and a painful sting to the one who dabbles in sin?  If Jesus has intended to save toward purpose, those feet will remain.  Yet the man's place is diminished with every misstep.
To our shame, we are like holy men who, traveling the holy golden path, sneak off into the thorny bushes to revel in some forbidden pleasure.  We intend to resume our holy pilgrimage in a short while.  But we have made the choice to endure a tearing of our flesh; a rending of our soul.  Do such men come away unscathed?
Does the Lord not notice such a man's tendency toward a love of the world?  Can such a man have hope of living eternally in the Holy City of God?  Or will he be cast out among those who live in the open spaces; unprotected and tested for eternity?
</w:t>
      </w:r>
    </w:p>
    <w:p>
      <w:pPr>
        <w:spacing w:after="0"/>
        <w:ind w:left="0"/>
        <w:jc w:val="both"/>
      </w:pPr>
      <w:hyperlink r:id="rId70">
        <w:r>
          <w:rPr>
            <w:rStyle w:val="Hyperlink"/>
            <w:b/>
            <w:i/>
            <w:color w:val="0000ff"/>
            <w:sz w:val="22"/>
            <w:u w:val="single"/>
          </w:rPr>
          <w:t>12</w:t>
        </w:r>
      </w:hyperlink>
      <w:r>
        <w:rPr>
          <w:b/>
          <w:i/>
          <w:color w:val="000000"/>
          <w:sz w:val="22"/>
        </w:rPr>
        <w:t xml:space="preserve"> “Look, I am coming soon! My reward is with me, and I will give to each person according to what they have done. </w:t>
      </w:r>
      <w:r>
        <w:rPr>
          <w:b/>
          <w:i/>
          <w:color w:val="000000"/>
          <w:sz w:val="22"/>
        </w:rPr>
        <w:t> </w:t>
      </w:r>
      <w:hyperlink r:id="rId71">
        <w:r>
          <w:rPr>
            <w:rStyle w:val="Hyperlink"/>
            <w:b/>
            <w:i/>
            <w:color w:val="0000ff"/>
            <w:sz w:val="22"/>
            <w:u w:val="single"/>
          </w:rPr>
          <w:t>13</w:t>
        </w:r>
      </w:hyperlink>
      <w:r>
        <w:rPr>
          <w:b/>
          <w:i/>
          <w:color w:val="000000"/>
          <w:sz w:val="22"/>
        </w:rPr>
        <w:t> I am the Alpha and the Omega, the First and the Last, the Beginning and the End.</w:t>
      </w:r>
    </w:p>
    <w:p>
      <w:pPr>
        <w:spacing w:after="0"/>
        <w:ind w:left="0"/>
        <w:jc w:val="both"/>
      </w:pPr>
      <w:hyperlink r:id="rId72">
        <w:r>
          <w:rPr>
            <w:rStyle w:val="Hyperlink"/>
            <w:b/>
            <w:i/>
            <w:color w:val="0000ff"/>
            <w:sz w:val="22"/>
            <w:u w:val="single"/>
          </w:rPr>
          <w:t>14</w:t>
        </w:r>
      </w:hyperlink>
      <w:r>
        <w:rPr>
          <w:b/>
          <w:i/>
          <w:color w:val="000000"/>
          <w:sz w:val="22"/>
        </w:rPr>
        <w:t> “Blessed are those who wash their robes, that they may have the right to the tree of life and may go through the gates into the city.</w:t>
      </w:r>
      <w:r>
        <w:rPr>
          <w:b/>
          <w:i/>
          <w:color w:val="000000"/>
          <w:sz w:val="22"/>
        </w:rPr>
        <w:t xml:space="preserve">  </w:t>
      </w:r>
      <w:hyperlink r:id="rId73">
        <w:r>
          <w:rPr>
            <w:rStyle w:val="Hyperlink"/>
            <w:b/>
            <w:i/>
            <w:color w:val="0000ff"/>
            <w:sz w:val="22"/>
            <w:u w:val="single"/>
          </w:rPr>
          <w:t>15</w:t>
        </w:r>
      </w:hyperlink>
      <w:r>
        <w:rPr>
          <w:b/>
          <w:i/>
          <w:color w:val="000000"/>
          <w:sz w:val="22"/>
        </w:rPr>
        <w:t> Outside are the dogs, those who practice magic arts, the sexually immoral, the murderers, the idolaters and everyone who loves and practices falsehood.</w:t>
      </w:r>
    </w:p>
    <w:p>
      <w:pPr>
        <w:spacing w:after="0"/>
        <w:ind w:left="0"/>
        <w:jc w:val="both"/>
      </w:pPr>
      <w:hyperlink r:id="rId74">
        <w:r>
          <w:rPr>
            <w:rStyle w:val="Hyperlink"/>
            <w:b/>
            <w:i/>
            <w:color w:val="0000ff"/>
            <w:sz w:val="22"/>
            <w:u w:val="single"/>
          </w:rPr>
          <w:t>16</w:t>
        </w:r>
      </w:hyperlink>
      <w:r>
        <w:rPr>
          <w:b/>
          <w:i/>
          <w:color w:val="000000"/>
          <w:sz w:val="22"/>
        </w:rPr>
        <w:t> “I, Jesus, have sent my angel to give you</w:t>
      </w:r>
      <w:hyperlink r:id="rId75">
        <w:r>
          <w:rPr>
            <w:rStyle w:val="Hyperlink"/>
            <w:b/>
            <w:i/>
            <w:color w:val="0000ff"/>
            <w:u w:val="single"/>
          </w:rPr>
          <w:t/>
        </w:r>
        <w:r>
          <w:rPr>
            <w:b/>
            <w:i/>
            <w:color w:val="0000ff"/>
            <w:sz w:val="20"/>
          </w:rPr>
          <w:t>a</w:t>
        </w:r>
      </w:hyperlink>
      <w:r>
        <w:rPr>
          <w:b/>
          <w:i/>
          <w:color w:val="000000"/>
          <w:sz w:val="22"/>
        </w:rPr>
        <w:t xml:space="preserve"> this testimony for the churches. I am the Root and the Offspring of David, and the bright Morning Star.” </w:t>
      </w:r>
      <w:r>
        <w:rPr>
          <w:b w:val="false"/>
          <w:i w:val="false"/>
          <w:color w:val="000000"/>
          <w:sz w:val="22"/>
        </w:rPr>
        <w:t xml:space="preserve"> (Revelation 22)</w:t>
      </w:r>
    </w:p>
    <w:p>
      <w:pPr>
        <w:spacing w:after="0"/>
        <w:ind w:left="0"/>
        <w:jc w:val="left"/>
      </w:pPr>
      <w:r>
        <w:br/>
      </w:r>
      <w:r>
        <w:br/>
      </w:r>
      <w:r>
        <w:rPr>
          <w:b w:val="false"/>
          <w:i w:val="false"/>
          <w:color w:val="000000"/>
          <w:sz w:val="22"/>
        </w:rPr>
        <w:t>
</w:t>
      </w:r>
    </w:p>
    <w:p>
      <w:pPr>
        <w:spacing w:after="0"/>
        <w:ind w:left="0"/>
        <w:jc w:val="left"/>
      </w:pPr>
      <w:r>
        <w:rPr>
          <w:b/>
          <w:i w:val="false"/>
          <w:color w:val="000000"/>
        </w:rPr>
        <w:t>Unfair Comparison</w:t>
      </w:r>
      <w:r>
        <w:rPr>
          <w:b/>
          <w:i w:val="false"/>
          <w:color w:val="000000"/>
        </w:rPr>
        <w:t xml:space="preserve"> - 2014-10-19 07:15</w:t>
      </w:r>
    </w:p>
    <w:p>
      <w:pPr>
        <w:spacing w:after="0"/>
        <w:ind w:left="0"/>
        <w:jc w:val="left"/>
      </w:pPr>
      <w:r>
        <w:br/>
      </w:r>
    </w:p>
    <w:p>
      <w:pPr>
        <w:spacing w:after="0"/>
        <w:ind w:left="0"/>
        <w:jc w:val="both"/>
      </w:pPr>
      <w:r>
        <w:rPr>
          <w:b w:val="false"/>
          <w:i w:val="false"/>
          <w:color w:val="000000"/>
          <w:sz w:val="22"/>
        </w:rPr>
        <w:t>The early Church was tested, as are we.  Yes, we are all tested.  But let us be reasonable and fair.  The early Church was not tested by technology.   They did not live in a world where what happened thousands of miles away was instantly known to all.  Their focus was on what happened within the limits of their own senses.
What is similar between us is the spiritual aspects of trials and testings.  Jesus is the same, yesterday, today and forever.  But the situations of man have changed radically.
Is it harder to endure as a Christian today?  No.  What plagues all men, regardless of time, finds roots in righteousness, obedience, truthful worship, integrity to the Word of God, and witnessing about the Living God in Christ Jesus.  Isn't that enough similarity to bond us to our brothers who lived in every age?
If one wants to compare, let us remember that there are those who have worked in the "heat" of the day.  And there is still a "heat" to come.
Man loves to compare himself to others.  By some means it is necessary.  But to boast or complain is not appropriate.  God has given us birth in the age we find ourselves.  He has given each one a live in the situation of "today".  Let's endure what we have.
</w:t>
      </w:r>
    </w:p>
    <w:p>
      <w:pPr>
        <w:spacing w:after="0"/>
        <w:ind w:left="0"/>
        <w:jc w:val="left"/>
      </w:pPr>
      <w:r>
        <w:br/>
      </w:r>
      <w:r>
        <w:br/>
      </w:r>
      <w:r>
        <w:rPr>
          <w:b w:val="false"/>
          <w:i w:val="false"/>
          <w:color w:val="000000"/>
          <w:sz w:val="22"/>
        </w:rPr>
        <w:t>
</w:t>
      </w:r>
    </w:p>
    <w:p>
      <w:pPr>
        <w:spacing w:after="0"/>
        <w:ind w:left="0"/>
        <w:jc w:val="left"/>
      </w:pPr>
      <w:r>
        <w:rPr>
          <w:b/>
          <w:i w:val="false"/>
          <w:color w:val="000000"/>
        </w:rPr>
        <w:t>The amazing New Jerusalem</w:t>
      </w:r>
      <w:r>
        <w:rPr>
          <w:b/>
          <w:i w:val="false"/>
          <w:color w:val="000000"/>
        </w:rPr>
        <w:t xml:space="preserve"> - 2014-10-19 20:39</w:t>
      </w:r>
    </w:p>
    <w:p>
      <w:pPr>
        <w:spacing w:after="0"/>
        <w:ind w:left="0"/>
        <w:jc w:val="left"/>
      </w:pPr>
      <w:r>
        <w:br/>
      </w:r>
    </w:p>
    <w:p>
      <w:pPr>
        <w:spacing w:after="0"/>
        <w:ind w:left="0"/>
        <w:jc w:val="both"/>
      </w:pPr>
      <w:r>
        <w:rPr>
          <w:b w:val="false"/>
          <w:i w:val="false"/>
          <w:color w:val="000000"/>
          <w:sz w:val="22"/>
        </w:rPr>
        <w:t>Please forgive me for being mathematically inept, and rather small minded.  But I just did some rough mathematics on the New Jerusalem, and came away with an astounding point of view.
The hotel Venetia Macau has 3000 rooms.  It is a luxury hotel in China.  Pretty big huh?
Now let's consider the New Jerusalem, 1225 miles square, as a hotel.  Let's just put rooms against the wall on every floor.  Let the rooms be 100 feet square with 10 foot ceilings.  But let the interior of the New Jerusalem contain whatever it will.
That's almost five hundred forty thousand floors.  That's 1.4 trillion rooms.  
How long would it take you to walk up the stairs if you lived on the top floor?  How long would it take you to visit your friend on the other side of the building?
From Kansas City to California.  From Galveston to Troy Montana.  Then go up 1225 miles.
There's no question I'm wrong about all this.  But I just wanted to voice this perspective.  Whatever God does is greater than any imagination can imagine.  But do you realize that's 1.4 trillion people?
Is there room in heaven for you?  How can you possibly ask?  By the way, that's just the city with twelve pearl gates.  What about the people outside the city?
Ponderous stuff.  
I can't wait for somebody to rectify my math.  Or to correct me on the dimensions.  But until that happens I'll stand here amazed.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Invisible Bridge</w:t>
      </w:r>
      <w:r>
        <w:rPr>
          <w:b/>
          <w:i w:val="false"/>
          <w:color w:val="000000"/>
        </w:rPr>
        <w:t xml:space="preserve"> - 2014-10-20 12:03</w:t>
      </w:r>
    </w:p>
    <w:p>
      <w:pPr>
        <w:spacing w:after="0"/>
        <w:ind w:left="0"/>
        <w:jc w:val="left"/>
      </w:pPr>
      <w:r>
        <w:br/>
      </w:r>
    </w:p>
    <w:p>
      <w:pPr>
        <w:spacing w:after="0"/>
        <w:ind w:left="0"/>
        <w:jc w:val="both"/>
      </w:pPr>
      <w:r>
        <w:rPr>
          <w:b w:val="false"/>
          <w:i w:val="false"/>
          <w:color w:val="000000"/>
          <w:sz w:val="22"/>
        </w:rPr>
        <w:t>I have found something interesting, something I have known, but not fully understood.  The elders talk about it.  The Deacons point toward it.  The world denies it with frothing lips.  It remains, however, before every child of God to encounter.
The majority of our walk before Christ Jesus is spent in discovery.  We cannot use excuse, before the Holy One, for our disobedience.  Yet there are reasons why we falter as we do.  Discovering these reasons comes hand in hand with growth toward maturity.
We learn not to blame anyone for our fault.  Yet we recognize that the whole of humanity has caused every sin.  And in this way, the Lord Jesus teaches us to sacrifice blame for personal responsibility.
But what shall a man do when he understands this as fully as his mind is able?  What shall we do when a man finds himself repeating offenses yet finds no one but himself to blame?
Here a man comes face to face with the fullness of the gospel.  No longer perceiving as a child.  Now he perceives as a man.  The fullness of blame rests on the one who has sinned, rests heavily.
From here one can receive the forgiveness of Christ with renewed interest.  From here the glory of God takes a prominence in all his thoughts.  The man no longer tosses about the subject of blame or innocence.  Condemnation becomes exceedingly personal.  Here the glory of God rages even brighter to consume his enemies.  Here the glory of God's mercy blazes even brighter within the flame.
I have come to discover: the Glory of Christ Jesus is stronger than our sins.  Not only in his teaching, but more so in our learning.
If you continue in the way you will discover this also.  It is the crossing of an invisible bridge.  And I speak of it so that when you yourself encounter this, there will be memory within you.
It is a difficult place to encounter.  For here a man is starkly naked before the Holy One.  But having reached the other side of the bridge I can testify, "Even in this he is able to save".
It may well be you do not understand what I'm saying.  But the time for every man will appear.  I will try it with one example to express this in understandable terms.
As a man goes to a school of learning, he learns enough to do his trade.  But he has yet to enter the workforce and apply it.  Often the world will scoff at the little bookworm who seems to know all.  
But one day he goes to work and understands why they laughed.  He presupposed his importance.  And difficulties have proved his knowledge insufficient.
Now he grapples with humility.  Now he is faced to join them in their derision of the novice.  Yet even while he makes fun of pretense, he is forced to remember that he once also walked in that way.
What comes from this place I do not know.  It is not as though these things happen among men.  But this has come to me before the Holy One in all its brilliance.  Stark and true, it shines a light within my soul to illuminate every possible miscarriage of righteousness.
May understanding come in due time.  I enter into this place in full view of those who have gone before me.  And I speak of this with the humility that knows others have understood this long before I arrived.  And I have to confess the question, "Do I yet understand as I should?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Winning</w:t>
      </w:r>
      <w:r>
        <w:rPr>
          <w:b/>
          <w:i w:val="false"/>
          <w:color w:val="000000"/>
        </w:rPr>
        <w:t xml:space="preserve"> - 2014-10-20 17:33</w:t>
      </w:r>
    </w:p>
    <w:p>
      <w:pPr>
        <w:spacing w:after="0"/>
        <w:ind w:left="0"/>
        <w:jc w:val="left"/>
      </w:pPr>
      <w:r>
        <w:br/>
      </w:r>
    </w:p>
    <w:p>
      <w:pPr>
        <w:spacing w:after="0"/>
        <w:ind w:left="0"/>
        <w:jc w:val="both"/>
      </w:pPr>
      <w:r>
        <w:rPr>
          <w:b w:val="false"/>
          <w:i w:val="false"/>
          <w:color w:val="000000"/>
          <w:sz w:val="22"/>
        </w:rPr>
        <w:t>The threshold necessary to win a race depends on the endeavor of all participants.  If all the contestants only render 70 percent of their potential, then the effort necessary to win is 71%.  
But what shall we do if it is necessary for all contestants to render 100% whether they win or lose?  In short to win or die trying.
Isn't this the nature of the gospel?  Isn't this the necessity of the sacrifice of Christ?  Every contestant is required to obey the holy law of God the Father 100%.  Regardless their ability, the demand is perfection.  Regardless their willingness to give all, the demand is 100 percent. 
Thanks be to God in Christ Jesus for the inexpressible goodness of His mercy.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He Needs Your Help</w:t>
      </w:r>
      <w:r>
        <w:rPr>
          <w:b/>
          <w:i w:val="false"/>
          <w:color w:val="000000"/>
        </w:rPr>
        <w:t xml:space="preserve"> - 2014-10-20 23:22</w:t>
      </w:r>
    </w:p>
    <w:p>
      <w:pPr>
        <w:spacing w:after="0"/>
        <w:ind w:left="0"/>
        <w:jc w:val="left"/>
      </w:pPr>
      <w:r>
        <w:br/>
      </w:r>
    </w:p>
    <w:p>
      <w:pPr>
        <w:spacing w:after="0"/>
        <w:ind w:left="0"/>
        <w:jc w:val="both"/>
      </w:pPr>
      <w:r>
        <w:rPr>
          <w:b w:val="false"/>
          <w:i w:val="false"/>
          <w:color w:val="000000"/>
          <w:sz w:val="22"/>
        </w:rPr>
        <w:t>The promise of God, it's  deep and it's sure;
Lasting forever and ever.
To forfeit our standing for smallest of pleasure,
What horrible loss do we suffer.
The power of prayer is cut to the quick.
Our confidence: shattered in place.
All for the sake of a runaway smile;
On a downcast and darkened face.
Our Lord for the sake of the joy set before him,
Endured the cross, scorning its shame.
While man, for the sake of a joy set before him,
Disgraces His Holy Great Name.
Who can speak of reward such behavior does strip?
Who has understood what's ahead?
The echoes of promise lay shattered and torn,
While our heart is filled up with regret.
Isn't there something to which you can reach,
Inciting a love for your God?
Avoiding the places that rip you away;
Restraining your feet from the "broad".
There's a man who will stand on that Great Holy Day,
And his standing depends on you.
The choices you make for that hope far away,
He's depending on what you now do.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Take Back the Land of Hope</w:t>
      </w:r>
      <w:r>
        <w:rPr>
          <w:b/>
          <w:i w:val="false"/>
          <w:color w:val="000000"/>
        </w:rPr>
        <w:t xml:space="preserve"> - 2014-10-21 07:15</w:t>
      </w:r>
    </w:p>
    <w:p>
      <w:pPr>
        <w:spacing w:after="0"/>
        <w:ind w:left="0"/>
        <w:jc w:val="left"/>
      </w:pPr>
      <w:r>
        <w:br/>
      </w:r>
    </w:p>
    <w:p>
      <w:pPr>
        <w:spacing w:after="0"/>
        <w:ind w:left="0"/>
        <w:jc w:val="both"/>
      </w:pPr>
      <w:r>
        <w:rPr>
          <w:b/>
          <w:i/>
          <w:color w:val="000000"/>
          <w:sz w:val="22"/>
        </w:rPr>
        <w:t>"Consider how far you have fallen! Repent and do the things you did at first. If you do not repent, I will come to you and remove your lampstand from its place."</w:t>
      </w:r>
      <w:r>
        <w:rPr>
          <w:b w:val="false"/>
          <w:i w:val="false"/>
          <w:color w:val="000000"/>
          <w:sz w:val="22"/>
        </w:rPr>
        <w:t xml:space="preserve"> (Revelation 2:5)
Can you remember?  Can you allow yourself to look back?
Look back to the first time you felt the freedom of a clean conscience.  The time when you decided to take that leap of faith for the invisible God in Christ Jesus.  Simply find the time to remember.
You would have given your very life without the slightest sliver of shame or regret.  In fact, you shoved away many things you held dear for the sake of His Holy Name.   If the world would have let you, you would have held a press conference.  And in your heart you proposed to abandon every wicked relationship.
But three things have happened to you since that moment.  The desire for pleasure has crept in, largely with your blatant consent.
The shame of being different and unaccepted has left scars on your weak heart.  So, little by little, you have compromised.
The diligence of work toward holiness has been diluted by a listless, "do nothing" attitude.  Procrastination began its work in reading the Bible.  Like a toxic mold it spread to your prayer life.  
Primarily, these three things have left you vulnerable  to that scripture above.  Are you satisfied with your loss?  Is your present "best" acceptable in your estimation?  Are you sure the old person you will soon be will have no regrets about your choices to date?
All that is needed is to rekindle what you have lost.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Freshly Pressed?</w:t>
      </w:r>
      <w:r>
        <w:rPr>
          <w:b/>
          <w:i w:val="false"/>
          <w:color w:val="000000"/>
        </w:rPr>
        <w:t xml:space="preserve"> - 2014-10-21 13:39</w:t>
      </w:r>
    </w:p>
    <w:p>
      <w:pPr>
        <w:spacing w:after="0"/>
        <w:ind w:left="0"/>
        <w:jc w:val="left"/>
      </w:pPr>
      <w:r>
        <w:br/>
      </w:r>
    </w:p>
    <w:p>
      <w:pPr>
        <w:spacing w:after="0"/>
        <w:ind w:left="0"/>
        <w:jc w:val="both"/>
      </w:pPr>
      <w:r>
        <w:rPr>
          <w:b w:val="false"/>
          <w:i w:val="false"/>
          <w:color w:val="000000"/>
          <w:sz w:val="22"/>
        </w:rPr>
        <w:t>I thumb through "Freshly Pressed", to see if someone speaks something of value.  All I find are short articles regarding the things of men.  I didn't stay long there's nothing on the table to eat.
Some would call me stuck up, arrogant and self-righteous.  To think that I consider what I write to be of more value than theirs.
Okay that's fine.  Let's hold up every word they speak against every word the Angels speak.  What's missing?  Jesus, the Christ of God.
Now who's train of conversation will last longer, the eternal angels or man who lives but a few years?  Whose words are full of holiness and whose are full of rott gut thoughts?  Whose is the language that will last forever?  Whose string of words will change within an hour?  Who gives glory to God?  Who gives glory to man?  Decide for yourself.
Do you really expect that I should love the things of men more than the things of God?  You would call me names because I do not appreciate what you write.  It was such people who treated the Holy Lord of life like human trash, when he was nailed to the cross.
Write what you will.
You will answer him still.
Account will be given in full.
Accuse has you must.
Ostracize in disgust.
He reigns from His Holy Hill.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Happy</w:t>
      </w:r>
      <w:r>
        <w:rPr>
          <w:b/>
          <w:i w:val="false"/>
          <w:color w:val="000000"/>
        </w:rPr>
        <w:t xml:space="preserve"> - 2014-10-21 21:10</w:t>
      </w:r>
    </w:p>
    <w:p>
      <w:pPr>
        <w:spacing w:after="0"/>
        <w:ind w:left="0"/>
        <w:jc w:val="left"/>
      </w:pPr>
      <w:r>
        <w:br/>
      </w:r>
    </w:p>
    <w:p>
      <w:pPr>
        <w:spacing w:after="0"/>
        <w:ind w:left="0"/>
        <w:jc w:val="both"/>
      </w:pPr>
      <w:r>
        <w:rPr>
          <w:b w:val="false"/>
          <w:i w:val="false"/>
          <w:color w:val="000000"/>
          <w:sz w:val="22"/>
        </w:rPr>
        <w:t>"What makes you happy what do you want to do?"  I have no idea how many hundreds of times that's been asked of me.
I've tried a few times to answer with what's true.  But that's not the expected reply.  I assume the questioner thinks I am either arrogant, evasive, a complete social misfit, or just playing stupid.
</w:t>
      </w:r>
      <w:r>
        <w:rPr>
          <w:b/>
          <w:i w:val="false"/>
          <w:color w:val="000000"/>
          <w:sz w:val="22"/>
        </w:rPr>
        <w:t>I</w:t>
      </w:r>
      <w:r>
        <w:rPr>
          <w:b/>
          <w:i w:val="false"/>
          <w:color w:val="000000"/>
          <w:sz w:val="22"/>
        </w:rPr>
        <w:t xml:space="preserve">. </w:t>
      </w:r>
      <w:r>
        <w:rPr>
          <w:b/>
          <w:i w:val="false"/>
          <w:color w:val="000000"/>
          <w:sz w:val="22"/>
        </w:rPr>
        <w:t xml:space="preserve"> want.  one.   thing!</w:t>
      </w:r>
      <w:r>
        <w:rPr>
          <w:b w:val="false"/>
          <w:i w:val="false"/>
          <w:color w:val="000000"/>
          <w:sz w:val="22"/>
        </w:rPr>
        <w:t>
</w:t>
      </w:r>
      <w:r>
        <w:rPr>
          <w:b/>
          <w:i w:val="false"/>
          <w:color w:val="000000"/>
          <w:sz w:val="22"/>
        </w:rPr>
        <w:t>I want to stop being in trouble!</w:t>
      </w:r>
      <w:r>
        <w:rPr>
          <w:b w:val="false"/>
          <w:i w:val="false"/>
          <w:color w:val="000000"/>
          <w:sz w:val="22"/>
        </w:rPr>
        <w:t>
I say the wrong thing at the wrong time.  Or I don't speak up when I should.
I'm too overbearing, they say.  I'm too much of a pushover, leaving far too much on the table.
I leave my pen in my pocket when I do her laundry.  So I get in trouble when I try to do something right.
I am completely satisfied to eat a cold can of beans.  So why do people keep asking me what I want for dinner?
No, I don't want to go out dancing.  Dancing requires a certain measure of joy.  I don't have it!
On and on the list goes.  Apparently, a never-ending separation from humanity.  And other than the moments of lucid desire for friendship, I'm perfectly happy to remain this way.
What makes me happy?  Let me give the answer that is never understood.  I want to go home.
I want to have the peace of God on me 24 /7.  I want to understand his will so well that I do it without the slightest hesitation, and correctly.  Something I have yet to come close to attaining. 
I want to overcome sin in every respect.  That would make me exceedingly happy.  I want to know just what to say to everyone I meet, so that all my speech is seasoned with salt.  That would make me happy.
Am I really such an anomaly?  Is there anyone else out there who feels the same?
I understand why they don't understand.  I got it.  Let them live as they do.  They will receive no condemnation from me.  May the holy Lord Jesus happily embrace them on that great and horrible day.
All the while I will be, in some measure, unhappy.  I am not who I want to be.  I am not where I want to be.  And this world offers nothing to change my mind.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How convenient</w:t>
      </w:r>
      <w:r>
        <w:rPr>
          <w:b/>
          <w:i w:val="false"/>
          <w:color w:val="000000"/>
        </w:rPr>
        <w:t xml:space="preserve"> - 2014-10-21 22:43</w:t>
      </w:r>
    </w:p>
    <w:p>
      <w:pPr>
        <w:spacing w:after="0"/>
        <w:ind w:left="0"/>
        <w:jc w:val="left"/>
      </w:pPr>
      <w:r>
        <w:br/>
      </w:r>
    </w:p>
    <w:p>
      <w:pPr>
        <w:spacing w:after="0"/>
        <w:ind w:left="0"/>
        <w:jc w:val="both"/>
      </w:pPr>
      <w:r>
        <w:rPr>
          <w:b w:val="false"/>
          <w:i w:val="false"/>
          <w:color w:val="000000"/>
          <w:sz w:val="22"/>
        </w:rPr>
        <w:t>You made fairy tales for the children to believe.  Fairy tales.  They are fairy tales, sir. Lies, if you will.
You convince them of the beauty of riches, elegance, princes and princesses, and happily ever afters.
Then when the crop of children grows old enough to harvest, that is to say when they can get money from their parents, you entice them to give you the money by offering them toys from the fairy tales.
How utterly convenient.  Who's bright entrepreneurial idea was this?  
Is there some way to justify this?  Is there some preventive means to avoid accusation?  Have you retained a lawyer in heaven to litigate for you before the Most High God?
"Let the little children come to me and do not hinder them for of such is the kingdom of heaven."  And, "If anyone causes one of these little ones--those who believe in me--to stumble, it would be better for them to have a large millstone hung around their neck and to be drowned in the depths of the sea."
You teach them about Santa Claus.  But you reject the living God in Christ Jesus.  You teach them about witches but you never mention the Holy Spirit.  You teach them about war but you do not teach them about the peace of God.
I bring this subject to the table.  But I am not able  or willing to condemn you.  You taught me well when I was a child.  And so I taught my children.
But God will defend that which is his.  Woe to those to make a profit on innocence.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Illegitimate Son</w:t>
      </w:r>
      <w:r>
        <w:rPr>
          <w:b/>
          <w:i w:val="false"/>
          <w:color w:val="000000"/>
        </w:rPr>
        <w:t xml:space="preserve"> - 2014-10-22 21:54</w:t>
      </w:r>
    </w:p>
    <w:p>
      <w:pPr>
        <w:spacing w:after="0"/>
        <w:ind w:left="0"/>
        <w:jc w:val="left"/>
      </w:pPr>
      <w:r>
        <w:br/>
      </w:r>
    </w:p>
    <w:p>
      <w:pPr>
        <w:spacing w:after="0"/>
        <w:ind w:left="0"/>
        <w:jc w:val="both"/>
      </w:pPr>
      <w:r>
        <w:rPr>
          <w:b w:val="false"/>
          <w:i w:val="false"/>
          <w:color w:val="000000"/>
          <w:sz w:val="22"/>
        </w:rPr>
        <w:t>What does the world think of Jesus?  If you ask them, you may receive a relatively appropriate and coherent answer.  But if you watch what they do and listen to what they say, you will receive an entirely different response.
To the world, the Lord Jesus is like the ugly, illegitimate child who fell into wealth.  He is such a horror to the family of men that they use his name as a cuss word.  But let a need arise, and they have no shame to go knock on his door.
The way he lived his life is so hideous, that neither he nor followers are welcome at joyous occasions.  And if the name of this illegitimate son is mentioned with affection, the speaker is considered less than sane.
But don't assume the world has no compassion.  They will often display the book he wrote, as a mother may place a child's finger painting on the refrigerator door.
He is much like the child of embarrassment.  They will celebrate his birth and death, but they will give no heed to his life.  He was born in the family of men.  But they would really rather just forget about him.
It is actually quite comfortable to men to think that this son is the Son of God.  Better he be loved by God than welcome in society.  "Let's leave him in heaven, he has no place on earth."
As for being an illegitimate child, no one can say how this happened.  For at the time of his conceiving, there was no union between God and man.  "It is better",  they say,  "to simply avoid the entire subject."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Losing the War</w:t>
      </w:r>
      <w:r>
        <w:rPr>
          <w:b/>
          <w:i w:val="false"/>
          <w:color w:val="000000"/>
        </w:rPr>
        <w:t xml:space="preserve"> - 2014-10-23 11:02</w:t>
      </w:r>
    </w:p>
    <w:p>
      <w:pPr>
        <w:spacing w:after="0"/>
        <w:ind w:left="0"/>
        <w:jc w:val="left"/>
      </w:pPr>
      <w:r>
        <w:br/>
      </w:r>
    </w:p>
    <w:p>
      <w:pPr>
        <w:spacing w:after="0"/>
        <w:ind w:left="0"/>
        <w:jc w:val="both"/>
      </w:pPr>
      <w:r>
        <w:rPr>
          <w:b w:val="false"/>
          <w:i w:val="false"/>
          <w:color w:val="000000"/>
          <w:sz w:val="22"/>
        </w:rPr>
        <w:t>I have made complaint, over and over, as to how the world is plummeting to destruction.  I have said, over and over, it is because they denied the truth of the living God among them.  But this morning, understanding comes, as to the mechanics of this plummeting to destruction.
</w:t>
      </w:r>
      <w:r>
        <w:rPr>
          <w:b w:val="false"/>
          <w:i/>
          <w:color w:val="000000"/>
          <w:sz w:val="22"/>
        </w:rPr>
        <w:t>No doubt this subject requires a rather lengthy book.  But I am forced by the willing restraint of the reader to keep it short.  Keeping it short however, will mean a loss of important trains of thought.  So I will leave it to the reader to fill in the blanks.</w:t>
      </w:r>
      <w:r>
        <w:rPr>
          <w:b w:val="false"/>
          <w:i w:val="false"/>
          <w:color w:val="000000"/>
          <w:sz w:val="22"/>
        </w:rPr>
        <w:t>
______________
I do as my daddy taught me.  His teaching is like a shadow lurking in my mind.  I listened to him speak.  I watched him act.  I gathered the trains of thought in his mind and made them my own.  So also, was the influence of my mother.  
To some extent, their example remains within me.  No matter how I try to shake it with the truth of God, I cannot completely undo their influence.
This is true of every man and woman.  The better the example of truth, the more readily truth is received when we mature.  
But let us now look to the larger scale of things.  Adam and Eve could have told us what perfection was like.  Not so our parents.  And if the destruction of truth was made apparent in Cain, their son, how much more so is it today?
On and on, through the generations to now, the truth has been obscured and forsaken.  If perfection was squandered within one generation how much more so now?
The miracle of change is not the destruction of society.  (The constant pulling away from what is real) The miracle is that truth even remains at all.   The miracle is that the human race is not destroyed already.
What has prevented complete and catastrophic failure in humanity?  The power of God has restrained destruction among us.  As it is written, "</w:t>
      </w:r>
      <w:r>
        <w:rPr>
          <w:b/>
          <w:i/>
          <w:color w:val="000000"/>
          <w:sz w:val="22"/>
        </w:rPr>
        <w:t>Unless the LORD Almighty had left us some survivors, we would have become like Sodom, we would have been like Gomorrah</w:t>
      </w:r>
      <w:r>
        <w:rPr>
          <w:b w:val="false"/>
          <w:i w:val="false"/>
          <w:color w:val="000000"/>
          <w:sz w:val="22"/>
        </w:rPr>
        <w:t>." (Isaiah 1:9)
The world speaks of truth as it applies to society at the moment.  But God has raised up men and women who know the truth according to Eternity.  They have lived among us and taught what they knew.  Those whom God inspired, listened to them and did likewise.
If we want to know why we continue to fail, it is because of the unseen shadow of lies we were taught as children.  Add to that, our natural proclivity toward rebelion, and destruction will run rampant in our streets.
To whatever degree we find ourselves willing to obey the Living God in Christ Jesus, we will become shining examples of what is true and faultless.  But to whatever extent we agree with man, that truth is relative, we will remain filthy examples of rebellion.  (Of which, by the way, are vastly more than those who teach the truth.)
A man's response to these things, is determined by his desire to love the living God.  Will he allow himself to be used as an agent of truth; helping to sustain life?  Or will he continue in his fellowship with the agents of destruction?
The Lord Jesus is able to change a man's perception.  Many things we were taught as children remain.  But they are subdued by His holy words that live within us.  
The choice belongs to every man to accept or reject this message.
I will add this final note.
The world will be destroyed.  
The moment will come when God will send His Holy Son take all of his people from this place.  Along with the absence of these people will be the absence of His Holy Spirit among men; that Great Spirit of influence that saves humanity from utter, and catastrophic failure.
Consider this, if you are willing.  When the Lord returns, this place will plummet to destruction.  Violence, chaos, illicit and immoral behavior, will become the norm, within a day.  
Within 24 hours blood will fill every street.  Hatred and violence will rise as the preeminent behavior of all men.  Add to that, the horrors God has promised to unveil in that time.  
We live as a people under duress.   By compulsion we are forced to grapple with these things.  We want to live.  But by ourselves there is no eternal life in us.  We are only wicked animals waiting to devour one another.
You, like I am, are forced to make a choice.  Receive the Lord Jesus, and obey Him, or die a most hideous death for eternity.  The wicked nature of man has no place in heaven.  And without the restraint of God's Holy Spirit we are nothing more than wicked animals.  Those who think otherwise are convinced of the lie they were taught as children.
The Lord Jesus will return without notice.  It could be today.  It could be a hundred years from now.  It will certainly be when you die and leave this place.  
We are under duress let's make a choice.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Reading the Bible Cannot Save You</w:t>
      </w:r>
      <w:r>
        <w:rPr>
          <w:b/>
          <w:i w:val="false"/>
          <w:color w:val="000000"/>
        </w:rPr>
        <w:t xml:space="preserve"> - 2014-10-24 08:09</w:t>
      </w:r>
    </w:p>
    <w:p>
      <w:pPr>
        <w:spacing w:after="0"/>
        <w:ind w:left="0"/>
        <w:jc w:val="left"/>
      </w:pPr>
      <w:r>
        <w:br/>
      </w:r>
    </w:p>
    <w:p>
      <w:pPr>
        <w:spacing w:after="0"/>
        <w:ind w:left="0"/>
        <w:jc w:val="both"/>
      </w:pPr>
      <w:r>
        <w:rPr>
          <w:b w:val="false"/>
          <w:i w:val="false"/>
          <w:color w:val="000000"/>
          <w:sz w:val="22"/>
        </w:rPr>
        <w:t xml:space="preserve">Living a life provided by us, can only lead to an eternity provided by us. </w:t>
      </w:r>
      <w:r>
        <w:rPr>
          <w:b/>
          <w:i/>
          <w:color w:val="000000"/>
          <w:sz w:val="22"/>
        </w:rPr>
        <w:t>"Unless the Lord builds the house the builder builds in vain."</w:t>
      </w:r>
      <w:r>
        <w:rPr>
          <w:b w:val="false"/>
          <w:i w:val="false"/>
          <w:color w:val="000000"/>
          <w:sz w:val="22"/>
        </w:rPr>
        <w:t>
__________________________
</w:t>
      </w:r>
      <w:r>
        <w:rPr>
          <w:b/>
          <w:i/>
          <w:color w:val="000000"/>
          <w:sz w:val="22"/>
        </w:rPr>
        <w:t>"Salvation belongs to our God and to the lamb!"</w:t>
      </w:r>
      <w:r>
        <w:rPr>
          <w:b w:val="false"/>
          <w:i w:val="false"/>
          <w:color w:val="000000"/>
          <w:sz w:val="22"/>
        </w:rPr>
        <w:t xml:space="preserve">  This will be the song sung by those who arrive in heaven, dressed for eternity.  It will not be sung by those who think they can save themselves.  No work of man can produce the attire necessary to stand before the Living God.  Simple logic brings us to this conclusion.
As an aside: I met a man who told me he had no time for Jesus.  He said he would take his chances in the Judgment Day.  I will give the man this, at least he was being honest with his folly.
The power of God alone can turn a man from fool to wise.  Those who live in truth before the Holy Lord, will cannot lie.  It is impossible to stand before Him and do anything other than tell the truth.  The perfection of God demands it.  How then can the man who trusts in his own strength sing that song?
I do not write this article to make fun of people.  I write this article that everyone may understand.  From the simple to the great, salvation is extended freely.  Yet only those who humble themselves before the Living God, will find it.
39  </w:t>
      </w:r>
      <w:r>
        <w:rPr>
          <w:b/>
          <w:i/>
          <w:color w:val="000000"/>
          <w:sz w:val="22"/>
        </w:rPr>
        <w:t>"You study the Scriptures diligently because you think that in them you have eternal life.</w:t>
      </w:r>
      <w:r>
        <w:rPr>
          <w:b w:val="false"/>
          <w:i w:val="false"/>
          <w:color w:val="000000"/>
          <w:sz w:val="22"/>
        </w:rPr>
        <w:t xml:space="preserve">  </w:t>
      </w:r>
      <w:r>
        <w:rPr>
          <w:b/>
          <w:i/>
          <w:color w:val="000000"/>
          <w:sz w:val="22"/>
        </w:rPr>
        <w:t xml:space="preserve">These are the very Scriptures that testify about me, </w:t>
      </w:r>
      <w:r>
        <w:rPr>
          <w:b w:val="false"/>
          <w:i w:val="false"/>
          <w:color w:val="000000"/>
          <w:sz w:val="22"/>
        </w:rPr>
        <w:t xml:space="preserve">40 </w:t>
      </w:r>
      <w:r>
        <w:rPr>
          <w:b/>
          <w:i/>
          <w:color w:val="000000"/>
          <w:sz w:val="22"/>
        </w:rPr>
        <w:t>yet you refuse to come to me to have life</w:t>
      </w:r>
      <w:r>
        <w:rPr>
          <w:b w:val="false"/>
          <w:i w:val="false"/>
          <w:color w:val="000000"/>
          <w:sz w:val="22"/>
        </w:rPr>
        <w:t xml:space="preserve">." (John 5)
No righteousness belongs to man.  If a man is able to memorize the entire Bible, it does not save him.  God does not take pride in such a child.  God in his excellent wisdom has reserved His Holy Son alone, that men may be saved.  The song does not say, </w:t>
      </w:r>
      <w:r>
        <w:rPr>
          <w:b w:val="false"/>
          <w:i/>
          <w:color w:val="000000"/>
          <w:sz w:val="22"/>
        </w:rPr>
        <w:t>"Salvation belongs to those who have saved themselves".</w:t>
      </w:r>
      <w:r>
        <w:rPr>
          <w:b w:val="false"/>
          <w:i w:val="false"/>
          <w:color w:val="000000"/>
          <w:sz w:val="22"/>
        </w:rPr>
        <w:t xml:space="preserve">
When the Lord Jesus was with his disciples on the mountain, and was transformed before their very eyes, the Holy Father spoke.  Of all the myriad of things the Holy Father could have said, what did he say?  </w:t>
      </w:r>
      <w:r>
        <w:rPr>
          <w:b/>
          <w:i/>
          <w:color w:val="000000"/>
          <w:sz w:val="22"/>
        </w:rPr>
        <w:t>". . .This is my Son, whom I love; with him I am well pleased. Listen to him!"</w:t>
      </w:r>
      <w:r>
        <w:rPr>
          <w:b w:val="false"/>
          <w:i w:val="false"/>
          <w:color w:val="000000"/>
          <w:sz w:val="22"/>
        </w:rPr>
        <w:t xml:space="preserve">  (Matthew 17:5)
God did not say,  "Read the Bible and do what it says".  The Bible is a written and concrete evidence of the covenant of God toward man.  But the Living God, and His strength to save is, found exclusively in his Living, Righteous and Holy Son.
Pride comes when man thinks he owns anything by his own strength.  But salvation comes when all the man has belongs to God.  
If anything is not of God it will not endure the Judgment Day.  Eternity is Holy.  Nothing will ever be in it but that which is God.
There will be no pride in heaven.  There should be no pride among us here.  If a man thinks he is something, he deceives himself and does not understand the truth.
Reading the Bible, alone, cannot save you.  It is necessary that every man should humble himself before the Living God, and receive the power of his Holy Son's sacrifice and eternal Kingship. 
Find a man who knows the Bible through and through, yet does not commune with the Living God in Christ Jesus, and you will find a man who is full (to overflowing) with pride and false humility.  But living in vibrant fellowship with the Living God's Holy Son, produces humility, by crushing the pride in which a man trusts.
If still you need proof, read the Holy Law that God gave to his people through Moses.  Now for 24 hours, do that law.  You will find yourself falling short within an half hour.
Those who think they can save themselves by memorizing and understanding the Bible, are like those who live by the law.  Not one man can obey it completely.  And every man who tries will die.  Remember what the Apostle Paul said.  </w:t>
      </w:r>
      <w:r>
        <w:rPr>
          <w:b/>
          <w:i/>
          <w:color w:val="000000"/>
          <w:sz w:val="22"/>
        </w:rPr>
        <w:t>"Those who depend on obeying the Law live under a curse. For the scripture says, 'Whoever does not always obey everything that is written in the book of the Law is under God's curse!'</w:t>
      </w:r>
      <w:r>
        <w:rPr>
          <w:b w:val="false"/>
          <w:i w:val="false"/>
          <w:color w:val="000000"/>
          <w:sz w:val="22"/>
        </w:rPr>
        <w:t>" (Galatians 3: 10)
May the Living God grant understanding.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Hate the Lesson, But Love the Teacher</w:t>
      </w:r>
      <w:r>
        <w:rPr>
          <w:b/>
          <w:i w:val="false"/>
          <w:color w:val="000000"/>
        </w:rPr>
        <w:t xml:space="preserve"> - 2014-10-24 10:04</w:t>
      </w:r>
    </w:p>
    <w:p>
      <w:pPr>
        <w:spacing w:after="0"/>
        <w:ind w:left="0"/>
        <w:jc w:val="left"/>
      </w:pPr>
      <w:r>
        <w:br/>
      </w:r>
    </w:p>
    <w:p>
      <w:pPr>
        <w:spacing w:after="0"/>
        <w:ind w:left="0"/>
        <w:jc w:val="both"/>
      </w:pPr>
      <w:r>
        <w:rPr>
          <w:b w:val="false"/>
          <w:i w:val="false"/>
          <w:color w:val="000000"/>
          <w:sz w:val="22"/>
        </w:rPr>
        <w:t>Owning a love for God is a result of practise.   And this practise does not practice in mediocrity.  For no sooner does a mediocre practice, produce a "love", and sin wipes it away.
Love him more than you love all other things.  The other side of the coin, which shows our beginning, says it the same: hate him less than you hate your brother; hate him less than you hate yourself.
A child may love the teacher until he is forced to learn what he does not want to learn.  Then a measure of hatred sprouts up.  With diligence and humility, the child overcomes and continues to learn.  But let him believe his own mind, and he will remain where sin entered in.
</w:t>
      </w:r>
      <w:r>
        <w:rPr>
          <w:b/>
          <w:i/>
          <w:color w:val="000000"/>
          <w:sz w:val="22"/>
        </w:rPr>
        <w:t>“If anyone comes to me and does not hate his own father and mother and wife and children and brothers and sisters, yes, and even his own life, he cannot be my disciple."</w:t>
      </w:r>
      <w:r>
        <w:rPr>
          <w:b/>
          <w:i w:val="false"/>
          <w:color w:val="000000"/>
          <w:sz w:val="22"/>
        </w:rPr>
        <w:t xml:space="preserve"> </w:t>
      </w:r>
      <w:r>
        <w:rPr>
          <w:b w:val="false"/>
          <w:i w:val="false"/>
          <w:color w:val="000000"/>
          <w:sz w:val="22"/>
        </w:rPr>
        <w:t xml:space="preserve">(Luke 14: 26)
By diligence we practice toward a love for God.  If a man is diligent, he will find himself learning to love the Living God in Christ Jesus.  Mediocrity is an envelope containing hatred.
10 </w:t>
      </w:r>
      <w:r>
        <w:rPr>
          <w:b/>
          <w:i/>
          <w:color w:val="000000"/>
          <w:sz w:val="22"/>
        </w:rPr>
        <w:t>"This is love: not that we loved God, but that he loved us and sent his Son as an atoning sacrifice for our sins."</w:t>
      </w:r>
      <w:r>
        <w:rPr>
          <w:b w:val="false"/>
          <w:i w:val="false"/>
          <w:color w:val="000000"/>
          <w:sz w:val="22"/>
        </w:rPr>
        <w:t xml:space="preserve"> (1 John 4)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Always On Display</w:t>
      </w:r>
      <w:r>
        <w:rPr>
          <w:b/>
          <w:i w:val="false"/>
          <w:color w:val="000000"/>
        </w:rPr>
        <w:t xml:space="preserve"> - 2014-10-24 12:40</w:t>
      </w:r>
    </w:p>
    <w:p>
      <w:pPr>
        <w:spacing w:after="0"/>
        <w:ind w:left="0"/>
        <w:jc w:val="left"/>
      </w:pPr>
      <w:r>
        <w:br/>
      </w:r>
    </w:p>
    <w:p>
      <w:pPr>
        <w:spacing w:after="0"/>
        <w:ind w:left="0"/>
        <w:jc w:val="both"/>
      </w:pPr>
      <w:r>
        <w:rPr>
          <w:b w:val="false"/>
          <w:i w:val="false"/>
          <w:color w:val="000000"/>
          <w:sz w:val="22"/>
        </w:rPr>
        <w:t>Everyday I see you.  Yes you are noticed.  Even in the night, with the doors locked and the windows shaded over, you are being watched.  
Every breath and heartbeat is counted, up to its leveling sum; that day when they add up to ceasing.  That day you cannot predict, as you now do your public behavior.
Most of the time you are like a woman dressed in finery, posing for a painting, with a delicate and entrancing smile.  Those who see you gasp with joy at the beauty you represent.  But I have seen you when you think no one is watching.
Then, you are like a ravenous lion; unrestrainable drewl escaping, wild eyed, and hungry to violence for what you desire.  
Then, your entrancing beauty is obscured by your greed.  Your beautiful habits, disheveled by illicit craving.
Yes you have been noticed, as is your compelling want.  Yes you have been seen, but not as you expect.  You rehearsed vigorously but it did you no good.  For every man owns moments of vulnerable appearance.
You disturbed the air with movements unlawful.  You spoke with voiceless words of filthy attitude.  You reached with wide eyed greed to grasp what was not yours.  You gave no thought to prying eyes.
Nothing we do or are is hidden from the eyes of Him to whom we must give account.  For in Him we live and move and have our being.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Wasting</w:t>
      </w:r>
      <w:r>
        <w:rPr>
          <w:b/>
          <w:i w:val="false"/>
          <w:color w:val="000000"/>
        </w:rPr>
        <w:t xml:space="preserve"> - 2014-10-25 12:42</w:t>
      </w:r>
    </w:p>
    <w:p>
      <w:pPr>
        <w:spacing w:after="0"/>
        <w:ind w:left="0"/>
        <w:jc w:val="left"/>
      </w:pPr>
      <w:r>
        <w:br/>
      </w:r>
    </w:p>
    <w:p>
      <w:pPr>
        <w:spacing w:after="0"/>
        <w:ind w:left="0"/>
        <w:jc w:val="both"/>
      </w:pPr>
      <w:r>
        <w:rPr>
          <w:b w:val="false"/>
          <w:i w:val="false"/>
          <w:color w:val="000000"/>
          <w:sz w:val="22"/>
        </w:rPr>
        <w:t>The man who sits and does nothing will surely waste away.  Exercise and learning are necessary parts of our body and mind.  All kinds of diseases and ineptitude come because the man does nothing with his body or mind.
As it is with the body, so it is with the soul.  The soul that is not fed on truth, will surely waste away.  But to whatever extent the soul is fed truth there is a strength that comes.  To whatever extent we listen to the living God in Christ Jesus we become stronger.
A level of righteousness does appear.  A level of ability to restrain sin does appear.  A level of vibrant prayer does appear.  And faith blossoms, if it is continually watered by the Holy Word of God.
Feed the body on wasteful living and it will become useless.  Feed the soul on wasteful lies, and it will become useless.
These are the rules of life that cannot be broken without consequence.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Consumed</w:t>
      </w:r>
      <w:r>
        <w:rPr>
          <w:b/>
          <w:i w:val="false"/>
          <w:color w:val="000000"/>
        </w:rPr>
        <w:t xml:space="preserve"> - 2014-10-26 10:32</w:t>
      </w:r>
    </w:p>
    <w:p>
      <w:pPr>
        <w:spacing w:after="0"/>
        <w:ind w:left="0"/>
        <w:jc w:val="left"/>
      </w:pPr>
      <w:r>
        <w:br/>
      </w:r>
    </w:p>
    <w:p>
      <w:pPr>
        <w:spacing w:after="0"/>
        <w:ind w:left="0"/>
        <w:jc w:val="both"/>
      </w:pPr>
      <w:r>
        <w:rPr>
          <w:b w:val="false"/>
          <w:i w:val="false"/>
          <w:color w:val="000000"/>
          <w:sz w:val="22"/>
        </w:rPr>
        <w:t>I look at myself, and I see the Lord Jesus.  But I don't see myself in the same light as He.
For He consumed Himself with the Joy of obedience toward His Holy Father's will.
I, on the other hand, am consumed with the effects of forgiveness, partial obedience, and the consequences of sins (both past and present).
What an odd comparison to find living in my soul.
Without question: Jesus Christ, the Holy Lamb of God, is King of all!  Indeed, salvation belongs to our God and to the Lamb.  As it will be sung on that Holy Day, so it is memorized by compulsion today.
</w:t>
      </w:r>
    </w:p>
    <w:p>
      <w:pPr>
        <w:spacing w:after="0"/>
        <w:ind w:left="0"/>
        <w:jc w:val="left"/>
      </w:pPr>
      <w:r>
        <w:br/>
      </w:r>
      <w:r>
        <w:br/>
      </w:r>
      <w:r>
        <w:rPr>
          <w:b w:val="false"/>
          <w:i w:val="false"/>
          <w:color w:val="000000"/>
          <w:sz w:val="22"/>
        </w:rPr>
        <w:t>
</w:t>
      </w:r>
    </w:p>
    <w:p>
      <w:pPr>
        <w:spacing w:after="0"/>
        <w:ind w:left="0"/>
        <w:jc w:val="left"/>
      </w:pPr>
      <w:r>
        <w:rPr>
          <w:b/>
          <w:i w:val="false"/>
          <w:color w:val="000000"/>
        </w:rPr>
        <w:t>The Swinging Doors</w:t>
      </w:r>
      <w:r>
        <w:rPr>
          <w:b/>
          <w:i w:val="false"/>
          <w:color w:val="000000"/>
        </w:rPr>
        <w:t xml:space="preserve"> - 2014-10-26 22:10</w:t>
      </w:r>
    </w:p>
    <w:p>
      <w:pPr>
        <w:spacing w:after="0"/>
        <w:ind w:left="0"/>
        <w:jc w:val="left"/>
      </w:pPr>
      <w:r>
        <w:br/>
      </w:r>
    </w:p>
    <w:p>
      <w:pPr>
        <w:spacing w:after="0"/>
        <w:ind w:left="0"/>
        <w:jc w:val="both"/>
      </w:pPr>
      <w:r>
        <w:rPr>
          <w:b w:val="false"/>
          <w:i w:val="false"/>
          <w:color w:val="000000"/>
          <w:sz w:val="22"/>
        </w:rPr>
        <w:t>I have made a great deal of noise about our calling to holiness.  There is certainly nothing wrong with pressing one another to such a high calling.  And every Christian is called to the highest possible standards.
But I have never preached the gospel to a robot.  It's not likely I ever will.  The gospel is not made for automated consumption.  The gospel is made to be consumed by frail, and even rebellious, people.
Too much talk, however, about our necessity to gain holiness can leave many with a broken heart and destroyed faith.  Not to mention that many people will simply stop listening,  because they know they cannot, or are not willing to, reach to the greatest of Christianity.  
I cannot retract one article or word in regard to our high calling.  The Lord Himself told us to be holy, even as our Heavenly Father is Holy.  So I cannot retract what the Holy Lord has spoken.
So in view of the audience, which the gospel intends to command, there must be a doorway of relative ease by grace.  Such a doorway does exist.  In fact it is a double swinging door.  That is to say, two doors which can open independently, yet are side by side.  One is made of spirit, the other is made of flesh.
The first door was built by Jesus.  It was hung, and operational at the speaking of these words by Isaiah the prophet: "</w:t>
      </w:r>
      <w:r>
        <w:rPr>
          <w:b/>
          <w:i/>
          <w:color w:val="000000"/>
          <w:sz w:val="22"/>
        </w:rPr>
        <w:t>A bruised reed he will not break, and a smoldering wick he will not snuff out. In faithfulness he will bring forth justice</w:t>
      </w:r>
      <w:r>
        <w:rPr>
          <w:b w:val="false"/>
          <w:i w:val="false"/>
          <w:color w:val="000000"/>
          <w:sz w:val="22"/>
        </w:rPr>
        <w:t>. . .".  Christ Jesus, being the full mercy of the living God, is the door of grace.  This is the door made of spirit.
You would think this is enough proof for anyone who is struggling.  But God has supplied a second door, due to the weakness of man.  
Often, in a man's frightful plight, he needs a human example.  As the little boy was reported to have said to his mother, "Sometimes I need a Jesus with skin on".
God has supplied the second door through the Apostle Paul.  We will call this one the door made of flesh.
As he worked out his own salvation, he fell upon a place of concern.  Though the desire within him to "become" was great, he found the flesh drawing back his upward momentum.  So he spoke to the people to explain his view.  (Failure visits every man.)  
Because of the grace of God he could continue without interruption.  But continuing did not mean he needed to start over, as some are persuaded is true of their own faith.
He intended to forget what was behind and set his mind firmly on what lay ahead.  But he also understood that if he was trying so very desperately to "accomplish", what would become of the weaker Christians.  That's when the Lord gave him a door to hang.
The Apostle Paul's door of mercy hangs right next to the door of grace.  It simply says this: "</w:t>
      </w:r>
      <w:r>
        <w:rPr>
          <w:b/>
          <w:i/>
          <w:color w:val="000000"/>
          <w:sz w:val="22"/>
        </w:rPr>
        <w:t>Only let us live up to what we have already attained</w:t>
      </w:r>
      <w:r>
        <w:rPr>
          <w:b w:val="false"/>
          <w:i w:val="false"/>
          <w:color w:val="000000"/>
          <w:sz w:val="22"/>
        </w:rPr>
        <w:t>".
Strive as hard as you can, but let God be God.
A great deal more can be said in regard to this.  But I've already used a whole lot of words.
In every job there is the craftsman as well as the apprentice.  Each continues to do what he has learned.  Each one adds daily to what he knows.  There are different levels and skills.  But the craftsmen and the apprentice own the job they are given. 
Apply this as you will.  Only learn that God is Holy Love.
</w:t>
      </w:r>
      <w:r>
        <w:rPr>
          <w:b w:val="false"/>
          <w:i w:val="false"/>
          <w:color w:val="000000"/>
          <w:sz w:val="22"/>
        </w:rPr>
        <w:t>By His Grace</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Writers needed to preach to non-believers | Stepping Toes
 (2014-11-01 14:12:41)</w:t>
      </w:r>
    </w:p>
    <w:p>
      <w:pPr>
        <w:spacing w:after="0"/>
        <w:ind w:left="0"/>
        <w:jc w:val="left"/>
      </w:pPr>
      <w:r>
        <w:rPr>
          <w:b w:val="false"/>
          <w:i w:val="false"/>
          <w:color w:val="000000"/>
          <w:sz w:val="22"/>
        </w:rPr>
        <w:t>[…] The Swinging Doors is […]
</w:t>
      </w:r>
    </w:p>
    <w:p>
      <w:pPr>
        <w:spacing w:after="0"/>
        <w:ind w:left="0"/>
        <w:jc w:val="left"/>
      </w:pPr>
      <w:r>
        <w:br/>
      </w:r>
      <w:r>
        <w:br/>
      </w:r>
      <w:r>
        <w:rPr>
          <w:b w:val="false"/>
          <w:i w:val="false"/>
          <w:color w:val="000000"/>
          <w:sz w:val="22"/>
        </w:rPr>
        <w:t>
</w:t>
      </w:r>
    </w:p>
    <w:p>
      <w:pPr>
        <w:spacing w:after="0"/>
        <w:ind w:left="0"/>
        <w:jc w:val="left"/>
      </w:pPr>
      <w:r>
        <w:rPr>
          <w:b/>
          <w:i w:val="false"/>
          <w:color w:val="000000"/>
        </w:rPr>
        <w:t>Diligence Induced By Physics</w:t>
      </w:r>
      <w:r>
        <w:rPr>
          <w:b/>
          <w:i w:val="false"/>
          <w:color w:val="000000"/>
        </w:rPr>
        <w:t xml:space="preserve"> - 2014-10-26 22:34</w:t>
      </w:r>
    </w:p>
    <w:p>
      <w:pPr>
        <w:spacing w:after="0"/>
        <w:ind w:left="0"/>
        <w:jc w:val="left"/>
      </w:pPr>
      <w:r>
        <w:br/>
      </w:r>
    </w:p>
    <w:p>
      <w:pPr>
        <w:spacing w:after="0"/>
        <w:ind w:left="0"/>
        <w:jc w:val="both"/>
      </w:pPr>
      <w:r>
        <w:rPr>
          <w:b w:val="false"/>
          <w:i w:val="false"/>
          <w:color w:val="000000"/>
          <w:sz w:val="22"/>
        </w:rPr>
        <w:t>Why does physics work as it does?
"Yesterday's history.
Yesterday's 'was.'"
Maybe tomorrow will fix what got bent.
"Tomorrow's a promise.
Tomorrow's never sent."
So you're telling me clearly, today's all I've got.
"Today's crisp as lettuce.
Don't let it rot."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Ethics 101</w:t>
      </w:r>
      <w:r>
        <w:rPr>
          <w:b/>
          <w:i w:val="false"/>
          <w:color w:val="000000"/>
        </w:rPr>
        <w:t xml:space="preserve"> - 2014-10-27 20:11</w:t>
      </w:r>
    </w:p>
    <w:p>
      <w:pPr>
        <w:spacing w:after="0"/>
        <w:ind w:left="0"/>
        <w:jc w:val="left"/>
      </w:pPr>
      <w:r>
        <w:br/>
      </w:r>
    </w:p>
    <w:p>
      <w:pPr>
        <w:spacing w:after="0"/>
        <w:ind w:left="0"/>
        <w:jc w:val="both"/>
      </w:pPr>
      <w:r>
        <w:rPr>
          <w:b w:val="false"/>
          <w:i w:val="false"/>
          <w:color w:val="000000"/>
          <w:sz w:val="22"/>
        </w:rPr>
        <w:t>We all see it happen all day long.  Relatively decent people making wicked choices.  But let's face facts.  Wicked choices are expected among the population of this world.
If you don't strive to be first, your counted as insignificant and stupid.  
If you don't break the law, just a little, you're just not an intelligent person.  After all, they won't throw you in jail for small infractions.
If you don't lie a little bit, you will be hated by everyone who knows you.  No one confides in the man who tells the truth.  Curiously, such a man is utterly untrustworthy in this world.
In light of all this, I thought to myself, I would like to teach a class whereby men are taught ethics.  But within a fraction of a second, I changed my mind.
Though they would all nod with agreement while they were in class, by the time they got out the door they would forget everything they learned.  
So I thought, the fix, then, is to create a fast search chart.  Let the men hold it while they do all the things they normally do.  But who would be stupid enough to do that?
It was then that the comparison ignited in my mind.  This is what the Holy Spirit does for those who believe in Christ Jesus.  He is the living educator.  And he lives in the soul of those who trust in the Son of the Living God.
What is the summation of all this?  The summation is that those without the Holy Spirit have no hope of doing righteousness.  They are locked in a battle to see who can be the most wicked and get away with it.
They are not free men, regardless what society says.  They are bound to wickedness as surely as the moon is bound to the earth.
As the Apostle John wrote, "</w:t>
      </w:r>
      <w:r>
        <w:rPr>
          <w:b/>
          <w:i/>
          <w:color w:val="000000"/>
          <w:sz w:val="22"/>
        </w:rPr>
        <w:t>Dear children, do not let anyone lead you astray. The one who does what is right is righteous</w:t>
      </w:r>
      <w:r>
        <w:rPr>
          <w:b w:val="false"/>
          <w:i w:val="false"/>
          <w:color w:val="000000"/>
          <w:sz w:val="22"/>
        </w:rPr>
        <w:t xml:space="preserve"> . . ."  (1 John 3: 7)   And surely, the one who does what is wicked is a wicked man.
No man can hope to do what is right without the Spirit of God leading him constantly.  No one can hear the Holy Spirit accept that God gives him spiritual ears.  Man is completely hopeless without the sacrifice of Christ.
It is important to note that the word "practice" is often used in conjunction with righteousness.  He who practices righteousness will eventually do it habitually.  We already know how to be wicked.
There, I just held ethics 101.  You don't need a cheat sheet.  You simply need to fall to your knees and ask God for help.  Or you can remain just like you are.  The choice is right there before you.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Old Friends?</w:t>
      </w:r>
      <w:r>
        <w:rPr>
          <w:b/>
          <w:i w:val="false"/>
          <w:color w:val="000000"/>
        </w:rPr>
        <w:t xml:space="preserve"> - 2014-10-28 08:04</w:t>
      </w:r>
    </w:p>
    <w:p>
      <w:pPr>
        <w:spacing w:after="0"/>
        <w:ind w:left="0"/>
        <w:jc w:val="left"/>
      </w:pPr>
      <w:r>
        <w:br/>
      </w:r>
    </w:p>
    <w:p>
      <w:pPr>
        <w:spacing w:after="0"/>
        <w:ind w:left="0"/>
        <w:jc w:val="both"/>
      </w:pPr>
      <w:r>
        <w:rPr>
          <w:b w:val="false"/>
          <w:i w:val="false"/>
          <w:color w:val="000000"/>
          <w:sz w:val="22"/>
        </w:rPr>
        <w:t>It came to me in a dream.  Was it from the Lord?  Let the reader decide.
At a social gathering, I met Bill.  I hadn't seen him for almost 30 years.  
I can't say I was happy to see him, but I was certainly surprised.  He was my boss when I used to work the oil rigs.
In the course of a very short conversation, I asked him if there was a place for me on his team.  I can't possibly explain why.  At over 60 years old I wouldn't be much use.
He seemed to be half sincere with his stammering answer.  "I'll see what I can do."  Curiously, all of a sudden, he developed a broken foot. So, understandably, he prepared to leave.
In the process of trying to follow him, I passed by a beautiful young woman I used to know.  I didn't say hi, but I certainly noticed.
At the end the dream I got up and sat in a chair to think.  A few moments later I heard the familiar wisdom of God.  "They may come around long enough to tempt you back, but they don't want you."
When a man faces temptation to join the world in all their extreme folly, it would be good for him to remember, he is of no value to them.
For even if he abandons the Sovereign God in Christ Jesus, he is tainted with some level of holiness.  Everything he does and says will contain something of God.  I can guarantee you such a man will not be embraced by those of the world, regardless what he does.
Learn to hate temptation.  It only tries to manipulate you.  It doesn't care if you live or die.  It does not want your friendship.  It is absolutely void of the concept of love.  And whatever pleasure it apparently gives, is found exclusively in you.  There is no such thing as mutual joy in sin.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Meet "The Christians"</w:t>
      </w:r>
      <w:r>
        <w:rPr>
          <w:b/>
          <w:i w:val="false"/>
          <w:color w:val="000000"/>
        </w:rPr>
        <w:t xml:space="preserve"> - 2014-10-28 09:16</w:t>
      </w:r>
    </w:p>
    <w:p>
      <w:pPr>
        <w:spacing w:after="0"/>
        <w:ind w:left="0"/>
        <w:jc w:val="left"/>
      </w:pPr>
      <w:r>
        <w:br/>
      </w:r>
    </w:p>
    <w:p>
      <w:pPr>
        <w:spacing w:after="0"/>
        <w:ind w:left="0"/>
        <w:jc w:val="both"/>
      </w:pPr>
      <w:r>
        <w:rPr>
          <w:b w:val="false"/>
          <w:i w:val="false"/>
          <w:color w:val="000000"/>
          <w:sz w:val="22"/>
        </w:rPr>
        <w:t>When will the Church of Christ realize it has been cut away from the rock of man?   We are told to make ourselves separate from the world.  But very few realize this has already been accomplished to some degree.
When the Gospel is believed, it separates the man from all the rest of the world.  Never again can he join in all the abominations with a clear conscience.  Never again will the joys of sin sparkle in his eyes as before.
If you believe in Christ Jesus, you have already been culled from the mass of men.  Your belief in Christ Jesus has separated you forever.  The transformation has already begun.  And you know in your heart you are hated for it.
So why does the Church capitulate with those who have no part with her?  It is because of fear.  They fear being cast out.  They fear being ostracized.  They fear being different because they know the world is violently evil toward the Holiness of God.
How do they know this?  Because the violence toward God was in them also.  And by their silence, the violence remains!  As a man is, so he does.
Let everyone of us remember!  Among those cast out from the Great City, are the cowards and the faithless.  To fear and to lack faith, is to resist belief.  How can a man say he believes in the Son of God if it does not make a drastic difference in his strength and resolve?
If you will not stand apart now, you will not stand apart then.  Silence and inclusion will not save you.  It is only a detriment to your place in eternity.  For every man will be judged according to his own deeds.  Do not believe the great satanic lie, "</w:t>
      </w:r>
      <w:r>
        <w:rPr>
          <w:b/>
          <w:i w:val="false"/>
          <w:color w:val="000000"/>
          <w:sz w:val="22"/>
        </w:rPr>
        <w:t>UNITED WE STAND</w:t>
      </w:r>
      <w:r>
        <w:rPr>
          <w:b w:val="false"/>
          <w:i w:val="false"/>
          <w:color w:val="000000"/>
          <w:sz w:val="22"/>
        </w:rPr>
        <w:t xml:space="preserve">".
And let us put this "politically correct" stance of the Holy Church in proper perspective.  When you appear before the Most High God, you will be standing among those who willingly gave their very life for the Gospel you now hold to yourself.   What great shame will cover you then?  What great fear will shake your soul?  Do you think it might be more than what you may receive here?  </w:t>
      </w:r>
      <w:r>
        <w:rPr>
          <w:b w:val="false"/>
          <w:i/>
          <w:color w:val="000000"/>
          <w:sz w:val="22"/>
        </w:rPr>
        <w:t>Very possibly.</w:t>
      </w:r>
      <w:r>
        <w:rPr>
          <w:b w:val="false"/>
          <w:i w:val="false"/>
          <w:color w:val="000000"/>
          <w:sz w:val="22"/>
        </w:rPr>
        <w:t>
Wake up "Modern Church"!  You're about to meet your ancestors!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I Don't Understand Why</w:t>
      </w:r>
      <w:r>
        <w:rPr>
          <w:b/>
          <w:i w:val="false"/>
          <w:color w:val="000000"/>
        </w:rPr>
        <w:t xml:space="preserve"> - 2014-10-28 09:51</w:t>
      </w:r>
    </w:p>
    <w:p>
      <w:pPr>
        <w:spacing w:after="0"/>
        <w:ind w:left="0"/>
        <w:jc w:val="left"/>
      </w:pPr>
      <w:r>
        <w:br/>
      </w:r>
    </w:p>
    <w:p>
      <w:pPr>
        <w:spacing w:after="0"/>
        <w:ind w:left="0"/>
        <w:jc w:val="both"/>
      </w:pPr>
      <w:r>
        <w:rPr>
          <w:b w:val="false"/>
          <w:i w:val="false"/>
          <w:color w:val="000000"/>
          <w:sz w:val="22"/>
        </w:rPr>
        <w:t>Why do your people love good works, yet turn away from the man who gives You open praise.  I don't understand why the public proclamation of the Holy One's name is such an abomination to the ears of Your people.
I don't understand why it is apparently an impropriety  for a man to give praise to God in public.  Even if it is spoken in the hearing of those who say they believe, it is not received with mutual joy.  I don't understand, Sovereign God.
But Who am I to voice my lack of knowledge?  You have spoken of this profusely.  Why do the people who call themselves "of God", refuse the joyful words you send?  As they have killed your prophets, and stoned those you have sent to them, so they ignore the praise you deserve.
Is this too harsh a conclusion for me to own?  I do not intend to judge, I intend to understand.  Therefore let my assessment be heard in the Holy Court of my God
Is it because religion has taken the place of faith?  Is this why they respond to the joy of Your Holy Spirit as if the man is insane?  "Are you such a fool as to not realize it is inappropriate to speak of God here?  Such lips are exclusively used in church.  Speak here with your "outside" voice."
I find it impossible to understand.  And so I present my consternation to You, Great Sovereign God of eternity.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Broken and Naked</w:t>
      </w:r>
      <w:r>
        <w:rPr>
          <w:b/>
          <w:i w:val="false"/>
          <w:color w:val="000000"/>
        </w:rPr>
        <w:t xml:space="preserve"> - 2014-10-28 12:04</w:t>
      </w:r>
    </w:p>
    <w:p>
      <w:pPr>
        <w:spacing w:after="0"/>
        <w:ind w:left="0"/>
        <w:jc w:val="left"/>
      </w:pPr>
      <w:r>
        <w:br/>
      </w:r>
    </w:p>
    <w:p>
      <w:pPr>
        <w:spacing w:after="0"/>
        <w:ind w:left="0"/>
        <w:jc w:val="both"/>
      </w:pPr>
      <w:r>
        <w:rPr>
          <w:b w:val="false"/>
          <w:i w:val="false"/>
          <w:color w:val="000000"/>
          <w:sz w:val="22"/>
        </w:rPr>
        <w:t xml:space="preserve">From Psalm 119:
122 "Ensure your servant’s well-being;
do not let the arrogant oppress me.
123 My eyes fail, looking for your salvation,
looking for your righteous promise.
124 Deal with your servant according to your love
and teach me your decrees.
125 I am your servant; give me discernment
that I may understand your statutes.
126 </w:t>
      </w:r>
      <w:r>
        <w:rPr>
          <w:b/>
          <w:i w:val="false"/>
          <w:color w:val="000000"/>
          <w:sz w:val="22"/>
        </w:rPr>
        <w:t>It is time for you to act, Lord;</w:t>
      </w:r>
      <w:r>
        <w:rPr>
          <w:b w:val="false"/>
          <w:i w:val="false"/>
          <w:color w:val="000000"/>
          <w:sz w:val="22"/>
        </w:rPr>
        <w:t>
</w:t>
      </w:r>
      <w:r>
        <w:rPr>
          <w:b/>
          <w:i w:val="false"/>
          <w:color w:val="000000"/>
          <w:sz w:val="22"/>
        </w:rPr>
        <w:t>your law is being broken."</w:t>
      </w:r>
      <w:r>
        <w:rPr>
          <w:b w:val="false"/>
          <w:i w:val="false"/>
          <w:color w:val="000000"/>
          <w:sz w:val="22"/>
        </w:rPr>
        <w:t>
I sat and pondered Church.  Perplexed at her ailments, I searched to see if there was something that could be done.
It is not as though she is void of the word.  She is rather, void of understanding.  For the word is preached in her, everyday and in every corner.  What she lacks, is a firm, wise hand of leadership.
"For lack of vision the people perish", it is written.  And the vision of God's shepherds has been obscured by the world's proclamation of peace.  How then can the church stand with holy strength?
I remembered a passage as I looked into these things.  "It is time for you to act, Lord; your law is being broken."  I thought this was an appropriate prayer.
But when I view it in this context, it is not talking about reparation for sins; that is to say a heavy hand from God.  Instead it speaks of Glory.
The words are the end of an appeal to the Holy Father to glorify His holy Son.  Because the holy laws of the Living God are being broken, it is time to present the sacrifice on behalf of those who need it.
It is a difficult thing to look at the beauty of the Living God, and see the hatred for his commands that thrives in his church.  Even a passing glance will provoke some measure of pain.
But as we are told, "mercy outweighs judgement".   We must allow the Holy Lord to reserve his right to judge.
All day long, a lament is sent to the throne of the Living God.  "Please O' Sovereign God, purify your church."  Hearts bent toword the Lord, like sunflowers in summer.  The Lord's faithful people make intercession for the sins of their brothers and sisters.
But they do not call for the heavy hand of God.  They call for the water of sacrifice to be poured out afresh on the hearts of His people.  They call for a renewal of understanding.  They call for eyes to see, ears to hear, and souls full of vision to lead.
Therefore teach them.  Show them the severity of their sin.  Show them the incomparable suffering necessary to secure their release.  Teach them about his glorious hopeful promises.  Gain vision!
Holy Father:  I thank you for cutting short my folly.  I thank you for showing me these things.  The church belongs to your Holy Son.  And he will never abandon what is his.
Still, we lament, O' Holy God!  Your covenant is being broken.  Shame covers your people, where it should be a glorious and radiant hope.  We are ashamed and do not realize it.  We are sick and wax near death.
Instead of shame there is praise, "You do well to condone all sin.  For God has commanded us to love all men".  Was it for this that your precious blood was spilled in such great agony?  Were you glorified as first above all, that your people may remain in squalor?
Please rise up Sovereign Father, in Christ Jesus Your Holy and Righteous Son, and purify your people.  
This prayer simply finds its place among your holy things.  You will act according to your great and eternal wisdom.  
Let it be known that we did not cower in fear.  Let it be known that we stood apart to proclaim a wrong.  All of this we have done because you have loved us.  All of this we have done because you taught us this was true.
The glory is not ours.  The glory belongs to the one whose blood has written the covenant of the living God.  
Purify your church, Holy Lord Jesus.  Set us in right standing, that we may proclaim for your glory.
Amen
P.S.
A related article, of considerable value, can be found here: http://theagetocome.wordpress.com/2014/10/27/the-kairos-moment/     The title is, The Kairos Moment.
</w:t>
      </w:r>
      <w:r>
        <w:rPr>
          <w:b w:val="false"/>
          <w:i w:val="false"/>
          <w:color w:val="000000"/>
          <w:sz w:val="22"/>
        </w:rPr>
        <w:t>By His Grace</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Peter
 (2014-11-03 20:18:46)</w:t>
      </w:r>
    </w:p>
    <w:p>
      <w:pPr>
        <w:spacing w:after="0"/>
        <w:ind w:left="0"/>
        <w:jc w:val="left"/>
      </w:pPr>
      <w:r>
        <w:rPr>
          <w:b w:val="false"/>
          <w:i w:val="false"/>
          <w:color w:val="000000"/>
          <w:sz w:val="22"/>
        </w:rPr>
        <w:t>Amen!  And He will glorify His Church, because only in the Vine can growth occur.  What is dead will die, what is alive will produce abundantly for His glory.  Only Lord, let these dry bones live!
</w:t>
      </w:r>
    </w:p>
    <w:p>
      <w:pPr>
        <w:spacing w:after="0"/>
        <w:ind w:left="0"/>
        <w:jc w:val="left"/>
      </w:pPr>
      <w:r>
        <w:rPr>
          <w:b w:val="false"/>
          <w:i w:val="false"/>
          <w:color w:val="000000"/>
          <w:sz w:val="22"/>
        </w:rPr>
        <w:t>hiwaychristian
 (2014-11-03 20:45:29)</w:t>
      </w:r>
    </w:p>
    <w:p>
      <w:pPr>
        <w:spacing w:after="0"/>
        <w:ind w:left="0"/>
        <w:jc w:val="left"/>
      </w:pPr>
      <w:r>
        <w:rPr>
          <w:b w:val="false"/>
          <w:i w:val="false"/>
          <w:color w:val="000000"/>
          <w:sz w:val="22"/>
        </w:rPr>
        <w:t>Amen.
</w:t>
      </w:r>
    </w:p>
    <w:p>
      <w:pPr>
        <w:spacing w:after="0"/>
        <w:ind w:left="0"/>
        <w:jc w:val="left"/>
      </w:pPr>
      <w:r>
        <w:br/>
      </w:r>
      <w:r>
        <w:br/>
      </w:r>
      <w:r>
        <w:rPr>
          <w:b w:val="false"/>
          <w:i w:val="false"/>
          <w:color w:val="000000"/>
          <w:sz w:val="22"/>
        </w:rPr>
        <w:t>
</w:t>
      </w:r>
    </w:p>
    <w:p>
      <w:pPr>
        <w:spacing w:after="0"/>
        <w:ind w:left="0"/>
        <w:jc w:val="left"/>
      </w:pPr>
      <w:r>
        <w:rPr>
          <w:b/>
          <w:i w:val="false"/>
          <w:color w:val="000000"/>
        </w:rPr>
        <w:t>Likewise</w:t>
      </w:r>
      <w:r>
        <w:rPr>
          <w:b/>
          <w:i w:val="false"/>
          <w:color w:val="000000"/>
        </w:rPr>
        <w:t xml:space="preserve"> - 2014-10-29 05:05</w:t>
      </w:r>
    </w:p>
    <w:p>
      <w:pPr>
        <w:spacing w:after="0"/>
        <w:ind w:left="0"/>
        <w:jc w:val="left"/>
      </w:pPr>
      <w:r>
        <w:br/>
      </w:r>
    </w:p>
    <w:p>
      <w:pPr>
        <w:spacing w:after="0"/>
        <w:ind w:left="0"/>
        <w:jc w:val="both"/>
      </w:pPr>
      <w:r>
        <w:rPr>
          <w:b w:val="false"/>
          <w:i w:val="false"/>
          <w:color w:val="000000"/>
          <w:sz w:val="22"/>
        </w:rPr>
        <w:t>You can not sin against God without consequences.
</w:t>
      </w:r>
      <w:r>
        <w:rPr>
          <w:b/>
          <w:i w:val="false"/>
          <w:color w:val="000000"/>
          <w:sz w:val="22"/>
        </w:rPr>
        <w:t>Likewise:</w:t>
      </w:r>
      <w:r>
        <w:rPr>
          <w:b w:val="false"/>
          <w:i w:val="false"/>
          <w:color w:val="000000"/>
          <w:sz w:val="22"/>
        </w:rPr>
        <w:t>
You cannot love God without consequences.
</w:t>
      </w:r>
      <w:r>
        <w:rPr>
          <w:b/>
          <w:i w:val="false"/>
          <w:color w:val="000000"/>
          <w:sz w:val="22"/>
        </w:rPr>
        <w:t>One destroys, the other brings life.</w:t>
      </w:r>
      <w:r>
        <w:rPr>
          <w:b w:val="false"/>
          <w:i w:val="false"/>
          <w:color w:val="000000"/>
          <w:sz w:val="22"/>
        </w:rPr>
        <w:t>
You cannot remain apart from him without experiencing death in many fashions.
</w:t>
      </w:r>
      <w:r>
        <w:rPr>
          <w:b/>
          <w:i w:val="false"/>
          <w:color w:val="000000"/>
          <w:sz w:val="22"/>
        </w:rPr>
        <w:t>Likewise:</w:t>
      </w:r>
      <w:r>
        <w:rPr>
          <w:b w:val="false"/>
          <w:i w:val="false"/>
          <w:color w:val="000000"/>
          <w:sz w:val="22"/>
        </w:rPr>
        <w:t>
You cannot be included in his love without experiencing life in many fashions.
_______________________
PSALM 34
</w:t>
      </w:r>
      <w:r>
        <w:rPr>
          <w:b/>
          <w:i/>
          <w:color w:val="000000"/>
          <w:sz w:val="22"/>
        </w:rPr>
        <w:t>1 I will extol the Lord at all times;</w:t>
      </w:r>
      <w:r>
        <w:rPr>
          <w:b w:val="false"/>
          <w:i w:val="false"/>
          <w:color w:val="000000"/>
          <w:sz w:val="22"/>
        </w:rPr>
        <w:t>
</w:t>
      </w:r>
      <w:r>
        <w:rPr>
          <w:b/>
          <w:i/>
          <w:color w:val="000000"/>
          <w:sz w:val="22"/>
        </w:rPr>
        <w:t>his praise will always be on my lips.</w:t>
      </w:r>
      <w:r>
        <w:rPr>
          <w:b w:val="false"/>
          <w:i w:val="false"/>
          <w:color w:val="000000"/>
          <w:sz w:val="22"/>
        </w:rPr>
        <w:t>
</w:t>
      </w:r>
      <w:r>
        <w:rPr>
          <w:b/>
          <w:i/>
          <w:color w:val="000000"/>
          <w:sz w:val="22"/>
        </w:rPr>
        <w:t>2 I will glory in the Lord;</w:t>
      </w:r>
      <w:r>
        <w:rPr>
          <w:b w:val="false"/>
          <w:i w:val="false"/>
          <w:color w:val="000000"/>
          <w:sz w:val="22"/>
        </w:rPr>
        <w:t>
</w:t>
      </w:r>
      <w:r>
        <w:rPr>
          <w:b/>
          <w:i/>
          <w:color w:val="000000"/>
          <w:sz w:val="22"/>
        </w:rPr>
        <w:t>let the afflicted hear and rejoice.</w:t>
      </w:r>
      <w:r>
        <w:rPr>
          <w:b w:val="false"/>
          <w:i w:val="false"/>
          <w:color w:val="000000"/>
          <w:sz w:val="22"/>
        </w:rPr>
        <w:t>
</w:t>
      </w:r>
      <w:r>
        <w:rPr>
          <w:b/>
          <w:i/>
          <w:color w:val="000000"/>
          <w:sz w:val="22"/>
        </w:rPr>
        <w:t>3 Glorify the Lord with me;</w:t>
      </w:r>
      <w:r>
        <w:rPr>
          <w:b w:val="false"/>
          <w:i w:val="false"/>
          <w:color w:val="000000"/>
          <w:sz w:val="22"/>
        </w:rPr>
        <w:t>
</w:t>
      </w:r>
      <w:r>
        <w:rPr>
          <w:b/>
          <w:i/>
          <w:color w:val="000000"/>
          <w:sz w:val="22"/>
        </w:rPr>
        <w:t>let us exalt his name together.</w:t>
      </w:r>
      <w:r>
        <w:rPr>
          <w:b w:val="false"/>
          <w:i w:val="false"/>
          <w:color w:val="000000"/>
          <w:sz w:val="22"/>
        </w:rPr>
        <w:t>
</w:t>
      </w:r>
      <w:r>
        <w:rPr>
          <w:b/>
          <w:i/>
          <w:color w:val="000000"/>
          <w:sz w:val="22"/>
        </w:rPr>
        <w:t>4 I sought the Lord, and he answered me;</w:t>
      </w:r>
      <w:r>
        <w:rPr>
          <w:b w:val="false"/>
          <w:i w:val="false"/>
          <w:color w:val="000000"/>
          <w:sz w:val="22"/>
        </w:rPr>
        <w:t>
</w:t>
      </w:r>
      <w:r>
        <w:rPr>
          <w:b/>
          <w:i/>
          <w:color w:val="000000"/>
          <w:sz w:val="22"/>
        </w:rPr>
        <w:t>he delivered me from all my fears.</w:t>
      </w:r>
      <w:r>
        <w:rPr>
          <w:b w:val="false"/>
          <w:i w:val="false"/>
          <w:color w:val="000000"/>
          <w:sz w:val="22"/>
        </w:rPr>
        <w:t>
</w:t>
      </w:r>
      <w:r>
        <w:rPr>
          <w:b/>
          <w:i/>
          <w:color w:val="000000"/>
          <w:sz w:val="22"/>
        </w:rPr>
        <w:t>5 Those who look to him are radiant;</w:t>
      </w:r>
      <w:r>
        <w:rPr>
          <w:b w:val="false"/>
          <w:i w:val="false"/>
          <w:color w:val="000000"/>
          <w:sz w:val="22"/>
        </w:rPr>
        <w:t>
</w:t>
      </w:r>
      <w:r>
        <w:rPr>
          <w:b/>
          <w:i/>
          <w:color w:val="000000"/>
          <w:sz w:val="22"/>
        </w:rPr>
        <w:t>their faces are never covered with shame.</w:t>
      </w:r>
      <w:r>
        <w:rPr>
          <w:b w:val="false"/>
          <w:i w:val="false"/>
          <w:color w:val="000000"/>
          <w:sz w:val="22"/>
        </w:rPr>
        <w:t>
</w:t>
      </w:r>
      <w:r>
        <w:rPr>
          <w:b/>
          <w:i/>
          <w:color w:val="000000"/>
          <w:sz w:val="22"/>
        </w:rPr>
        <w:t>6 This poor man called, and the Lord heard him;</w:t>
      </w:r>
      <w:r>
        <w:rPr>
          <w:b w:val="false"/>
          <w:i w:val="false"/>
          <w:color w:val="000000"/>
          <w:sz w:val="22"/>
        </w:rPr>
        <w:t>
</w:t>
      </w:r>
      <w:r>
        <w:rPr>
          <w:b/>
          <w:i/>
          <w:color w:val="000000"/>
          <w:sz w:val="22"/>
        </w:rPr>
        <w:t>he saved him out of all his troubles.</w:t>
      </w:r>
      <w:r>
        <w:rPr>
          <w:b w:val="false"/>
          <w:i w:val="false"/>
          <w:color w:val="000000"/>
          <w:sz w:val="22"/>
        </w:rPr>
        <w:t>
</w:t>
      </w:r>
      <w:r>
        <w:rPr>
          <w:b/>
          <w:i/>
          <w:color w:val="000000"/>
          <w:sz w:val="22"/>
        </w:rPr>
        <w:t>7 The angel of the Lord encamps around those who fear him,</w:t>
      </w:r>
      <w:r>
        <w:rPr>
          <w:b w:val="false"/>
          <w:i w:val="false"/>
          <w:color w:val="000000"/>
          <w:sz w:val="22"/>
        </w:rPr>
        <w:t>
</w:t>
      </w:r>
      <w:r>
        <w:rPr>
          <w:b/>
          <w:i/>
          <w:color w:val="000000"/>
          <w:sz w:val="22"/>
        </w:rPr>
        <w:t>and he delivers them.</w:t>
      </w:r>
      <w:r>
        <w:rPr>
          <w:b w:val="false"/>
          <w:i w:val="false"/>
          <w:color w:val="000000"/>
          <w:sz w:val="22"/>
        </w:rPr>
        <w:t>
</w:t>
      </w:r>
      <w:r>
        <w:rPr>
          <w:b/>
          <w:i/>
          <w:color w:val="000000"/>
          <w:sz w:val="22"/>
        </w:rPr>
        <w:t>8 Taste and see that the Lord is good;</w:t>
      </w:r>
      <w:r>
        <w:rPr>
          <w:b w:val="false"/>
          <w:i w:val="false"/>
          <w:color w:val="000000"/>
          <w:sz w:val="22"/>
        </w:rPr>
        <w:t>
</w:t>
      </w:r>
      <w:r>
        <w:rPr>
          <w:b/>
          <w:i/>
          <w:color w:val="000000"/>
          <w:sz w:val="22"/>
        </w:rPr>
        <w:t>blessed is the one who takes refuge in him.</w:t>
      </w:r>
      <w:r>
        <w:rPr>
          <w:b w:val="false"/>
          <w:i w:val="false"/>
          <w:color w:val="000000"/>
          <w:sz w:val="22"/>
        </w:rPr>
        <w:t>
</w:t>
      </w:r>
      <w:r>
        <w:rPr>
          <w:b/>
          <w:i/>
          <w:color w:val="000000"/>
          <w:sz w:val="22"/>
        </w:rPr>
        <w:t>9 Fear the Lord, you his holy people,</w:t>
      </w:r>
      <w:r>
        <w:rPr>
          <w:b w:val="false"/>
          <w:i w:val="false"/>
          <w:color w:val="000000"/>
          <w:sz w:val="22"/>
        </w:rPr>
        <w:t>
</w:t>
      </w:r>
      <w:r>
        <w:rPr>
          <w:b/>
          <w:i/>
          <w:color w:val="000000"/>
          <w:sz w:val="22"/>
        </w:rPr>
        <w:t>for those who fear him lack nothing.</w:t>
      </w:r>
      <w:r>
        <w:rPr>
          <w:b w:val="false"/>
          <w:i w:val="false"/>
          <w:color w:val="000000"/>
          <w:sz w:val="22"/>
        </w:rPr>
        <w:t>
</w:t>
      </w:r>
      <w:r>
        <w:rPr>
          <w:b/>
          <w:i/>
          <w:color w:val="000000"/>
          <w:sz w:val="22"/>
        </w:rPr>
        <w:t>10 The lions may grow weak and hungry,</w:t>
      </w:r>
      <w:r>
        <w:rPr>
          <w:b w:val="false"/>
          <w:i w:val="false"/>
          <w:color w:val="000000"/>
          <w:sz w:val="22"/>
        </w:rPr>
        <w:t>
</w:t>
      </w:r>
      <w:r>
        <w:rPr>
          <w:b/>
          <w:i/>
          <w:color w:val="000000"/>
          <w:sz w:val="22"/>
        </w:rPr>
        <w:t>but those who seek the Lord lack no good thing.</w:t>
      </w:r>
      <w:r>
        <w:rPr>
          <w:b w:val="false"/>
          <w:i w:val="false"/>
          <w:color w:val="000000"/>
          <w:sz w:val="22"/>
        </w:rPr>
        <w:t>
</w:t>
      </w:r>
      <w:r>
        <w:rPr>
          <w:b/>
          <w:i/>
          <w:color w:val="000000"/>
          <w:sz w:val="22"/>
        </w:rPr>
        <w:t>11 Come, my children, listen to me;</w:t>
      </w:r>
      <w:r>
        <w:rPr>
          <w:b w:val="false"/>
          <w:i w:val="false"/>
          <w:color w:val="000000"/>
          <w:sz w:val="22"/>
        </w:rPr>
        <w:t>
</w:t>
      </w:r>
      <w:r>
        <w:rPr>
          <w:b/>
          <w:i/>
          <w:color w:val="000000"/>
          <w:sz w:val="22"/>
        </w:rPr>
        <w:t>I will teach you the fear of the Lord.</w:t>
      </w:r>
      <w:r>
        <w:rPr>
          <w:b w:val="false"/>
          <w:i w:val="false"/>
          <w:color w:val="000000"/>
          <w:sz w:val="22"/>
        </w:rPr>
        <w:t>
</w:t>
      </w:r>
      <w:r>
        <w:rPr>
          <w:b/>
          <w:i/>
          <w:color w:val="000000"/>
          <w:sz w:val="22"/>
        </w:rPr>
        <w:t>12 Whoever of you loves life</w:t>
      </w:r>
      <w:r>
        <w:rPr>
          <w:b w:val="false"/>
          <w:i w:val="false"/>
          <w:color w:val="000000"/>
          <w:sz w:val="22"/>
        </w:rPr>
        <w:t>
</w:t>
      </w:r>
      <w:r>
        <w:rPr>
          <w:b/>
          <w:i/>
          <w:color w:val="000000"/>
          <w:sz w:val="22"/>
        </w:rPr>
        <w:t>and desires to see many good days,</w:t>
      </w:r>
      <w:r>
        <w:rPr>
          <w:b w:val="false"/>
          <w:i w:val="false"/>
          <w:color w:val="000000"/>
          <w:sz w:val="22"/>
        </w:rPr>
        <w:t>
</w:t>
      </w:r>
      <w:r>
        <w:rPr>
          <w:b/>
          <w:i/>
          <w:color w:val="000000"/>
          <w:sz w:val="22"/>
        </w:rPr>
        <w:t>13 keep your tongue from evil</w:t>
      </w:r>
      <w:r>
        <w:rPr>
          <w:b w:val="false"/>
          <w:i w:val="false"/>
          <w:color w:val="000000"/>
          <w:sz w:val="22"/>
        </w:rPr>
        <w:t>
</w:t>
      </w:r>
      <w:r>
        <w:rPr>
          <w:b/>
          <w:i/>
          <w:color w:val="000000"/>
          <w:sz w:val="22"/>
        </w:rPr>
        <w:t>and your lips from telling lies.</w:t>
      </w:r>
      <w:r>
        <w:rPr>
          <w:b w:val="false"/>
          <w:i w:val="false"/>
          <w:color w:val="000000"/>
          <w:sz w:val="22"/>
        </w:rPr>
        <w:t>
</w:t>
      </w:r>
      <w:r>
        <w:rPr>
          <w:b/>
          <w:i/>
          <w:color w:val="000000"/>
          <w:sz w:val="22"/>
        </w:rPr>
        <w:t>14 Turn from evil and do good;</w:t>
      </w:r>
      <w:r>
        <w:rPr>
          <w:b w:val="false"/>
          <w:i w:val="false"/>
          <w:color w:val="000000"/>
          <w:sz w:val="22"/>
        </w:rPr>
        <w:t>
</w:t>
      </w:r>
      <w:r>
        <w:rPr>
          <w:b/>
          <w:i/>
          <w:color w:val="000000"/>
          <w:sz w:val="22"/>
        </w:rPr>
        <w:t>seek peace and pursue it.</w:t>
      </w:r>
      <w:r>
        <w:rPr>
          <w:b w:val="false"/>
          <w:i w:val="false"/>
          <w:color w:val="000000"/>
          <w:sz w:val="22"/>
        </w:rPr>
        <w:t>
</w:t>
      </w:r>
      <w:r>
        <w:rPr>
          <w:b/>
          <w:i/>
          <w:color w:val="000000"/>
          <w:sz w:val="22"/>
        </w:rPr>
        <w:t>15 The eyes of the Lord are on the righteous,</w:t>
      </w:r>
      <w:r>
        <w:rPr>
          <w:b w:val="false"/>
          <w:i w:val="false"/>
          <w:color w:val="000000"/>
          <w:sz w:val="22"/>
        </w:rPr>
        <w:t>
</w:t>
      </w:r>
      <w:r>
        <w:rPr>
          <w:b/>
          <w:i/>
          <w:color w:val="000000"/>
          <w:sz w:val="22"/>
        </w:rPr>
        <w:t>and his ears are attentive to their cry;</w:t>
      </w:r>
      <w:r>
        <w:rPr>
          <w:b w:val="false"/>
          <w:i w:val="false"/>
          <w:color w:val="000000"/>
          <w:sz w:val="22"/>
        </w:rPr>
        <w:t>
</w:t>
      </w:r>
      <w:r>
        <w:rPr>
          <w:b/>
          <w:i/>
          <w:color w:val="000000"/>
          <w:sz w:val="22"/>
        </w:rPr>
        <w:t>16 but the face of the Lord is against those who do evil,</w:t>
      </w:r>
      <w:r>
        <w:rPr>
          <w:b w:val="false"/>
          <w:i w:val="false"/>
          <w:color w:val="000000"/>
          <w:sz w:val="22"/>
        </w:rPr>
        <w:t>
</w:t>
      </w:r>
      <w:r>
        <w:rPr>
          <w:b/>
          <w:i/>
          <w:color w:val="000000"/>
          <w:sz w:val="22"/>
        </w:rPr>
        <w:t>to blot out their name from the earth.</w:t>
      </w:r>
      <w:r>
        <w:rPr>
          <w:b w:val="false"/>
          <w:i w:val="false"/>
          <w:color w:val="000000"/>
          <w:sz w:val="22"/>
        </w:rPr>
        <w:t>
</w:t>
      </w:r>
      <w:r>
        <w:rPr>
          <w:b/>
          <w:i/>
          <w:color w:val="000000"/>
          <w:sz w:val="22"/>
        </w:rPr>
        <w:t>17 The righteous cry out, and the Lord hears them;</w:t>
      </w:r>
      <w:r>
        <w:rPr>
          <w:b w:val="false"/>
          <w:i w:val="false"/>
          <w:color w:val="000000"/>
          <w:sz w:val="22"/>
        </w:rPr>
        <w:t>
</w:t>
      </w:r>
      <w:r>
        <w:rPr>
          <w:b/>
          <w:i/>
          <w:color w:val="000000"/>
          <w:sz w:val="22"/>
        </w:rPr>
        <w:t>he delivers them from all their troubles.</w:t>
      </w:r>
      <w:r>
        <w:rPr>
          <w:b w:val="false"/>
          <w:i w:val="false"/>
          <w:color w:val="000000"/>
          <w:sz w:val="22"/>
        </w:rPr>
        <w:t>
</w:t>
      </w:r>
      <w:r>
        <w:rPr>
          <w:b/>
          <w:i/>
          <w:color w:val="000000"/>
          <w:sz w:val="22"/>
        </w:rPr>
        <w:t>18 The Lord is close to the brokenhearted</w:t>
      </w:r>
      <w:r>
        <w:rPr>
          <w:b w:val="false"/>
          <w:i w:val="false"/>
          <w:color w:val="000000"/>
          <w:sz w:val="22"/>
        </w:rPr>
        <w:t>
</w:t>
      </w:r>
      <w:r>
        <w:rPr>
          <w:b/>
          <w:i/>
          <w:color w:val="000000"/>
          <w:sz w:val="22"/>
        </w:rPr>
        <w:t>and saves those who are crushed in spirit.</w:t>
      </w:r>
      <w:r>
        <w:rPr>
          <w:b w:val="false"/>
          <w:i w:val="false"/>
          <w:color w:val="000000"/>
          <w:sz w:val="22"/>
        </w:rPr>
        <w:t>
</w:t>
      </w:r>
      <w:r>
        <w:rPr>
          <w:b/>
          <w:i/>
          <w:color w:val="000000"/>
          <w:sz w:val="22"/>
        </w:rPr>
        <w:t>19 The righteous person may have many troubles,</w:t>
      </w:r>
      <w:r>
        <w:rPr>
          <w:b w:val="false"/>
          <w:i w:val="false"/>
          <w:color w:val="000000"/>
          <w:sz w:val="22"/>
        </w:rPr>
        <w:t>
</w:t>
      </w:r>
      <w:r>
        <w:rPr>
          <w:b/>
          <w:i/>
          <w:color w:val="000000"/>
          <w:sz w:val="22"/>
        </w:rPr>
        <w:t>but the Lord delivers him from them all;</w:t>
      </w:r>
      <w:r>
        <w:rPr>
          <w:b w:val="false"/>
          <w:i w:val="false"/>
          <w:color w:val="000000"/>
          <w:sz w:val="22"/>
        </w:rPr>
        <w:t>
</w:t>
      </w:r>
      <w:r>
        <w:rPr>
          <w:b/>
          <w:i/>
          <w:color w:val="000000"/>
          <w:sz w:val="22"/>
        </w:rPr>
        <w:t>20 he protects all his bones,</w:t>
      </w:r>
      <w:r>
        <w:rPr>
          <w:b w:val="false"/>
          <w:i w:val="false"/>
          <w:color w:val="000000"/>
          <w:sz w:val="22"/>
        </w:rPr>
        <w:t>
</w:t>
      </w:r>
      <w:r>
        <w:rPr>
          <w:b/>
          <w:i/>
          <w:color w:val="000000"/>
          <w:sz w:val="22"/>
        </w:rPr>
        <w:t>not one of them will be broken.</w:t>
      </w:r>
      <w:r>
        <w:rPr>
          <w:b w:val="false"/>
          <w:i w:val="false"/>
          <w:color w:val="000000"/>
          <w:sz w:val="22"/>
        </w:rPr>
        <w:t>
</w:t>
      </w:r>
      <w:r>
        <w:rPr>
          <w:b/>
          <w:i/>
          <w:color w:val="000000"/>
          <w:sz w:val="22"/>
        </w:rPr>
        <w:t>21 Evil will slay the wicked;</w:t>
      </w:r>
      <w:r>
        <w:rPr>
          <w:b w:val="false"/>
          <w:i w:val="false"/>
          <w:color w:val="000000"/>
          <w:sz w:val="22"/>
        </w:rPr>
        <w:t>
</w:t>
      </w:r>
      <w:r>
        <w:rPr>
          <w:b/>
          <w:i/>
          <w:color w:val="000000"/>
          <w:sz w:val="22"/>
        </w:rPr>
        <w:t>the foes of the righteous will be condemned.</w:t>
      </w:r>
      <w:r>
        <w:rPr>
          <w:b w:val="false"/>
          <w:i w:val="false"/>
          <w:color w:val="000000"/>
          <w:sz w:val="22"/>
        </w:rPr>
        <w:t>
</w:t>
      </w:r>
      <w:r>
        <w:rPr>
          <w:b/>
          <w:i/>
          <w:color w:val="000000"/>
          <w:sz w:val="22"/>
        </w:rPr>
        <w:t>22 The Lord will rescue his servants;</w:t>
      </w:r>
      <w:r>
        <w:rPr>
          <w:b w:val="false"/>
          <w:i w:val="false"/>
          <w:color w:val="000000"/>
          <w:sz w:val="22"/>
        </w:rPr>
        <w:t>
</w:t>
      </w:r>
      <w:r>
        <w:rPr>
          <w:b/>
          <w:i/>
          <w:color w:val="000000"/>
          <w:sz w:val="22"/>
        </w:rPr>
        <w:t>no one who takes refuge in him will be condemned.</w:t>
      </w:r>
      <w:r>
        <w:rPr>
          <w:b w:val="false"/>
          <w:i w:val="false"/>
          <w:color w:val="000000"/>
          <w:sz w:val="22"/>
        </w:rPr>
        <w: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Charade of Men</w:t>
      </w:r>
      <w:r>
        <w:rPr>
          <w:b/>
          <w:i w:val="false"/>
          <w:color w:val="000000"/>
        </w:rPr>
        <w:t xml:space="preserve"> - 2014-10-29 05:50</w:t>
      </w:r>
    </w:p>
    <w:p>
      <w:pPr>
        <w:spacing w:after="0"/>
        <w:ind w:left="0"/>
        <w:jc w:val="left"/>
      </w:pPr>
      <w:r>
        <w:br/>
      </w:r>
    </w:p>
    <w:p>
      <w:pPr>
        <w:spacing w:after="0"/>
        <w:ind w:left="0"/>
        <w:jc w:val="both"/>
      </w:pPr>
      <w:r>
        <w:rPr>
          <w:b w:val="false"/>
          <w:i w:val="false"/>
          <w:color w:val="000000"/>
          <w:sz w:val="22"/>
        </w:rPr>
        <w:t>Waking brings him near.  
The daylight testifies to him with loud and colorful words.
The night, and even sleep, are times of expectation.
He trains the soul to love him.
Hunger for the Holy Lord erupts like a pent up volcano; no one can quench it 
This, in measure of the words of men, is how it is for those the Lord has called to be his own.  
The world ascribes these things to those who are set aside as pastors or priests.
They say:
</w:t>
      </w:r>
      <w:r>
        <w:rPr>
          <w:b w:val="false"/>
          <w:i/>
          <w:color w:val="000000"/>
          <w:sz w:val="22"/>
        </w:rPr>
        <w:t>"Let them wear the cloth or other significant clothing.  Let them remain in the building we have allowed to be called the church.  Force them, by expectation, to live as marked men.  In this way we will know who to avoid; who to share our convenient and crafty lies with.  Who it is due, that we should render our list of convenient excuses.</w:t>
      </w:r>
      <w:r>
        <w:rPr>
          <w:b w:val="false"/>
          <w:i w:val="false"/>
          <w:color w:val="000000"/>
          <w:sz w:val="22"/>
        </w:rPr>
        <w:t>
</w:t>
      </w:r>
      <w:r>
        <w:rPr>
          <w:b w:val="false"/>
          <w:i/>
          <w:color w:val="000000"/>
          <w:sz w:val="22"/>
        </w:rPr>
        <w:t>Let us war with fairness.  Let the enemy be marked blatantly.  How else can we subject them?  How else can we control their evil influence?  Even among the enemies of our own blood, uniforms are displayed.  Make it be so with them."</w:t>
      </w:r>
      <w:r>
        <w:rPr>
          <w:b w:val="false"/>
          <w:i w:val="false"/>
          <w:color w:val="000000"/>
          <w:sz w:val="22"/>
        </w:rPr>
        <w:t>
But the Lord has seen the folly.  He has allowed man to play and evil charade.  All the while men think they have contained what is holy, the living God has raised up a people in their midst.
Hate the Lord's people, old wicked an adulterous world.  Divide them and secluded them from all your unholy ways.  Despise the one who glorifies the Holy Name of God in your presence.  The fire of God will never leave his people.
But it is your religion to cast away the things of the living God.  It is the religion of this world to destroy the things of heaven.  
God will never be touched by your abomination of faithless faith.  You put your faith in what is not.  The living God will not be contained.
Litigate against the Lord's people.  Separate them.  Mark them and place them in containment.  Still they wander among you free men.
You will never contain the living God.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Stealthy Christians</w:t>
      </w:r>
      <w:r>
        <w:rPr>
          <w:b/>
          <w:i w:val="false"/>
          <w:color w:val="000000"/>
        </w:rPr>
        <w:t xml:space="preserve"> - 2014-10-29 06:55</w:t>
      </w:r>
    </w:p>
    <w:p>
      <w:pPr>
        <w:spacing w:after="0"/>
        <w:ind w:left="0"/>
        <w:jc w:val="left"/>
      </w:pPr>
      <w:r>
        <w:br/>
      </w:r>
    </w:p>
    <w:p>
      <w:pPr>
        <w:spacing w:after="0"/>
        <w:ind w:left="0"/>
        <w:jc w:val="both"/>
      </w:pPr>
      <w:r>
        <w:rPr>
          <w:b w:val="false"/>
          <w:i w:val="false"/>
          <w:color w:val="000000"/>
          <w:sz w:val="22"/>
        </w:rPr>
        <w:t>Take note of the animals that use cover and camouflage to move about and hunt.
Notice how vulnerable they are if they are exposed.  
The worm is helpless without the earth to cover him.
The lion hunts in vain when there is no concealment.
The snake is crafty, using both.
The sparrow hawk hovers above the line of sight.  If he will eat, he must keep his place.
Concealment is necessary for animals.
But what Christian has the right to conceal the light of God; to hide within the acceptable social framework?
The Lord Jesus was exposed and died, for the sake of the salvation you hope for.  How is it you live out your faith with stealth?
Those who trust in him, will live though they die.  Can you say you have come to believe this?
Billions pass them by,  not the slightest awareness they have just passed a Christian.
They will not ask.  Is this the concealment you hope for; the willing ignorance of men?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Waking of a Christian</w:t>
      </w:r>
      <w:r>
        <w:rPr>
          <w:b/>
          <w:i w:val="false"/>
          <w:color w:val="000000"/>
        </w:rPr>
        <w:t xml:space="preserve"> - 2014-10-30 05:45</w:t>
      </w:r>
    </w:p>
    <w:p>
      <w:pPr>
        <w:spacing w:after="0"/>
        <w:ind w:left="0"/>
        <w:jc w:val="left"/>
      </w:pPr>
      <w:r>
        <w:br/>
      </w:r>
    </w:p>
    <w:p>
      <w:pPr>
        <w:spacing w:after="0"/>
        <w:ind w:left="0"/>
        <w:jc w:val="both"/>
      </w:pPr>
      <w:r>
        <w:rPr>
          <w:b w:val="false"/>
          <w:i w:val="false"/>
          <w:color w:val="000000"/>
          <w:sz w:val="22"/>
        </w:rPr>
        <w:t>"Expose the things that are good.
Entice them with your calling.
The trappings of holy brotherhood;
The glory of God in man."
_________________________
He wakes with desperation, as if a bugle blew.  He'd slept the sleep of flesh; that necessary portion of man.
But before his eyes are cleared, the chasm of difference appears.  From the realm of dreams to the realm of God, he dresses himself in thoughtful prayer.
The day has dawned like a crack of thunder.  "Now, to the will of my God!"  Let fear assail his fleshly heart.  He intends his soul to soar.
From chaotic dreams to Holy fire, "Purify my heart O' God!  Your will is first, as You are so.  Teach me and I will do."  
The response is quick and full of love.  Without effort, the chasm is crossed.  
</w:t>
      </w:r>
      <w:r>
        <w:rPr>
          <w:b/>
          <w:i/>
          <w:color w:val="000000"/>
          <w:sz w:val="22"/>
        </w:rPr>
        <w:t>"For by grace are ye saved through faith; and that not of yourselves: it is the gift of God:  Not of works, lest any man should boast."</w:t>
      </w:r>
      <w:r>
        <w:rPr>
          <w:b/>
          <w:i w:val="false"/>
          <w:color w:val="000000"/>
          <w:sz w:val="22"/>
        </w:rPr>
        <w:t xml:space="preserve"> </w:t>
      </w:r>
      <w:r>
        <w:rPr>
          <w:b w:val="false"/>
          <w:i w:val="false"/>
          <w:color w:val="000000"/>
          <w:sz w:val="22"/>
        </w:rPr>
        <w:t xml:space="preserve"> (Ephesians 2: 8)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Original Intent</w:t>
      </w:r>
      <w:r>
        <w:rPr>
          <w:b/>
          <w:i w:val="false"/>
          <w:color w:val="000000"/>
        </w:rPr>
        <w:t xml:space="preserve"> - 2014-10-30 09:33</w:t>
      </w:r>
    </w:p>
    <w:p>
      <w:pPr>
        <w:spacing w:after="0"/>
        <w:ind w:left="0"/>
        <w:jc w:val="left"/>
      </w:pPr>
      <w:r>
        <w:br/>
      </w:r>
    </w:p>
    <w:p>
      <w:pPr>
        <w:spacing w:after="0"/>
        <w:ind w:left="0"/>
        <w:jc w:val="both"/>
      </w:pPr>
      <w:r>
        <w:rPr>
          <w:b w:val="false"/>
          <w:i w:val="false"/>
          <w:color w:val="000000"/>
          <w:sz w:val="22"/>
        </w:rPr>
        <w:t>The farm lands of the world were not intended to bear crops.  The farm lands of the world were intended to bear thankful souls.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Carried By Jesus</w:t>
      </w:r>
      <w:r>
        <w:rPr>
          <w:b/>
          <w:i w:val="false"/>
          <w:color w:val="000000"/>
        </w:rPr>
        <w:t xml:space="preserve"> - 2014-10-30 10:27</w:t>
      </w:r>
    </w:p>
    <w:p>
      <w:pPr>
        <w:spacing w:after="0"/>
        <w:ind w:left="0"/>
        <w:jc w:val="left"/>
      </w:pPr>
      <w:r>
        <w:br/>
      </w:r>
    </w:p>
    <w:p>
      <w:pPr>
        <w:spacing w:after="0"/>
        <w:ind w:left="0"/>
        <w:jc w:val="both"/>
      </w:pPr>
      <w:r>
        <w:rPr>
          <w:b w:val="false"/>
          <w:i w:val="false"/>
          <w:color w:val="000000"/>
          <w:sz w:val="22"/>
        </w:rPr>
        <w:t>http://www.soulsupply.com/blog/n/carried-by-jesus-141027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Contracts</w:t>
      </w:r>
      <w:r>
        <w:rPr>
          <w:b/>
          <w:i w:val="false"/>
          <w:color w:val="000000"/>
        </w:rPr>
        <w:t xml:space="preserve"> - 2014-10-30 11:57</w:t>
      </w:r>
    </w:p>
    <w:p>
      <w:pPr>
        <w:spacing w:after="0"/>
        <w:ind w:left="0"/>
        <w:jc w:val="left"/>
      </w:pPr>
      <w:r>
        <w:br/>
      </w:r>
    </w:p>
    <w:p>
      <w:pPr>
        <w:spacing w:after="0"/>
        <w:ind w:left="0"/>
        <w:jc w:val="both"/>
      </w:pPr>
      <w:r>
        <w:rPr>
          <w:b w:val="false"/>
          <w:i w:val="false"/>
          <w:color w:val="000000"/>
          <w:sz w:val="22"/>
        </w:rPr>
        <w:t>Unless a person agrees to a contract independently, there is no contract.  In the world this is referred to as strongarming.
The Gospel is offered as a contract between the individual and the living God.  He will not bully anyone into accepting the contract of the Gospel.  
The tactics of wicked men are not used by the Holy Lord of life.  If you want to live for eternity you must agree to the Lord's terms willingly.  
To hope in your own righteousness will only result in your creation of a new contract offer.  But will your contract please God?  Does the sacrifice of the Son of God get included in your offer?  If not, you have nothing to offer.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Fearless and the Ordinary</w:t>
      </w:r>
      <w:r>
        <w:rPr>
          <w:b/>
          <w:i w:val="false"/>
          <w:color w:val="000000"/>
        </w:rPr>
        <w:t xml:space="preserve"> - 2014-10-31 07:09</w:t>
      </w:r>
    </w:p>
    <w:p>
      <w:pPr>
        <w:spacing w:after="0"/>
        <w:ind w:left="0"/>
        <w:jc w:val="left"/>
      </w:pPr>
      <w:r>
        <w:br/>
      </w:r>
    </w:p>
    <w:p>
      <w:pPr>
        <w:spacing w:after="0"/>
        <w:ind w:left="0"/>
        <w:jc w:val="both"/>
      </w:pPr>
      <w:r>
        <w:rPr>
          <w:b w:val="false"/>
          <w:i w:val="false"/>
          <w:color w:val="000000"/>
          <w:sz w:val="22"/>
        </w:rPr>
        <w:t>Fearless, and ordinary passion for Christ will come face to face with the stubborn ignorance of this world.  But ordinary passion will lose the battle before it is begun.
Stubborn ignorance knows the difference.  When confronting ordinary passion, stubborn ignorance is allowed to use a variety of excuses.  For ordinary passion has only answers for himself.  His lamp is set for use in the house.  It is not built for travel in the streets.
But when stubborn ignorance comes face to face with fearless passion, calculated and decisive strikes will lower his guard.  The lamp of fearless passion is a blazing light that penetrates to the deepest parts of every man.  No matter how the armor of ignorance is turned, the gaps in its protection are pierced.
Fearless passion has a twinge of warrior.  But ordinary passion is a brother to self satisfaction.  This is a harsh saying, but it finds its truth in fruit.
Fearless passion is of the family of godly humility.  But ordinary passion is of the family of man.  Another harsh saying.  War requires a fearless heart.  While the ordinary its content with the domestic.
Fearless passion goes hunting for the transformation of men, regardless the threats to himself.  But ordinary passion has received his desire and finds himself satisfied; full of the gain he hoped to find.
Both passions recognize the holy fire of God (afterall, they are passions).  But the fearless enter in, allowing themselves to be burned by the work of God.  While the ordinary perceive God's holy fire simply as protection and forgiveness of sins.
The Fearless desire to be sent.  The ordinary are content to stay at home.  By compulsion their message to the world will differ radically.  One perceives the gospel as a choice in lifestyle.   The other perceives the great weeping and gnashing of teeth that will surely come.
Fearless passion will enter into the war for souls.   He will not consider his life of any value, but that he should serve the Sovereign God in Christ.  With abandon, he counts his life as nothing.  He seeks to save the souls of others, and stands before the Lord, willing and daily, to be sent.
Ordinary passion respects the Lord's love, but fails to make the connection between his own need for salvation and that of others.  Except where he is invited, he keeps the gospel to himself.  This is the proof of fruit that a man may easily see for himself.
Both passions will serve the living God.  But the domains, in which they serve, are radically different.  One is built to willingly embrace death and threat.  The other is built on the gladness of life.
Both will be received by the Holy Lord.  Both are a ligament response to the sacrifice of Christ.  But one seeks understanding (to the "doing), while the other is content to receive and become.
Personally I perceive that the fearless are the intent of the gospel.  But I will not shake the faith of the ordinary.  Still, I cannot help wondering what this world would be like if every Christian were fearless.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Of the Making of Books</w:t>
      </w:r>
      <w:r>
        <w:rPr>
          <w:b/>
          <w:i w:val="false"/>
          <w:color w:val="000000"/>
        </w:rPr>
        <w:t xml:space="preserve"> - 2014-10-31 07:32</w:t>
      </w:r>
    </w:p>
    <w:p>
      <w:pPr>
        <w:spacing w:after="0"/>
        <w:ind w:left="0"/>
        <w:jc w:val="left"/>
      </w:pPr>
      <w:r>
        <w:br/>
      </w:r>
    </w:p>
    <w:p>
      <w:pPr>
        <w:spacing w:after="0"/>
        <w:ind w:left="0"/>
        <w:jc w:val="both"/>
      </w:pPr>
      <w:r>
        <w:rPr>
          <w:b/>
          <w:i/>
          <w:color w:val="000000"/>
          <w:sz w:val="22"/>
        </w:rPr>
        <w:t>11 "The words of the wise are like goads, their collected sayings like firmly embedded nails—given by one shepherd. 12 Be warned, my son, of anything in addition to them.</w:t>
      </w:r>
      <w:r>
        <w:rPr>
          <w:b w:val="false"/>
          <w:i w:val="false"/>
          <w:color w:val="000000"/>
          <w:sz w:val="22"/>
        </w:rPr>
        <w:t>
</w:t>
      </w:r>
      <w:r>
        <w:rPr>
          <w:b/>
          <w:i/>
          <w:color w:val="000000"/>
          <w:sz w:val="22"/>
        </w:rPr>
        <w:t>Of making many books there is no end, and much study wearies the body."</w:t>
      </w:r>
      <w:r>
        <w:rPr>
          <w:b w:val="false"/>
          <w:i w:val="false"/>
          <w:color w:val="000000"/>
          <w:sz w:val="22"/>
        </w:rPr>
        <w:t>  (Ecclesiastes 12)
Has the world honestly done itself a favor to create and accept so many books regarding the Bible and Christianity?  
A great and profitable enterprise was launched many decades ago.  The making of more and more translations.  Sunday School lessons enough to fill a cathedral, without one gap left for air.  "How to" books, "Where and When" books, books for families, books for marriage, work, play, devotion, witnessing, holiness and hell, books of pictures, books regarding prophecy, and hundreds more.
All of them for sale.  All of them for profit.  All of them beckoning.  All of them crafty in their own right.
Has the printing press replaced the Holy Spirit?  What has become of the saying,  "Freely you have received freely give"?  And where is the door through which we might return?
Many know the proverb above.  But how many have taken note of the tiny passage within it: "given by one Shepherd"?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Intent of God</w:t>
      </w:r>
      <w:r>
        <w:rPr>
          <w:b/>
          <w:i w:val="false"/>
          <w:color w:val="000000"/>
        </w:rPr>
        <w:t xml:space="preserve"> - 2014-10-31 09:51</w:t>
      </w:r>
    </w:p>
    <w:p>
      <w:pPr>
        <w:spacing w:after="0"/>
        <w:ind w:left="0"/>
        <w:jc w:val="left"/>
      </w:pPr>
      <w:r>
        <w:br/>
      </w:r>
    </w:p>
    <w:p>
      <w:pPr>
        <w:spacing w:after="0"/>
        <w:ind w:left="0"/>
        <w:jc w:val="center"/>
      </w:pPr>
      <w:r>
        <w:rPr>
          <w:b/>
          <w:i w:val="false"/>
          <w:color w:val="000000"/>
          <w:sz w:val="22"/>
        </w:rPr>
        <w:t xml:space="preserve">God is the maker of your soul. </w:t>
      </w:r>
    </w:p>
    <w:p>
      <w:pPr>
        <w:spacing w:after="0"/>
        <w:ind w:left="0"/>
        <w:jc w:val="center"/>
      </w:pPr>
      <w:r>
        <w:rPr>
          <w:b/>
          <w:i w:val="false"/>
          <w:color w:val="000000"/>
          <w:sz w:val="22"/>
        </w:rPr>
        <w:t xml:space="preserve">He wants it back under his control. </w:t>
      </w:r>
    </w:p>
    <w:p>
      <w:pPr>
        <w:spacing w:after="0"/>
        <w:ind w:left="0"/>
        <w:jc w:val="center"/>
      </w:pPr>
      <w:r>
        <w:rPr>
          <w:b/>
          <w:i w:val="false"/>
          <w:color w:val="000000"/>
          <w:sz w:val="22"/>
        </w:rPr>
        <w:t>To curb your hands with which you stole,</w:t>
      </w:r>
    </w:p>
    <w:p>
      <w:pPr>
        <w:spacing w:after="0"/>
        <w:ind w:left="0"/>
        <w:jc w:val="center"/>
      </w:pPr>
      <w:r>
        <w:rPr>
          <w:b/>
          <w:i w:val="false"/>
          <w:color w:val="000000"/>
          <w:sz w:val="22"/>
        </w:rPr>
        <w:t xml:space="preserve"> His righteousness and joy.</w:t>
      </w:r>
    </w:p>
    <w:p>
      <w:pPr>
        <w:spacing w:after="0"/>
        <w:ind w:left="0"/>
        <w:jc w:val="both"/>
      </w:pPr>
      <w:r>
        <w:rPr>
          <w:b w:val="false"/>
          <w:i w:val="false"/>
          <w:color w:val="000000"/>
          <w:sz w:val="22"/>
        </w:rPr>
        <w: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Tying Virtue Tight</w:t>
      </w:r>
      <w:r>
        <w:rPr>
          <w:b/>
          <w:i w:val="false"/>
          <w:color w:val="000000"/>
        </w:rPr>
        <w:t xml:space="preserve"> - 2014-10-31 12:33</w:t>
      </w:r>
    </w:p>
    <w:p>
      <w:pPr>
        <w:spacing w:after="0"/>
        <w:ind w:left="0"/>
        <w:jc w:val="left"/>
      </w:pPr>
      <w:r>
        <w:br/>
      </w:r>
    </w:p>
    <w:p>
      <w:pPr>
        <w:spacing w:after="0"/>
        <w:ind w:left="0"/>
        <w:jc w:val="both"/>
      </w:pPr>
      <w:r>
        <w:rPr>
          <w:b w:val="false"/>
          <w:i w:val="false"/>
          <w:color w:val="000000"/>
          <w:sz w:val="22"/>
        </w:rPr>
        <w:t>Mocking virtue is the business of those who have none.  It is not a business of jealousy or greed.  It is a business run by pure evil.
Yet to make a mockery of those who work in that factory, is to displace virtue with judgment.  
Those who work in high-rise construction often tie their tools to their person.  Care is taken for the sake of others below.
Those to whom virtue is displaced, are like a careless highrise worker.
Let those on the ground mock the workers in the air as they tie their tools to their wrists.  It is not because they lack control or dexterity.  
It is for the sake of those who mock, that we bind virtue tightly.  Judgment is reserved for he who never makes a mistake.
Let us make our assessments with the wisdom of God.  Those who mock can be a sincere distraction.  But let us keep clear and intense focus, that those who move below may have a place to live.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2014 - 11</w:t>
      </w:r>
    </w:p>
    <w:p>
      <w:pPr>
        <w:spacing w:after="0"/>
        <w:ind w:left="0"/>
        <w:jc w:val="left"/>
      </w:pPr>
      <w:r>
        <w:rPr>
          <w:b/>
          <w:i w:val="false"/>
          <w:color w:val="000000"/>
        </w:rPr>
        <w:t>Stench of Fear</w:t>
      </w:r>
      <w:r>
        <w:rPr>
          <w:b/>
          <w:i w:val="false"/>
          <w:color w:val="000000"/>
        </w:rPr>
        <w:t xml:space="preserve"> - 2014-11-01 06:43</w:t>
      </w:r>
    </w:p>
    <w:p>
      <w:pPr>
        <w:spacing w:after="0"/>
        <w:ind w:left="0"/>
        <w:jc w:val="left"/>
      </w:pPr>
      <w:r>
        <w:br/>
      </w:r>
    </w:p>
    <w:p>
      <w:pPr>
        <w:spacing w:after="0"/>
        <w:ind w:left="0"/>
        <w:jc w:val="both"/>
      </w:pPr>
      <w:r>
        <w:rPr>
          <w:b w:val="false"/>
          <w:i w:val="false"/>
          <w:color w:val="000000"/>
          <w:sz w:val="22"/>
        </w:rPr>
        <w:t>For now you dress in poverty;
The freedom to do as you please.
Be rich, be poor, be rebellious.
Live your choice with ease.
Constraint will show its lovely face,
And all the world will mourn.
Provoking God, they'd dressed themselves,
With mocking crowns, their heads adorned.
What choice is then, given to men?
Neither rich or poor will be.
But all will bow with stench of fear,
Giving Glory, for Glory is he.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Hide These Here</w:t>
      </w:r>
      <w:r>
        <w:rPr>
          <w:b/>
          <w:i w:val="false"/>
          <w:color w:val="000000"/>
        </w:rPr>
        <w:t xml:space="preserve"> - 2014-11-01 07:22</w:t>
      </w:r>
    </w:p>
    <w:p>
      <w:pPr>
        <w:spacing w:after="0"/>
        <w:ind w:left="0"/>
        <w:jc w:val="left"/>
      </w:pPr>
      <w:r>
        <w:br/>
      </w:r>
    </w:p>
    <w:p>
      <w:pPr>
        <w:spacing w:after="0"/>
        <w:ind w:left="0"/>
        <w:jc w:val="both"/>
      </w:pPr>
      <w:r>
        <w:rPr>
          <w:b w:val="false"/>
          <w:i w:val="false"/>
          <w:color w:val="000000"/>
          <w:sz w:val="22"/>
        </w:rPr>
        <w:t xml:space="preserve">Like all men did I wander, through a dusty blowing land.
Unable to know just where I go, my sight reduced to my trembling hand.
But one Great moment appeared to me, the Holy One came near.
He gave me precious things to own, and bid me "Hide these here".
So all the days I've left to own, are filled with placing dearly:
The proclamation that </w:t>
      </w:r>
      <w:r>
        <w:rPr>
          <w:b/>
          <w:i w:val="false"/>
          <w:color w:val="000000"/>
          <w:sz w:val="22"/>
        </w:rPr>
        <w:t>He Is</w:t>
      </w:r>
      <w:r>
        <w:rPr>
          <w:b w:val="false"/>
          <w:i w:val="false"/>
          <w:color w:val="000000"/>
          <w:sz w:val="22"/>
        </w:rPr>
        <w:t>, and guides so very nearly.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At the Door</w:t>
      </w:r>
      <w:r>
        <w:rPr>
          <w:b/>
          <w:i w:val="false"/>
          <w:color w:val="000000"/>
        </w:rPr>
        <w:t xml:space="preserve"> - 2014-11-01 14:05</w:t>
      </w:r>
    </w:p>
    <w:p>
      <w:pPr>
        <w:spacing w:after="0"/>
        <w:ind w:left="0"/>
        <w:jc w:val="left"/>
      </w:pPr>
      <w:r>
        <w:br/>
      </w:r>
    </w:p>
    <w:p>
      <w:pPr>
        <w:spacing w:after="0"/>
        <w:ind w:left="0"/>
        <w:jc w:val="both"/>
      </w:pPr>
      <w:r>
        <w:rPr>
          <w:b w:val="false"/>
          <w:i w:val="false"/>
          <w:color w:val="000000"/>
          <w:sz w:val="22"/>
        </w:rPr>
        <w:t>If you leave me like I am, I'll be filthy, naked and poor.
The fear of that assails me, so I lay me at your door.
Oh wretched me!  Oh Glorious you!  The rumors MUST be true!
Or I will die a dreadful death; forsaken by even you.
Now I will to cause my hands to bleed by knocking on your door.
What great surprise comes to my eyes you demand not such a war.
"Stand tall my child, and enter in.  My body was torn for you.
Come taste and see that I AM good; my promises are true."
Oh sweet One!  Now I find that rest my soul has so long for.
For all you ask is a broken heart, as we lay at your door.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Calendar of Alarms</w:t>
      </w:r>
      <w:r>
        <w:rPr>
          <w:b/>
          <w:i w:val="false"/>
          <w:color w:val="000000"/>
        </w:rPr>
        <w:t xml:space="preserve"> - 2014-11-03 05:51</w:t>
      </w:r>
    </w:p>
    <w:p>
      <w:pPr>
        <w:spacing w:after="0"/>
        <w:ind w:left="0"/>
        <w:jc w:val="left"/>
      </w:pPr>
      <w:r>
        <w:br/>
      </w:r>
    </w:p>
    <w:p>
      <w:pPr>
        <w:spacing w:after="0"/>
        <w:ind w:left="0"/>
        <w:jc w:val="both"/>
      </w:pPr>
      <w:r>
        <w:rPr>
          <w:b w:val="false"/>
          <w:i w:val="false"/>
          <w:color w:val="000000"/>
          <w:sz w:val="22"/>
        </w:rPr>
        <w:t>We set the alarm to wake up.  All day long the calendar is filled with alarms to remind us; to provoke us to do what we should.
The calendar of life begins with birth.  Millions of alarms are set during the course of our life.
Have you set the alarm in your life for the day that comes to all men?
". . . each person is destined to die once and after that comes judgment" (Hebrews 9: 27)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Righteous State"</w:t>
      </w:r>
      <w:r>
        <w:rPr>
          <w:b/>
          <w:i w:val="false"/>
          <w:color w:val="000000"/>
        </w:rPr>
        <w:t xml:space="preserve"> - 2014-11-03 22:12</w:t>
      </w:r>
    </w:p>
    <w:p>
      <w:pPr>
        <w:spacing w:after="0"/>
        <w:ind w:left="0"/>
        <w:jc w:val="left"/>
      </w:pPr>
      <w:r>
        <w:br/>
      </w:r>
    </w:p>
    <w:p>
      <w:pPr>
        <w:spacing w:after="0"/>
        <w:ind w:left="0"/>
        <w:jc w:val="both"/>
      </w:pPr>
      <w:r>
        <w:rPr>
          <w:b w:val="false"/>
          <w:i w:val="false"/>
          <w:color w:val="000000"/>
          <w:sz w:val="22"/>
        </w:rPr>
        <w:t>We could write about the joy and war of walking in "The Way".
But what a waste of words for those who pleasure all the day.
The quiet joy of righteousness they know no thing about.
Just mention "Thanks through holiness",  you'll see them shudder and pout.
For what they need to hear will fall on plugged up ears.
They consider such great words as only from their peers.
But shall we hold the pen in place,
Though such refuse to run the race?
Perhaps tis not to them we write,
But those who seek with all their might.
The audience is not the question.
We simply write God's clear Salvation.
They cannot say amen to such,
As love the way of man so much.
But there are those who hunger still.
We write that they may have their fill.
For none will have eternal part,
But those clean hands and purified heart.
No sin will never enter in.
Beautiful wretches!  Let them begin!
Lovely souls with hearts contrite.
Lacking hope and void of might!
Their beds awash with tears of fright,
From crying all throughout the night!
Come repentent ones and taste 
Forgiveness and "The Righteous state".
</w:t>
      </w:r>
      <w:r>
        <w:rPr>
          <w:b w:val="false"/>
          <w:i w:val="false"/>
          <w:color w:val="000000"/>
          <w:sz w:val="22"/>
        </w:rPr>
        <w:t>By His Grace</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The Profitable Child | Words From There.
 (2014-11-04 08:51:52)</w:t>
      </w:r>
    </w:p>
    <w:p>
      <w:pPr>
        <w:spacing w:after="0"/>
        <w:ind w:left="0"/>
        <w:jc w:val="left"/>
      </w:pPr>
      <w:r>
        <w:rPr>
          <w:b w:val="false"/>
          <w:i w:val="false"/>
          <w:color w:val="000000"/>
          <w:sz w:val="22"/>
        </w:rPr>
        <w:t>[…] ← “The Righteous State” […]
</w:t>
      </w:r>
    </w:p>
    <w:p>
      <w:pPr>
        <w:spacing w:after="0"/>
        <w:ind w:left="0"/>
        <w:jc w:val="left"/>
      </w:pPr>
      <w:r>
        <w:br/>
      </w:r>
      <w:r>
        <w:br/>
      </w:r>
      <w:r>
        <w:rPr>
          <w:b w:val="false"/>
          <w:i w:val="false"/>
          <w:color w:val="000000"/>
          <w:sz w:val="22"/>
        </w:rPr>
        <w:t>
</w:t>
      </w:r>
    </w:p>
    <w:p>
      <w:pPr>
        <w:spacing w:after="0"/>
        <w:ind w:left="0"/>
        <w:jc w:val="left"/>
      </w:pPr>
      <w:r>
        <w:rPr>
          <w:b/>
          <w:i w:val="false"/>
          <w:color w:val="000000"/>
        </w:rPr>
        <w:t>The Profitable Child</w:t>
      </w:r>
      <w:r>
        <w:rPr>
          <w:b/>
          <w:i w:val="false"/>
          <w:color w:val="000000"/>
        </w:rPr>
        <w:t xml:space="preserve"> - 2014-11-04 08:51</w:t>
      </w:r>
    </w:p>
    <w:p>
      <w:pPr>
        <w:spacing w:after="0"/>
        <w:ind w:left="0"/>
        <w:jc w:val="left"/>
      </w:pPr>
      <w:r>
        <w:br/>
      </w:r>
    </w:p>
    <w:p>
      <w:pPr>
        <w:spacing w:after="0"/>
        <w:ind w:left="0"/>
        <w:jc w:val="both"/>
      </w:pPr>
      <w:r>
        <w:rPr>
          <w:b w:val="false"/>
          <w:i w:val="false"/>
          <w:color w:val="000000"/>
          <w:sz w:val="22"/>
        </w:rPr>
        <w:t>I considered myself wealthy.  So much that I could not spend all that I had.  So desire was conceived in me to raise up the child.
I am no amoeba.  And I have no partner in "The love".  So I ask the Holy One to give me a child.
His response was quick and the child was born far before its time.  It was born in the night when my strength was spent.  So I put the child to rest and went to rest myself.
In the morning I woke to see my child in the daylight.  With my mind and eyes sharpened, the vision came much clearer.  To the eyes of man this child is ugly, misshapen and obscure.  But to my eyes of love and desire it is beautiful to behold.
There is no place of nursing.  The child is able to fend for itself.  The birthing was longer than the child's maturity took.  So I gave it clothing and set it on its way.
My desire for a child was not that I may have a place to love, but that my Lord may benefit from my life.
So now the child is set among the many.  Let it be gawked at.  Let it find ridicule.  Or let it be embraced and cherished.  The child belongs to the Lord.
He has given me my desire that he may have his.  And in our mutual desire, many others prosper also.
As oddly as the child was conceived, so is its name.  As is its state of letting go, so is the place it remains.  Maturity, prominence, acceptance or rejection, who cares?  Let those who love him benefit.
This is the name of the child:  http://hiwaychristian.wordpress.com/2014/11/03/the-righteous-state/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Humility Takes Hard Work</w:t>
      </w:r>
      <w:r>
        <w:rPr>
          <w:b/>
          <w:i w:val="false"/>
          <w:color w:val="000000"/>
        </w:rPr>
        <w:t xml:space="preserve"> - 2014-11-04 09:36</w:t>
      </w:r>
    </w:p>
    <w:p>
      <w:pPr>
        <w:spacing w:after="0"/>
        <w:ind w:left="0"/>
        <w:jc w:val="left"/>
      </w:pPr>
      <w:r>
        <w:br/>
      </w:r>
    </w:p>
    <w:p>
      <w:pPr>
        <w:spacing w:after="0"/>
        <w:ind w:left="0"/>
        <w:jc w:val="both"/>
      </w:pPr>
      <w:r>
        <w:rPr>
          <w:b w:val="false"/>
          <w:i w:val="false"/>
          <w:color w:val="000000"/>
          <w:sz w:val="22"/>
        </w:rPr>
        <w:t>Will a man take pride in being a Christian; lording it over others in his own mind?  It would do well for him to remember his humble beginnings.
He himself did not ask for salvation.  By the provoking and unveiling of God, by this alone he has perceived.  Before the Lord touched him he did not even know to ask.   How then can the pride of man accompany the Christian faith?
But isn't this a perplexing ritual?  It is as if a caustic liquid that cannot be contained.  No sooner do we seal the leak, and judgment of others comes from another place.  Even the maturity of a man does not repair what lacks.
From the day of our birth in Christ, to the day we are received, we will find fault with ourselves if we look.  It is wise then to humbly consider ourselves every moment we are in this place.
Only with holy, God born, introspection, can a man stem this flood of sin.  We not only need the Living God's Son for the sake of the day of judgement, we desperately need him for every breath.
What is not of God will be stripped away.  What does not belong to God will not inhabit his kingdom.  Sobriety, prayer, humility, and righteous doing is required.  A man should never be able to say to himself, "I have arrived!  I am mature!" (Certainly not while in this place of testing).
Renewing a mind of humility is a detestable work to the flesh.  But it is primary among the things of God.  
It is impossible to command a man to be humble.  The best we can do is remind.  If there is choice in Christ, is it is to go to him and ask.  And we know those who ask in truth, receive.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Duty of Grace</w:t>
      </w:r>
      <w:r>
        <w:rPr>
          <w:b/>
          <w:i w:val="false"/>
          <w:color w:val="000000"/>
        </w:rPr>
        <w:t xml:space="preserve"> - 2014-11-04 11:20</w:t>
      </w:r>
    </w:p>
    <w:p>
      <w:pPr>
        <w:spacing w:after="0"/>
        <w:ind w:left="0"/>
        <w:jc w:val="left"/>
      </w:pPr>
      <w:r>
        <w:br/>
      </w:r>
    </w:p>
    <w:p>
      <w:pPr>
        <w:spacing w:after="0"/>
        <w:ind w:left="0"/>
        <w:jc w:val="both"/>
      </w:pPr>
      <w:r>
        <w:rPr>
          <w:b w:val="false"/>
          <w:i w:val="false"/>
          <w:color w:val="000000"/>
          <w:sz w:val="22"/>
        </w:rPr>
        <w:t>Resourcefulness is born by the union of ingenuity and necessity.  When an impasse is encountered such a child will prosper.
As our body encounters limitations in this world, so it is with our faith in the Spirit.  There is room for resourcefulness.  Such is the duty of Grace.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Heros Succeed</w:t>
      </w:r>
      <w:r>
        <w:rPr>
          <w:b/>
          <w:i w:val="false"/>
          <w:color w:val="000000"/>
        </w:rPr>
        <w:t xml:space="preserve"> - 2014-11-05 08:54</w:t>
      </w:r>
    </w:p>
    <w:p>
      <w:pPr>
        <w:spacing w:after="0"/>
        <w:ind w:left="0"/>
        <w:jc w:val="left"/>
      </w:pPr>
      <w:r>
        <w:br/>
      </w:r>
    </w:p>
    <w:p>
      <w:pPr>
        <w:spacing w:after="0"/>
        <w:ind w:left="0"/>
        <w:jc w:val="both"/>
      </w:pPr>
      <w:r>
        <w:rPr>
          <w:b w:val="false"/>
          <w:i w:val="false"/>
          <w:color w:val="000000"/>
          <w:sz w:val="22"/>
        </w:rPr>
        <w:t>Who can speak fluently of the glorious challenge that lay before for the people of God?  All that is holy is expected, and rightly so, to cover us as if we are dressed in pure light.
Discretion, willing obedience, mercy beyond the ability of man, faithfulness in prayer regardless our current understanding, and a laying down of all that is wicked, these are things placed upon us by the King of kings and Holy Lord.
He is faultless and true in all his Holy way.  And his expectations are not too much.  For he is willing to grant all that is necessary for us to achieve.  It is we who are unwilling and frail.  Yet the expectations remain.
We are ambassadors of the One who dispenses life!  It is then appropriate that our attitude match the expectations.
How many billions have tried and failed?  How very rare that one succeeds.  
The world has its set of heroes; those who have met the expectations of the world and surpass them.  These are also rare indeed.  But the expectations of the world are small compared to those of God.  If only a handful meet the world's expectations, how many less meet those of God's?
Let us make every effort to rectify obedience.  Let us make every effort to add to our love for the Holy One of God.  
We have only one day.  We are not promised beyond the sunset.  Thousands will die today, sealing what they have done.  Will it be me?  Will it be you?  Which of us can know?
Make every effort to enter in: to do, to become and to glorify the one who has purchased us by His Holy Blood.  This is the expectation of God.  And it is placed squarely on the shoulders of those who profess the name of Christ Jesus.
May God have mercy and grant glory among all his people.  May the testimony of each one of us be that God is Holy!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Shining Folly</w:t>
      </w:r>
      <w:r>
        <w:rPr>
          <w:b/>
          <w:i w:val="false"/>
          <w:color w:val="000000"/>
        </w:rPr>
        <w:t xml:space="preserve"> - 2014-11-06 07:32</w:t>
      </w:r>
    </w:p>
    <w:p>
      <w:pPr>
        <w:spacing w:after="0"/>
        <w:ind w:left="0"/>
        <w:jc w:val="left"/>
      </w:pPr>
      <w:r>
        <w:br/>
      </w:r>
    </w:p>
    <w:p>
      <w:pPr>
        <w:spacing w:after="0"/>
        <w:ind w:left="0"/>
        <w:jc w:val="both"/>
      </w:pPr>
      <w:r>
        <w:rPr>
          <w:b w:val="false"/>
          <w:i w:val="false"/>
          <w:color w:val="000000"/>
          <w:sz w:val="22"/>
        </w:rPr>
        <w:t xml:space="preserve">It has come and stolen what is precious.  But no one seems to notice.  The treasury of man has been ransacked while the guards were sleeping.
Even making this proclamation requires that the story be told of the things that have been stolen.  For humanity has forgotten its used to own a precious gift.
A man was walking down the street.  In his pocket he had 7 golden coins.  His hand would not leave his pocket while he walked about in public.  This is how lovingly he protected his wealth.
A stealthy creature, dressed in white, stepped out of an alley in front of him.  With beaming smile he addressed the man.  "I am pleasantly rich and have chosen you, that I may grant you the desire of your heart".  So the creature spoke to the man.
Because the creature was lovely, and the offer so desired, the man stopped to listen.  "What do you offer and how much do you require?"  
With entrancing eyes and a beautiful smile, the creature produced a shining large coin.  Its beauty was magnificent and it seemed to hum in the hands of the creature.  The man's heart was set ablaze with desire. "This coin is rare indeed.  It has been mined from a place where only three men have ever been able to reach.  But because I have chosen you, all I require are 7 gold coins."
Without another thought the 7 coins in the man's pocket were exchanged.  With best wishes they parted company and the man left for his duties.
He could have spent the 7 gold coins that were in his pocket.  He could have thrived well for the rest of his life on what property he did own.  But he exchanged it for a worthless plug of metal.  
For two reasons it is worthless.  Because it is not the currency of the land, no one will exchange it for goods.  And because the man thinks it is more precious than his very life, he will not part with it.  So the man is ruined though he does not perceive it.
To poverty he plunged before he took the first step away from the creature. Man has exchanged a very valuable resource for the things that do not last.
In the days before technology men believed in deity.  This is the time of which is written, </w:t>
      </w:r>
      <w:r>
        <w:rPr>
          <w:b/>
          <w:i/>
          <w:color w:val="000000"/>
          <w:sz w:val="22"/>
        </w:rPr>
        <w:t xml:space="preserve">"But when the set time had fully come, God sent his Son, born of a woman, born under the law, to redeem those under the law, that we might receive adoption to sonship." </w:t>
      </w:r>
      <w:r>
        <w:rPr>
          <w:b w:val="false"/>
          <w:i w:val="false"/>
          <w:color w:val="000000"/>
          <w:sz w:val="22"/>
        </w:rPr>
        <w:t>(Galatians 4: 4)
With what will man today reach to purchase the things that last forever?  He has exchange his wealth for shining folly.
God's people yearn to see a love for the living God displayed in all men.  But they will not listen because they have exchanged their wealth for that which will not last.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Actions Not Words</w:t>
      </w:r>
      <w:r>
        <w:rPr>
          <w:b/>
          <w:i w:val="false"/>
          <w:color w:val="000000"/>
        </w:rPr>
        <w:t xml:space="preserve"> - 2014-11-06 09:06</w:t>
      </w:r>
    </w:p>
    <w:p>
      <w:pPr>
        <w:spacing w:after="0"/>
        <w:ind w:left="0"/>
        <w:jc w:val="left"/>
      </w:pPr>
      <w:r>
        <w:br/>
      </w:r>
    </w:p>
    <w:p>
      <w:pPr>
        <w:spacing w:after="0"/>
        <w:ind w:left="0"/>
        <w:jc w:val="both"/>
      </w:pPr>
      <w:r>
        <w:rPr>
          <w:b w:val="false"/>
          <w:i w:val="false"/>
          <w:color w:val="000000"/>
          <w:sz w:val="22"/>
        </w:rPr>
        <w:t>God does not watch the words of men, to see if they desire him.
But to man's actions his eyes are cast, to see if the man's desire will last.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Stupidity is Not Your Friend</w:t>
      </w:r>
      <w:r>
        <w:rPr>
          <w:b/>
          <w:i w:val="false"/>
          <w:color w:val="000000"/>
        </w:rPr>
        <w:t xml:space="preserve"> - 2014-11-06 11:26</w:t>
      </w:r>
    </w:p>
    <w:p>
      <w:pPr>
        <w:spacing w:after="0"/>
        <w:ind w:left="0"/>
        <w:jc w:val="left"/>
      </w:pPr>
      <w:r>
        <w:br/>
      </w:r>
    </w:p>
    <w:p>
      <w:pPr>
        <w:spacing w:after="0"/>
        <w:ind w:left="0"/>
        <w:jc w:val="both"/>
      </w:pPr>
      <w:r>
        <w:rPr>
          <w:b w:val="false"/>
          <w:i w:val="false"/>
          <w:color w:val="000000"/>
          <w:sz w:val="22"/>
        </w:rPr>
        <w:t>They asked Charles to give the prayer at the Thanksgiving meal.  The only reason he was given the honor, is that he is the only one of them that attends church more than twice a year.
They all bowed their heads, and Charles cut loose.
"Good family.  Good meat. Good god! Let's eat!"  Chuckles were heard, and the family left a "holy" things behind.
Was their conscience cleared by some stupid and ignorant prayer?  One might wonder, "What conscience?".
As is the way with all men, everyone around that table will eventually die.  Such moments as those will be carried with every one of them.
As they stand before the Most High God to be judged, they will immediately sprout a conscience.  Stupidity and ignorance will no longer be their friends.
Here comes Thanksgiving, give it a thought.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Legitimate Complaints?</w:t>
      </w:r>
      <w:r>
        <w:rPr>
          <w:b/>
          <w:i w:val="false"/>
          <w:color w:val="000000"/>
        </w:rPr>
        <w:t xml:space="preserve"> - 2014-11-06 13:51</w:t>
      </w:r>
    </w:p>
    <w:p>
      <w:pPr>
        <w:spacing w:after="0"/>
        <w:ind w:left="0"/>
        <w:jc w:val="left"/>
      </w:pPr>
      <w:r>
        <w:br/>
      </w:r>
    </w:p>
    <w:p>
      <w:pPr>
        <w:spacing w:after="0"/>
        <w:ind w:left="0"/>
        <w:jc w:val="both"/>
      </w:pPr>
      <w:r>
        <w:rPr>
          <w:b w:val="false"/>
          <w:i w:val="false"/>
          <w:color w:val="000000"/>
          <w:sz w:val="22"/>
        </w:rPr>
        <w:t>7 days of creation.  And on the seventh day God rested from his work.
7 plagues of God's vengeance.  And on the seventh plague God will establish peace for eternity.
We are told in Revelation, that men will curse God for the plagues that are sent upon them.  Their cursing will reflect a very curious attitude.
</w:t>
      </w:r>
      <w:r>
        <w:rPr>
          <w:b w:val="false"/>
          <w:i/>
          <w:color w:val="000000"/>
          <w:sz w:val="22"/>
        </w:rPr>
        <w:t>"This is our place how dare you disturb it!  These are our children!  These are our things!  What right do you have to take away our lives?"</w:t>
      </w:r>
      <w:r>
        <w:rPr>
          <w:b w:val="false"/>
          <w:i w:val="false"/>
          <w:color w:val="000000"/>
          <w:sz w:val="22"/>
        </w:rPr>
        <w:t>
What a very curious look into the heart of rebellion.
If this is your place, produce the one who made it.  If these are truly your children produce your ability to make a soul.  If you want to question God's rights, produce your proof of sovereignty.
If you want freedom, submit to God in Christ Jesus His Holy and Righteous Son.  If you want slavery to eternal loss, continue as you are.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From My Point of View</w:t>
      </w:r>
      <w:r>
        <w:rPr>
          <w:b/>
          <w:i w:val="false"/>
          <w:color w:val="000000"/>
        </w:rPr>
        <w:t xml:space="preserve"> - 2014-11-07 17:20</w:t>
      </w:r>
    </w:p>
    <w:p>
      <w:pPr>
        <w:spacing w:after="0"/>
        <w:ind w:left="0"/>
        <w:jc w:val="left"/>
      </w:pPr>
      <w:r>
        <w:br/>
      </w:r>
    </w:p>
    <w:p>
      <w:pPr>
        <w:spacing w:after="0"/>
        <w:ind w:left="0"/>
        <w:jc w:val="both"/>
      </w:pPr>
      <w:r>
        <w:rPr>
          <w:b w:val="false"/>
          <w:i w:val="false"/>
          <w:color w:val="000000"/>
          <w:sz w:val="22"/>
        </w:rPr>
        <w:t>From my point of view, God is indescribably great.  
Some may call my point of view theology.  But in saying that, I think they would have a hard time nailing down what I believe.  Even I would have a hard time finding supporting scriptures.  But then I'm not a scholar.  And my knowledge of Scripture is usually pointed in the direction of application, not theology.
What I believe has come to me by Bible reading, faith, prayer and diligent observation of God moving in my life.  
In the way of Bible reading, I am relatively fluent.  But there are certainly masters of the art.  I may well remember what it says, but I likely can't tell you chapter and verse.
I say faith.  I'm afraid you need a microscope to find mine.  If faith the size of a mustard seed can move a mountain, how much can I hope to brag.  The Rockies are still where I found them.  The Appalachians are still filled with trails to hike.  And there are still enough hills in America to hide gigantic wheat fields.
As far as prayer is concerned, I am no prayer warrior.  I am more the man who will pray as he knows, and ask to be taught.  It is here that God has revealed enough to make me able to walk as a Christian.  
I am no prophet as some define Prophets.  And I am no teacher, but for the fact that we all teach by the way we act.
And as far as diligent observation goes, I see with what bleak eyes God has chosen to give me.  I watch the wind blow.  I listen to the words men speak.  I take note of the way of men as opposed to the way of God.  And I even listen to the birds.
All of this was written to admit I know nothing.  All of this was written to avoid a war of words and ideas.
With all that said let's get back to the idea of how great God is.
We are a product of an answer to an accusation.  The accusation is that God demands too much and does not provide sufficiently.  (</w:t>
      </w:r>
      <w:r>
        <w:rPr>
          <w:b w:val="false"/>
          <w:i/>
          <w:color w:val="000000"/>
          <w:sz w:val="22"/>
        </w:rPr>
        <w:t>this is the specific belief that may draw conflict</w:t>
      </w:r>
      <w:r>
        <w:rPr>
          <w:b w:val="false"/>
          <w:i w:val="false"/>
          <w:color w:val="000000"/>
          <w:sz w:val="22"/>
        </w:rPr>
        <w:t>)
How great is God?  God is so great that he allowed an enemy to amass, in a place that he willingly created.  
God is so great that he entered this mass of enemy.  He assumed their form and there was nothing beautiful about him that he should be desired.
God is so great that he willingly taught this enemy about a way to live instead of die.  All this he has done knowing what would happen.  
God is so great that he allowed his enemy to take him by force.  
God is so great that he did not complain while they mocked and beat him.  
God is so great that he allowed them to strip him of all his glory.  He let them flogg him to the point that he was no longer recognizable as a man.  And in this he made no complaint or accusation.
And here is the crowning achievement of the greatness of God:  that when the Word of God assumed his place as the rightful King of kings, he reached down to his mass of enemy, and continually offers salvation for those who hate him.
Yes God is great!  Men may dispute his existence.  But for those who believe, he is the supreme power of salvation.
Oh how my soul wants to continue.  There are so very many reasons why God is great.  But I'll leave this to stand.  
May the spirit of God strengthen, convict and convert as the will of God dictates.
Amen!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Sweet Dreams are Made of These</w:t>
      </w:r>
      <w:r>
        <w:rPr>
          <w:b/>
          <w:i w:val="false"/>
          <w:color w:val="000000"/>
        </w:rPr>
        <w:t xml:space="preserve"> - 2014-11-08 11:18</w:t>
      </w:r>
    </w:p>
    <w:p>
      <w:pPr>
        <w:spacing w:after="0"/>
        <w:ind w:left="0"/>
        <w:jc w:val="left"/>
      </w:pPr>
      <w:r>
        <w:br/>
      </w:r>
    </w:p>
    <w:p>
      <w:pPr>
        <w:spacing w:after="0"/>
        <w:ind w:left="0"/>
        <w:jc w:val="both"/>
      </w:pPr>
      <w:r>
        <w:rPr>
          <w:b w:val="false"/>
          <w:i w:val="false"/>
          <w:color w:val="000000"/>
          <w:sz w:val="22"/>
        </w:rPr>
        <w:t>I was at a truck stop scanning in my papers while I listened to a song that was playing.  The song is "sweet dreams are made of these", by the Eurythmics.
I've heard that song hundreds of times before.  But the power of what she was saying dawned on me like the rising Sun.
Everyone is looking for something.  That must mean we are all compelled to search.  And she's right.
The variety of religions in the world range from obedience to what they call holy law, to the abuse of self and others.  Regardless, men search as a compulsion.  This is proof that there is something to be found.  Even the atheist searchs diligently to disavow the search.  But his activity proves there is something to be disavowed.
How happy then is the one who finds it?  How secure in his way, does his life become?  And what great peace should overshadow him 24 /7?
Christ is the answer.  He is the one that is provoking the search.  The errant things men do are caused by their misunderstanding.  
If you would have what everyone is looking for, search diligently into the things of Christ Jesus.  You are compelled to search. Why not search what is true?
If a man can't find the truth he'll create his own series of lies.  But I testify that the Living God is alive among his people in Christ Jesus.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Inexpensive Poverty</w:t>
      </w:r>
      <w:r>
        <w:rPr>
          <w:b/>
          <w:i w:val="false"/>
          <w:color w:val="000000"/>
        </w:rPr>
        <w:t xml:space="preserve"> - 2014-11-09 10:06</w:t>
      </w:r>
    </w:p>
    <w:p>
      <w:pPr>
        <w:spacing w:after="0"/>
        <w:ind w:left="0"/>
        <w:jc w:val="left"/>
      </w:pPr>
      <w:r>
        <w:br/>
      </w:r>
    </w:p>
    <w:p>
      <w:pPr>
        <w:spacing w:after="0"/>
        <w:ind w:left="0"/>
        <w:jc w:val="both"/>
      </w:pPr>
      <w:r>
        <w:rPr>
          <w:b w:val="false"/>
          <w:i w:val="false"/>
          <w:color w:val="000000"/>
          <w:sz w:val="22"/>
        </w:rPr>
        <w:t>It affects us all; the infection of want.  And a world of commerce which lowers the prices of goods aids in its own decline.
The rich get richer, while the poor become more greedy.  Empty houses fill up with shining objects.  Thus lives are lit on fire with trouble.  Thus invisible greed takes shapes we can hold.  
Financial ruin brings poverty back home.  But this time poverty lives in a house filled with shining objects, and greedy eyes.  But it is not just shining objects which bring poverty.  Moral decay is worse.
A society that does not divide between righteousness and sin, is bound to bring eternal poverty.  The lust for women is set on fire by inexpensive clothing, jewelry, perfumes, and makeup.  The lust for the man who has a nice car, clothing, house, and purchased social position, sets ablaze the wayward wife's desire.  And all of this a godless society promotes with abandon.
The children learn early that divorce is an option.  No longer are they taught to work out their troubles.  Mommy and daddy prove that righteousness can be attained through the back door.  The children are taught to bind quitting with their vows.  The word "vow" becomes diluted and worthless.  The once stable world spins out of control.
The wicked man never wonders why he does what he does.  The greedy man simply reaches for "more" to massage his aching conscience.  But time moves by and the cost increases.  Time goes by, and the expense of poverty increases exponentially.
The life span of a man does not give him the luxury of finding righteousness by mistake.  As if we stumble over a stack of 100 dollar bills as we walk down the street.  The odds of finding righteousness by happenstance are billions to one.
Blessed is the man who is concerned by his wickedness.  Blessed is the man who wakes in the night for fear of what he has done.  Blessed is the one who allows himself to feel burning and consuming regret.  Blessed is the man who panics for the sake of his wrongdoing.  This one has the potential of learning to do what is right.
Blessed are those who have never tasted wantonness.  Those beautiful souls who have patiently endured with what they have.  Blessed is the one who considers greed a sin, and keeps his hands to himself.
The proverb still rings true:  every man will reap what he has sown.  But a godless world teaches that this is a lie.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Divorce</w:t>
      </w:r>
      <w:r>
        <w:rPr>
          <w:b/>
          <w:i w:val="false"/>
          <w:color w:val="000000"/>
        </w:rPr>
        <w:t xml:space="preserve"> - 2014-11-09 11:33</w:t>
      </w:r>
    </w:p>
    <w:p>
      <w:pPr>
        <w:spacing w:after="0"/>
        <w:ind w:left="0"/>
        <w:jc w:val="left"/>
      </w:pPr>
      <w:r>
        <w:br/>
      </w:r>
    </w:p>
    <w:p>
      <w:pPr>
        <w:spacing w:after="0"/>
        <w:ind w:left="0"/>
        <w:jc w:val="both"/>
      </w:pPr>
      <w:r>
        <w:rPr>
          <w:b w:val="false"/>
          <w:i w:val="false"/>
          <w:color w:val="000000"/>
          <w:sz w:val="22"/>
        </w:rPr>
        <w:t>"It's too hard to stay here."   So says the one who thinks divorce is an option.  They think the pain of abuse is too much.  They think the lure of lust is worth travail.
My friend, you have no idea what waits for you in the night.  You know nothing about the pain you will feel when you look at your children's faces.  You have no idea how painful it will be to remember your former spouse.  You have no idea what you are throwing away.
The joy of one year will fade with explosive quickness.  You will never be a part of the next family you try to join.  You will always belong where you were!
But you will not listen to my words.  Though they are the words of one who knows, you will not hear them.  You have already made up your mind in some fantasy you embraced.
And if you are foolish enough you will continue to embrace this fantasy, regardless the regret your heart gives you, you will be faced with a severe choice.  Your heart is cold and callous now.  Foolishness will turn it to stone.
You will not love with open heart.  You will love by ritual and habit.  You are cutting yourself deeply and the scar will never leave.
You married for the wrong reasons.  You think your ignorance gives you license.  What you are purchasing is a license to death.  
You should stay and learn.  You should clear the rubble and work to build a strong foundation.  Once you have made the step, you cannot go back.  And you will soon desire to go back.
The warning has been made, what would you do?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God Born Habits Rescue From Dereliction</w:t>
      </w:r>
      <w:r>
        <w:rPr>
          <w:b/>
          <w:i w:val="false"/>
          <w:color w:val="000000"/>
        </w:rPr>
        <w:t xml:space="preserve"> - 2014-11-09 19:48</w:t>
      </w:r>
    </w:p>
    <w:p>
      <w:pPr>
        <w:spacing w:after="0"/>
        <w:ind w:left="0"/>
        <w:jc w:val="left"/>
      </w:pPr>
      <w:r>
        <w:br/>
      </w:r>
    </w:p>
    <w:p>
      <w:pPr>
        <w:spacing w:after="0"/>
        <w:ind w:left="0"/>
        <w:jc w:val="both"/>
      </w:pPr>
      <w:r>
        <w:rPr>
          <w:b w:val="false"/>
          <w:i w:val="false"/>
          <w:color w:val="000000"/>
          <w:sz w:val="22"/>
        </w:rPr>
        <w:t>I was just thinking of the things that the Lord Jesus has taught me over the years.  Above all other lessons, the lesson of creating habits has been the most useful.
He has caused me to make a habit of doing the things that don't normally need to be done.  So that when they do need to be done, they are just a natural extension of my normal day.  
By this he has also taught me to notice when things are not right.  If I go about my tasks in a habitual manner I notice when a piece of it is missing.
By this he has taught me to be a somewhat righteous worker.  I mean, the habits he has taught me to employ, are the habits I am told I must use by those who pay my wage.  I make less mistakes.  I don't cut corners.  And by the habits, I generally make a good use of time.
You may think that man can learn this by himself.  Perhaps.  But that is not the general rule is it?  And why would anyone think that?  Are they trying to avoid a relationship with the living God?  Likely.
There is so much more to say about how the Lord Jesus has rescued me from folly and the insanity of dereliction.  But if a man will approach him, and ask to be taught the things that matter.  The Lord will show him these things.
If you too could have these, why would you not ask him?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Be a Willing Disappointment</w:t>
      </w:r>
      <w:r>
        <w:rPr>
          <w:b/>
          <w:i w:val="false"/>
          <w:color w:val="000000"/>
        </w:rPr>
        <w:t xml:space="preserve"> - 2014-11-09 22:21</w:t>
      </w:r>
    </w:p>
    <w:p>
      <w:pPr>
        <w:spacing w:after="0"/>
        <w:ind w:left="0"/>
        <w:jc w:val="left"/>
      </w:pPr>
      <w:r>
        <w:br/>
      </w:r>
    </w:p>
    <w:p>
      <w:pPr>
        <w:spacing w:after="0"/>
        <w:ind w:left="0"/>
        <w:jc w:val="both"/>
      </w:pPr>
      <w:r>
        <w:rPr>
          <w:b w:val="false"/>
          <w:i w:val="false"/>
          <w:color w:val="000000"/>
          <w:sz w:val="22"/>
        </w:rPr>
        <w:t>The letter to the Hebrews, in the New Testament, tells us that we are surrounded by a great cloud of witnesses.  Because of the context, we often associate that great crowd with humanity.
Though it is true that no man lives in complete isolation from his brother, it is also true that the great cloud of witnesses comprises far more than the men who live on this planet.
There will be testimony in eternity for what we have done.  The Angels witness our actions.  The Trinity is personally witness to every single detail.  And let us not forget the enemy.  Even the demons notice.
Doing what is right is often a severe irritation to humanity.  But those we irritate here, are considerably few, in comparison to those who will witness the totality of our life.
Let us therefore consider the majority.  If we need a provocation to do what is right, let us live a life of innocent irritation.  When they cuss and yell and scream and squirm, let us not understand the reason why.  Let us set our focus on the majority of witnesses.
And if you need further provocation to do what is right, let us mention the one who has irritated us.  
As we love doing what is right, we are not tempted to do what is wrong.  And if we cannot be tempted or averted from our love, we may be sure we are irritating the one who has irritated us.  Fine, let us be a willing disappointment!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Pure Water</w:t>
      </w:r>
      <w:r>
        <w:rPr>
          <w:b/>
          <w:i w:val="false"/>
          <w:color w:val="000000"/>
        </w:rPr>
        <w:t xml:space="preserve"> - 2014-11-10 09:31</w:t>
      </w:r>
    </w:p>
    <w:p>
      <w:pPr>
        <w:spacing w:after="0"/>
        <w:ind w:left="0"/>
        <w:jc w:val="left"/>
      </w:pPr>
      <w:r>
        <w:br/>
      </w:r>
    </w:p>
    <w:p>
      <w:pPr>
        <w:spacing w:after="0"/>
        <w:ind w:left="0"/>
        <w:jc w:val="both"/>
      </w:pPr>
      <w:r>
        <w:rPr>
          <w:b w:val="false"/>
          <w:i w:val="false"/>
          <w:color w:val="000000"/>
          <w:sz w:val="22"/>
        </w:rPr>
        <w:t xml:space="preserve">He lifts the veil, and a man sees.  His hand glides through sin to lift it from the man's face.  Forgiveness comes with strength in hand.  Compassion is the clothing of the Great Physician.
Pride rests strong on the eyelids of the wicked.  Though they try to perceive the holy things of God, their eyes are too heavy to open.  Sealed, as if with the dust of sleep, their eyes are stuck shut.  But even this their pride cannot perceive. 
What does God require of man, that he may open the eyes?  </w:t>
      </w:r>
      <w:r>
        <w:rPr>
          <w:b/>
          <w:i w:val="false"/>
          <w:color w:val="000000"/>
          <w:sz w:val="22"/>
        </w:rPr>
        <w:t>Believe</w:t>
      </w:r>
      <w:r>
        <w:rPr>
          <w:b w:val="false"/>
          <w:i w:val="false"/>
          <w:color w:val="000000"/>
          <w:sz w:val="22"/>
        </w:rPr>
        <w:t>.  God simply requires that we cast away our own knowledge.  He requires that we be willing to learn.
A proud man sees the ways of this world and thinks he knows.  In his folly he can produces reason for the things that are.  But he cannot produce proof as to why.  The sleep of pride restrains his strength.  He is blind and cannot walk without stumbling.
But let belief grow.  Let a man read the Holy words of God and believe.  God reveals in wise measure, according to a man's willingness.  A revealing does come.
God watches the response.  Does tiny wisdom retain pride?  Or does it produce humility?  When the latter is true, roots are set into the soil of eternity that the man may begin to grow.
In his compassion God restrains the unveiling,  lest the winds of temptation destroy what is built.  As a man sees, he is accountable.  As a man knows he must do.
Believe to the fullest you can.  Humble yourself as far as you will.  You will see a receiving come to you.  
Let your roots seek the pure water.  Dig and thrust through the water you have found.  There is purity to be had.  What is pure among men is full of fault before God. 
Do you see?  Give thanks and search for more.  Praise God with your actions.  For out the mouth of man comes many beautiful things, even while he himself is full of abhorrent behavior.
He is able to teach and to console.  He is able to raise from the dead even while you think you live.  And when life comes, he shows us the difference.
</w:t>
      </w:r>
      <w:r>
        <w:rPr>
          <w:b/>
          <w:i/>
          <w:color w:val="000000"/>
          <w:sz w:val="22"/>
        </w:rPr>
        <w:t>"He has shown you, O mortal, what is good. And what does the LORD require of you? To act justly and to love mercy and to walk humbly with your God."</w:t>
      </w:r>
      <w:r>
        <w:rPr>
          <w:b/>
          <w:i w:val="false"/>
          <w:color w:val="000000"/>
          <w:sz w:val="22"/>
        </w:rPr>
        <w:t xml:space="preserve"> </w:t>
      </w:r>
      <w:r>
        <w:rPr>
          <w:b w:val="false"/>
          <w:i w:val="false"/>
          <w:color w:val="000000"/>
          <w:sz w:val="22"/>
        </w:rPr>
        <w:t>(Micah 6:8)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Single Arrow</w:t>
      </w:r>
      <w:r>
        <w:rPr>
          <w:b/>
          <w:i w:val="false"/>
          <w:color w:val="000000"/>
        </w:rPr>
        <w:t xml:space="preserve"> - 2014-11-11 01:59</w:t>
      </w:r>
    </w:p>
    <w:p>
      <w:pPr>
        <w:spacing w:after="0"/>
        <w:ind w:left="0"/>
        <w:jc w:val="left"/>
      </w:pPr>
      <w:r>
        <w:br/>
      </w:r>
    </w:p>
    <w:p>
      <w:pPr>
        <w:spacing w:after="0"/>
        <w:ind w:left="0"/>
        <w:jc w:val="both"/>
      </w:pPr>
      <w:r>
        <w:rPr>
          <w:b w:val="false"/>
          <w:i w:val="false"/>
          <w:color w:val="000000"/>
          <w:sz w:val="22"/>
        </w:rPr>
        <w:t>A man has only one faith.  It is not possible that he should have many.  For as his faith is pointed, so the man becomes.
Give an archer a single arrow.  Place the target 100 yards away.  Now tell him that if he does not hit the bull's eye, you will kill him.  
With the target the size of a 25 cent coin, the variable wind and heat, the skill of the archer, and the executioner standing near, the odds are slim the man will see the next sunrise.
Our faith can be likened to the arrow.  In this, every man is an archer.
The man draws his arrow of faith and sets it in the string of action.  He pulls back hard on his bow of hope.  After taking careful aim he lets it fly.  Will it hit the mark?
It depends on what he was shooting for.  The target makes all the difference.  Even the very best of marksman will fail if they do not know where the bullseye is.
How difficult is it to hit the mark for eternal life?  Let everyone understand we are not shooting for a target 100 yards away.  For faith is the substance of things unseen. 
Straighten your arrow and point it toward the stars.  Wait until your place on earth points specifically at the Holy Throne of God.  Then at the right moment, and with all your possible strength, release your faith.
What's the chances it will find the mark?  Will the Holy One watch it skitter across the throne room floor and land at his footstool?
Do we need Jesus?  Go ahead and say no.  If your faith is to find the mark of eternity it must arrive at the footstool of God.  
But first it must travel the length of the sky.  It must pass through the orbit of the moon.  Let your imagination see it whistle through the vacuum of space, to the edge of the universe.  After that it must travel through the very fabric of heaven itself.  Where in heaven, is the Holy throne of the Most High God?
Whats the chances any man can hit that mark?  God has not given men wisdom to write that number.
Does every man need Christ Jesus?  You bet your life we do!
For as the Apostle Peter said, "Salvation is found in no one else, for there is no other name under heaven given to mankind by which we must be saved.”  (Acts 4)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True War</w:t>
      </w:r>
      <w:r>
        <w:rPr>
          <w:b/>
          <w:i w:val="false"/>
          <w:color w:val="000000"/>
        </w:rPr>
        <w:t xml:space="preserve"> - 2014-11-12 04:02</w:t>
      </w:r>
    </w:p>
    <w:p>
      <w:pPr>
        <w:spacing w:after="0"/>
        <w:ind w:left="0"/>
        <w:jc w:val="left"/>
      </w:pPr>
      <w:r>
        <w:br/>
      </w:r>
    </w:p>
    <w:p>
      <w:pPr>
        <w:spacing w:after="0"/>
        <w:ind w:left="0"/>
        <w:jc w:val="both"/>
      </w:pPr>
      <w:r>
        <w:rPr>
          <w:b w:val="false"/>
          <w:i w:val="false"/>
          <w:color w:val="000000"/>
          <w:sz w:val="22"/>
        </w:rPr>
        <w:t>It is not against The Righteousness of God that a man finds himself at war.  The war finds itself in the battlefield of willingness.
The Righteousness of God is established forever.  It wars against no one.
But let a man perceive the truth of life's singular and constant war.  It is waged without weapons or blood.
God stands firm in His Glorious Righteous ways.  It is the man who finds his own limit.
What then?  Where will a man stand on that Great and Horrible day?
His willingness alone dictates his position among the great throng.
Was he willing to lay down selfish desire?  To what extent that appeared, the man will find his place before Him.
The Righteousness of God is as the battlefield itself.  But the vicious war is attended to by the man and his willingness.
</w:t>
      </w:r>
    </w:p>
    <w:p>
      <w:pPr>
        <w:spacing w:after="0"/>
        <w:ind w:left="0"/>
        <w:jc w:val="left"/>
      </w:pPr>
      <w:r>
        <w:br/>
      </w:r>
      <w:r>
        <w:br/>
      </w:r>
      <w:r>
        <w:rPr>
          <w:b w:val="false"/>
          <w:i w:val="false"/>
          <w:color w:val="000000"/>
          <w:sz w:val="22"/>
        </w:rPr>
        <w:t>
</w:t>
      </w:r>
    </w:p>
    <w:p>
      <w:pPr>
        <w:spacing w:after="0"/>
        <w:ind w:left="0"/>
        <w:jc w:val="left"/>
      </w:pPr>
      <w:r>
        <w:rPr>
          <w:b/>
          <w:i w:val="false"/>
          <w:color w:val="000000"/>
        </w:rPr>
        <w:t>Not a Single One</w:t>
      </w:r>
      <w:r>
        <w:rPr>
          <w:b/>
          <w:i w:val="false"/>
          <w:color w:val="000000"/>
        </w:rPr>
        <w:t xml:space="preserve"> - 2014-11-12 04:27</w:t>
      </w:r>
    </w:p>
    <w:p>
      <w:pPr>
        <w:spacing w:after="0"/>
        <w:ind w:left="0"/>
        <w:jc w:val="left"/>
      </w:pPr>
      <w:r>
        <w:br/>
      </w:r>
    </w:p>
    <w:p>
      <w:pPr>
        <w:spacing w:after="0"/>
        <w:ind w:left="0"/>
        <w:jc w:val="both"/>
      </w:pPr>
      <w:r>
        <w:rPr>
          <w:b w:val="false"/>
          <w:i w:val="false"/>
          <w:color w:val="000000"/>
          <w:sz w:val="22"/>
        </w:rPr>
        <w:t>They assemble at dawn.  Each one taking his place along the benches provided.  The thickness of the wall dictates how many will assemble.  There is then, a fixed limit.
What do they do?  They pour out wisdom mixed with mercy.  If they preach, it is a quiet whisper.  Let the passing crowd listen as they will.
Let a man stop and ask.  Let him ask for advice or judgment in a matter.  This one has a right to expect truth from these aging men poised to serve.
Mercy clothed them as they made their way.  Their own failings accompanied mercy's making.
The Righteousness of God is ever-present.  Let mercy attend their dispensing of truth.
Which one of them can perform the entire Law of God?  The answer is "not a single one".
Are those who pass by any more able than those who sit in the city gate?  The answer is "not a single one".
Then let mercy attend those who pass, just as it attends those who sit waiting to serve.
Let justice be dispensed with understanding.  Let wisdom be filtered through a man's own willingness.
The dance of men moves with Grace, to the sound of God's mercy.
Listen, you wise of God.  Listen to the sound of Love.
Dance with your partner, who strives alongside you in fear.
Learn to restrain your own feet, lest you step on the toes of your brother.
Such is the wisdom dispensed in the Gate of the Gospel; "the Good news of Peace from God".
"Enter in to the store house of Righteousness.  Enter in among the Holy Army of God.
But let it be known that all who enter in will stand.  For the Master is able to make them stand.
Be merciful, my lovely servants; those who dispense the wisdom of God.  Be merciful to those who pass you by.
For they too will, some day, take their place in your well-worn benches."
</w:t>
      </w:r>
    </w:p>
    <w:p>
      <w:pPr>
        <w:spacing w:after="0"/>
        <w:ind w:left="0"/>
        <w:jc w:val="left"/>
      </w:pPr>
      <w:r>
        <w:br/>
      </w:r>
      <w:r>
        <w:br/>
      </w:r>
      <w:r>
        <w:rPr>
          <w:b w:val="false"/>
          <w:i w:val="false"/>
          <w:color w:val="000000"/>
          <w:sz w:val="22"/>
        </w:rPr>
        <w:t>
</w:t>
      </w:r>
    </w:p>
    <w:p>
      <w:pPr>
        <w:spacing w:after="0"/>
        <w:ind w:left="0"/>
        <w:jc w:val="left"/>
      </w:pPr>
      <w:r>
        <w:rPr>
          <w:b/>
          <w:i w:val="false"/>
          <w:color w:val="000000"/>
        </w:rPr>
        <w:t>The Summation of Service in Christ</w:t>
      </w:r>
      <w:r>
        <w:rPr>
          <w:b/>
          <w:i w:val="false"/>
          <w:color w:val="000000"/>
        </w:rPr>
        <w:t xml:space="preserve"> - 2014-11-12 04:43</w:t>
      </w:r>
    </w:p>
    <w:p>
      <w:pPr>
        <w:spacing w:after="0"/>
        <w:ind w:left="0"/>
        <w:jc w:val="left"/>
      </w:pPr>
      <w:r>
        <w:br/>
      </w:r>
    </w:p>
    <w:p>
      <w:pPr>
        <w:spacing w:after="0"/>
        <w:ind w:left="0"/>
        <w:jc w:val="both"/>
      </w:pPr>
      <w:r>
        <w:rPr>
          <w:b w:val="false"/>
          <w:i w:val="false"/>
          <w:color w:val="000000"/>
          <w:sz w:val="22"/>
        </w:rPr>
        <w:t>Among men, mercy is first; over shadowed by the Righteousness of God.
How should a summation contain more words?
</w:t>
      </w:r>
    </w:p>
    <w:p>
      <w:pPr>
        <w:spacing w:after="0"/>
        <w:ind w:left="0"/>
        <w:jc w:val="left"/>
      </w:pPr>
      <w:r>
        <w:br/>
      </w:r>
      <w:r>
        <w:br/>
      </w:r>
      <w:r>
        <w:rPr>
          <w:b w:val="false"/>
          <w:i w:val="false"/>
          <w:color w:val="000000"/>
          <w:sz w:val="22"/>
        </w:rPr>
        <w:t>
</w:t>
      </w:r>
    </w:p>
    <w:p>
      <w:pPr>
        <w:spacing w:after="0"/>
        <w:ind w:left="0"/>
        <w:jc w:val="left"/>
      </w:pPr>
      <w:r>
        <w:rPr>
          <w:b/>
          <w:i w:val="false"/>
          <w:color w:val="000000"/>
        </w:rPr>
        <w:t>You Don't Know</w:t>
      </w:r>
      <w:r>
        <w:rPr>
          <w:b/>
          <w:i w:val="false"/>
          <w:color w:val="000000"/>
        </w:rPr>
        <w:t xml:space="preserve"> - 2014-11-12 19:14</w:t>
      </w:r>
    </w:p>
    <w:p>
      <w:pPr>
        <w:spacing w:after="0"/>
        <w:ind w:left="0"/>
        <w:jc w:val="left"/>
      </w:pPr>
      <w:r>
        <w:br/>
      </w:r>
    </w:p>
    <w:p>
      <w:pPr>
        <w:spacing w:after="0"/>
        <w:ind w:left="0"/>
        <w:jc w:val="both"/>
      </w:pPr>
      <w:r>
        <w:rPr>
          <w:b w:val="false"/>
          <w:i w:val="false"/>
          <w:color w:val="000000"/>
          <w:sz w:val="22"/>
        </w:rPr>
        <w:t>You don't know what you're doing
When you avoid the things of God.
When you count them as trash on Wednesday;
"Castaway! I'm glad it's  gone".
Somehow you think it's your duty,
To stay God the length of your arm.
You toss away His riches,
For you think he means you harm.
Then you flounder in your poverty;
Embracing hopeless travail.
When all he wants is to lift you up;
To silence your muted wail.
How great the riches of Christ in us.
How marvelous his love.
When once, like you,
We thought little too
Of God's gift sent down from above.
But let our soul find him near,
And there's no dam to stop the tears.
He chases out all our frantic fears.
Unspeakable, is the way he loves.
He appears without our asking.
We find our heart free of trouble.
No longer caught up in wasting;
We are freed from all our rubble.
But you don't know what joy you miss,
As you forsake his gentle kiss.
How can I urge you more than this?
His love is free for taking.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Deep Enough to Dream</w:t>
      </w:r>
      <w:r>
        <w:rPr>
          <w:b/>
          <w:i w:val="false"/>
          <w:color w:val="000000"/>
        </w:rPr>
        <w:t xml:space="preserve"> - 2014-11-13 00:32</w:t>
      </w:r>
    </w:p>
    <w:p>
      <w:pPr>
        <w:spacing w:after="0"/>
        <w:ind w:left="0"/>
        <w:jc w:val="left"/>
      </w:pPr>
      <w:r>
        <w:br/>
      </w:r>
    </w:p>
    <w:p>
      <w:pPr>
        <w:spacing w:after="0"/>
        <w:ind w:left="0"/>
        <w:jc w:val="both"/>
      </w:pPr>
      <w:r>
        <w:rPr>
          <w:b w:val="false"/>
          <w:i w:val="false"/>
          <w:color w:val="000000"/>
          <w:sz w:val="22"/>
        </w:rPr>
        <w:t>"Deep enough to dream"
by Chris Rice
</w:t>
      </w:r>
      <w:r>
        <w:rPr>
          <w:b/>
          <w:i w:val="false"/>
          <w:color w:val="000000"/>
          <w:sz w:val="22"/>
        </w:rPr>
        <w:t>Lazy summer afternoon
Screened in porch and nothin' to do
I just kicked off my tennis shoes
Slouchin' in a plastic chair
Rakin' my fingers through my hair
I close my eyes and I leave them there
And I yawn, and sigh, and slowly fade away
Deep enough to dream in brilliant colors
I have never seen
Deep enough to join a billion people
For a wedding feast
Deep enough to reach out and touch
The face of the One who made me
And oh, the love I feel, and oh the peace
Do I ever have to wake up
Awakened by a familiar sound
A clumsy fly is buzzin' around
He bumps the screen and he tumbles down
He gathers about his wits and pride
</w:t>
      </w:r>
      <w:r>
        <w:rPr>
          <w:b/>
          <w:i/>
          <w:color w:val="000000"/>
          <w:sz w:val="22"/>
        </w:rPr>
        <w:t>And tries again for the hundredth time
'Cause freedom calls from the other side
And I smile and nod</w:t>
      </w:r>
      <w:r>
        <w:rPr>
          <w:b/>
          <w:i w:val="false"/>
          <w:color w:val="000000"/>
          <w:sz w:val="22"/>
        </w:rPr>
        <w:t>, and slowly drift away
Deep enough to dream in brilliant colors
I have never seen
Deep enough to join a billion people
For a wedding feast
Deep enough to reach out and touch
The face of the One who made me
And oh, the love I feel, and oh the peace
Do I ever have to wake up
'Cause peace is pouring over my soul
See the lambs and the lions playin'
I join in and I drink the music
Holiness is the air I'm breathin'
My faithful heroes break the bread
And answer all of my questions
Not to mention what the streets are made of
My heart's held hostage by this love
And these brilliant colors I have never seen
I join a billion people for a wedding feast
And I reach out and touch the face of the One who made me
And oh, the love I feel, and oh the peace
Do I ever have to wake up
Do I ever have to wake up
Do I ever have to wake up
Do I really have to wake up now
</w:t>
      </w:r>
      <w:r>
        <w:rPr>
          <w:b/>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What's in a Name</w:t>
      </w:r>
      <w:r>
        <w:rPr>
          <w:b/>
          <w:i w:val="false"/>
          <w:color w:val="000000"/>
        </w:rPr>
        <w:t xml:space="preserve"> - 2014-11-13 11:37</w:t>
      </w:r>
    </w:p>
    <w:p>
      <w:pPr>
        <w:spacing w:after="0"/>
        <w:ind w:left="0"/>
        <w:jc w:val="left"/>
      </w:pPr>
      <w:r>
        <w:br/>
      </w:r>
    </w:p>
    <w:p>
      <w:pPr>
        <w:spacing w:after="0"/>
        <w:ind w:left="0"/>
        <w:jc w:val="both"/>
      </w:pPr>
      <w:r>
        <w:rPr>
          <w:b w:val="false"/>
          <w:i w:val="false"/>
          <w:color w:val="000000"/>
          <w:sz w:val="22"/>
        </w:rPr>
        <w:t>Do you realize there are millions of people who do not know who Isaiah is?  When they see the name Job, they think of employment.  Abel is only what they can do.  Methuselah only hangs around in the English language as an expression of impatience.
Yet these men are with God for eternity.  And every eye will see the one who saved them.  And the willingly ignorant won't know why.
If you are afraid of men, and keep the gospel to yourself, at least mention such wonderful people.  For without the work of God in them, you would not have the Gospel as you do.
If you find yourself so full of fear that you are too ashamed to speak of Jesus, at least educate.
Men talk about Gandhi, Hitler, Socrates, Plato and other such names.  And there is no offense taken.  
How small is man and how great is Jesus.  Why are we so ashamed of his holy name?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Respite not Despite</w:t>
      </w:r>
      <w:r>
        <w:rPr>
          <w:b/>
          <w:i w:val="false"/>
          <w:color w:val="000000"/>
        </w:rPr>
        <w:t xml:space="preserve"> - 2014-11-13 17:08</w:t>
      </w:r>
    </w:p>
    <w:p>
      <w:pPr>
        <w:spacing w:after="0"/>
        <w:ind w:left="0"/>
        <w:jc w:val="left"/>
      </w:pPr>
      <w:r>
        <w:br/>
      </w:r>
    </w:p>
    <w:p>
      <w:pPr>
        <w:spacing w:after="0"/>
        <w:ind w:left="0"/>
        <w:jc w:val="both"/>
      </w:pPr>
      <w:r>
        <w:rPr>
          <w:b w:val="false"/>
          <w:i w:val="false"/>
          <w:color w:val="000000"/>
          <w:sz w:val="22"/>
        </w:rPr>
        <w:t>I have a dear friend who has gone on a cruise today.  She gets tan while I get cold.  But I am very happy for her.
She carries a lot of weight on her shoulders, in her normal routine.  There seems to be no respite from the burden.  But she carries on despite the great troubles.
But when she is offered this few days of respite from the war, she comes back an entirely different person.
In Christ, when we are offered forgiveness, is it sure, and given by the one who is able to give.  He gives this forgiveness of sins for the sake of comfort and increased faith.  
Before it comes (This powerful expression of his love) we hold to our faith, but we are in the midst of a war.  When it comes there is joy.
But here the forgiveness of sins is like the cruise to my friend.  If she went on the cruise and did not enjoy herself, rather worried about the time when she returns, her respite from trouble would be worthless.
Is the forgiveness of Christ worthless in our trouble?
It is meant to build us up and to give us health and joy.  But many, including myself, have reserved their joy for heaven.  They have carried on serving Christ Jesus despite their gloom.  This is not the intent of our Lord.
When you get a warm day in winter, rejoice.  When you get a cool day in summer, likewise rejoice.  When forgiveness comes, with power, rejoice!
Among men it is truly better to give than to receive.  Before Christ we are the receivers only.  Humility breeds joy.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To Marvel is no Proof at All</w:t>
      </w:r>
      <w:r>
        <w:rPr>
          <w:b/>
          <w:i w:val="false"/>
          <w:color w:val="000000"/>
        </w:rPr>
        <w:t xml:space="preserve"> - 2014-11-14 09:12</w:t>
      </w:r>
    </w:p>
    <w:p>
      <w:pPr>
        <w:spacing w:after="0"/>
        <w:ind w:left="0"/>
        <w:jc w:val="left"/>
      </w:pPr>
      <w:r>
        <w:br/>
      </w:r>
    </w:p>
    <w:p>
      <w:pPr>
        <w:spacing w:after="0"/>
        <w:ind w:left="0"/>
        <w:jc w:val="both"/>
      </w:pPr>
      <w:r>
        <w:rPr>
          <w:b w:val="false"/>
          <w:i w:val="false"/>
          <w:color w:val="000000"/>
          <w:sz w:val="22"/>
        </w:rPr>
        <w:t>What value is the man who only marvels at Christ Jesus?  We are told that every man who ever lived will do that.  Even the most vile of humanity will bow his knee and give glory to Christ Jesus.
What can be said of the man who marvels and obeys?  We are told there are few who will ever do that.  What makes the difference between the few and the many?
We can do nothing without him.  And what we do is an extension of who we have become.  What can be said then of the man who marvels, yet becomes nothing?
If I see a king and marvel at the things he has, I need give him no respect in order to marvel.  But if I adore the king, I think it right and just that he should be adorned in royalty.  Yet how can I adore him if I do not know him?
The wicked man may look on the riches of the king and desire them out of greed or envy.  But the righteous servant will love the king, and rightly desire him to be blessed.
The wicked man will be a difficult citizen of the land.  But the righteous man will be a blessing to the one who rules.  True righteousness then, is not a product of citizenship.  True Christianity is not a membership in a club.
As such things are so here, they will be vastly more so in heaven.  If you do not love the Lord Jesus, it would be good for you to fall in prayer and confess.  Let him dress you in love, as he reveals who he is.
The wicked man will never hear, 'Well done, thou good and faithful servant".  But the one who is taught to love the Holy Lord,  can look forward to such a kiss in his ear.
This transformation is not something a man can conjure up from his own mind.  If that were so, the ingenuity of man would make the few many.  It must be received; it must be revealed from the Lord Himself.
No man has ever truly loved a woman he has never met.  How can a man be married to no one?  But let the man meet the woman who rings true in his soul, and he will love her unto death.  A willing love is provided by true respect.
This provokes the difference between religion and "The Faith".  This provokes those coveted words from the Holy One on that great day.  This makes the difference between the few and the many.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Embarrassing</w:t>
      </w:r>
      <w:r>
        <w:rPr>
          <w:b/>
          <w:i w:val="false"/>
          <w:color w:val="000000"/>
        </w:rPr>
        <w:t xml:space="preserve"> - 2014-11-14 09:56</w:t>
      </w:r>
    </w:p>
    <w:p>
      <w:pPr>
        <w:spacing w:after="0"/>
        <w:ind w:left="0"/>
        <w:jc w:val="left"/>
      </w:pPr>
      <w:r>
        <w:br/>
      </w:r>
    </w:p>
    <w:p>
      <w:pPr>
        <w:spacing w:after="0"/>
        <w:ind w:left="0"/>
        <w:jc w:val="both"/>
      </w:pPr>
      <w:r>
        <w:rPr>
          <w:b w:val="false"/>
          <w:i w:val="false"/>
          <w:color w:val="000000"/>
          <w:sz w:val="22"/>
        </w:rPr>
        <w:t>At times I am embarrassed,
That I am what I am.
For I am of humanity;
That fault filled breed called man.
For as my brother's wayward,
I too have filthy hands.
Let separation be too long,
And I need reprimand. 
My brothers of flesh, are just a mirror 
Of this God provoked hermit.
Staring at the Son too long,
Anoints with traits but counterfeit.
Attributing His righteousness 
To all the men I meet.
I'm often disillusioned,
By filthy wayward feet.
Severity of sin not counted,
I am just like they.
By their mouths and actions;
Their refusal to obey.
Then let this shame provoke 
my earnest, thoughtful hope;
And let me remember well.
As I was once like they, 
Upon this revelation, 
Difference is:
Much harder apart to tell.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Promises</w:t>
      </w:r>
      <w:r>
        <w:rPr>
          <w:b/>
          <w:i w:val="false"/>
          <w:color w:val="000000"/>
        </w:rPr>
        <w:t xml:space="preserve"> - 2014-11-15 03:44</w:t>
      </w:r>
    </w:p>
    <w:p>
      <w:pPr>
        <w:spacing w:after="0"/>
        <w:ind w:left="0"/>
        <w:jc w:val="left"/>
      </w:pPr>
      <w:r>
        <w:br/>
      </w:r>
    </w:p>
    <w:p>
      <w:pPr>
        <w:spacing w:after="0"/>
        <w:ind w:left="0"/>
        <w:jc w:val="both"/>
      </w:pPr>
      <w:r>
        <w:rPr>
          <w:b w:val="false"/>
          <w:i w:val="false"/>
          <w:color w:val="000000"/>
          <w:sz w:val="22"/>
        </w:rPr>
        <w:t>A man says, "I am a man of my word".  This one means well, but I would rather be a man of God's Word.
If I boast that I am able to keep my promises, I trust in myself and I will fail.  Sickness and misfortune, forgetfulness and sloth, crouch behind the corner and wait for a weak moment.   The one who boast in his own ability does not understand his own frail nature.
But if I trust the one who is the Living Word I will never fail.
The man who boast in His righteousness, boasts from the perspective of this world.  The man who trust in God, boasts that God alone is good.
I am a man of God's Word.  You will find fault with me.  But you will not find fault in the one I trust.  I do not ask you to trust me.  Even I do not trust me!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Mark 1: 35</w:t>
      </w:r>
      <w:r>
        <w:rPr>
          <w:b/>
          <w:i w:val="false"/>
          <w:color w:val="000000"/>
        </w:rPr>
        <w:t xml:space="preserve"> - 2014-11-15 04:21</w:t>
      </w:r>
    </w:p>
    <w:p>
      <w:pPr>
        <w:spacing w:after="0"/>
        <w:ind w:left="0"/>
        <w:jc w:val="left"/>
      </w:pPr>
      <w:r>
        <w:br/>
      </w:r>
    </w:p>
    <w:p>
      <w:pPr>
        <w:spacing w:after="0"/>
        <w:ind w:left="0"/>
        <w:jc w:val="both"/>
      </w:pPr>
      <w:r>
        <w:rPr>
          <w:b w:val="false"/>
          <w:i w:val="false"/>
          <w:color w:val="000000"/>
          <w:sz w:val="22"/>
        </w:rPr>
        <w:t>3 to 4, that precious time of day.
When all the hunters have gone to bed;
The place where but a few remain.
The dogs have spent their barking.
Machinery has fell silent.
The drunks are fast asleep.
Now it's time for me to seek
</w:t>
      </w:r>
      <w:r>
        <w:rPr>
          <w:b/>
          <w:i w:val="false"/>
          <w:color w:val="000000"/>
          <w:sz w:val="22"/>
        </w:rPr>
        <w:t>The Lord.</w:t>
      </w:r>
      <w:r>
        <w:rPr>
          <w:b w:val="false"/>
          <w:i w:val="false"/>
          <w:color w:val="000000"/>
          <w:sz w:val="22"/>
        </w:rPr>
        <w: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Glory Rejected</w:t>
      </w:r>
      <w:r>
        <w:rPr>
          <w:b/>
          <w:i w:val="false"/>
          <w:color w:val="000000"/>
        </w:rPr>
        <w:t xml:space="preserve"> - 2014-11-15 04:59</w:t>
      </w:r>
    </w:p>
    <w:p>
      <w:pPr>
        <w:spacing w:after="0"/>
        <w:ind w:left="0"/>
        <w:jc w:val="left"/>
      </w:pPr>
      <w:r>
        <w:br/>
      </w:r>
    </w:p>
    <w:p>
      <w:pPr>
        <w:spacing w:after="0"/>
        <w:ind w:left="0"/>
        <w:jc w:val="both"/>
      </w:pPr>
      <w:r>
        <w:rPr>
          <w:b w:val="false"/>
          <w:i w:val="false"/>
          <w:color w:val="000000"/>
          <w:sz w:val="22"/>
        </w:rPr>
        <w:t>While we sleep in stupor,
The angels sing his name;
While man thinks to relegate,
His Glory among the shame.
Oh man you do not realize
You are left alone.
Rebellion are the words you sing;
"Reject His Mighty Throne".
Countless many angels,
Creatures great and small,
All of Heaven spends its time,
Exalting the Lord of all.
You think it's odd, a man should love
The God of heaven and earth.
And all your tiny siblings,
You teach from day of birth;
"Reject the Lord.  Believe the lie.
Be counted with all of us.
United we stand
Rejected is He.
Stop making such a fuss."
Reject me too.  Oh please do;
This isolated me!
For I hear and see His glory
From sea to shining sea.
Allegiance you demand from me.
You will not own my own.
To death he has secured me,
To praise His Mighty Throne.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Common Cold</w:t>
      </w:r>
      <w:r>
        <w:rPr>
          <w:b/>
          <w:i w:val="false"/>
          <w:color w:val="000000"/>
        </w:rPr>
        <w:t xml:space="preserve"> - 2014-11-16 22:53</w:t>
      </w:r>
    </w:p>
    <w:p>
      <w:pPr>
        <w:spacing w:after="0"/>
        <w:ind w:left="0"/>
        <w:jc w:val="left"/>
      </w:pPr>
      <w:r>
        <w:br/>
      </w:r>
    </w:p>
    <w:p>
      <w:pPr>
        <w:spacing w:after="0"/>
        <w:ind w:left="0"/>
        <w:jc w:val="both"/>
      </w:pPr>
      <w:r>
        <w:rPr>
          <w:b w:val="false"/>
          <w:i w:val="false"/>
          <w:color w:val="000000"/>
          <w:sz w:val="22"/>
        </w:rPr>
        <w:t>The appropriate stench of man, 
The nose cannot detect.
But let a man smell the stench of another,
And his neck will go erect.
The stench he should be smelling,
Should be his very own.
But breezes blowing perfectly, 
He leaps to his righteous throne:
"How dare you air your filthiness
To all the rest of us?
Go bathe yourself in righteousness,
Prevent your putrid gust!"
It's coldness of the heart, you see,
That causes the nose to stuff up.
Ah, if man would only warm himself
With a serving from Christ's own cup.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Civil Minded Christians</w:t>
      </w:r>
      <w:r>
        <w:rPr>
          <w:b/>
          <w:i w:val="false"/>
          <w:color w:val="000000"/>
        </w:rPr>
        <w:t xml:space="preserve"> - 2014-11-17 18:43</w:t>
      </w:r>
    </w:p>
    <w:p>
      <w:pPr>
        <w:spacing w:after="0"/>
        <w:ind w:left="0"/>
        <w:jc w:val="left"/>
      </w:pPr>
      <w:r>
        <w:br/>
      </w:r>
    </w:p>
    <w:p>
      <w:pPr>
        <w:spacing w:after="0"/>
        <w:ind w:left="0"/>
        <w:jc w:val="both"/>
      </w:pPr>
      <w:r>
        <w:rPr>
          <w:b w:val="false"/>
          <w:i w:val="false"/>
          <w:color w:val="000000"/>
          <w:sz w:val="22"/>
        </w:rPr>
        <w:t>A man may hate another man, this I can understand.  After all we are a wicked and hopeless breed.  War and murder are not alien to the thoughts of man.
But I am taken back by the venomous hatred of those who have turned away from the gospel.  They are not like those who have rejected the gospel without inspecting it closely.  They looked close enough to gain understanding.  But since they have rejected Christ, their hatred has become demonic.
Such people become obsessed with the demise of Christianity.  They would be better able to destroy the earth with a shovel; heaving scoop by scoop into the oblivion of outer space.  Such hatred makes no sense at all.  In the language of men we would call this stupid.  In the language of God we would call it demonic.
But I do not mention this that I might cast a shadow on the parade of backslidden, foolish men.   Rather, I mention this as a warning to all Christians.  
Do not be fooled by the siren call of the world.  They will tell you, "You can still have your Christianity, only play in the sandbox with us".  If you do that, you are headed to unmovable rocks.  
You will ship wreck your faith.  You will become the haunt of every demon who desires you.  In the end you will do the will of the enemy of God.
These men who despise God, to near insanity, were once like you.  They looked into the things of Christ with desire.  But when they found the world easier to pallet, they turned away.
You may think that can't happen to you; you are such a civil minded heart.  The civil mind you have now is given to you by God himself.  Embrace the world and you may well lose it.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Lightning in the Snow</w:t>
      </w:r>
      <w:r>
        <w:rPr>
          <w:b/>
          <w:i w:val="false"/>
          <w:color w:val="000000"/>
        </w:rPr>
        <w:t xml:space="preserve"> - 2014-11-17 20:22</w:t>
      </w:r>
    </w:p>
    <w:p>
      <w:pPr>
        <w:spacing w:after="0"/>
        <w:ind w:left="0"/>
        <w:jc w:val="left"/>
      </w:pPr>
      <w:r>
        <w:br/>
      </w:r>
    </w:p>
    <w:p>
      <w:pPr>
        <w:spacing w:after="0"/>
        <w:ind w:left="0"/>
        <w:jc w:val="both"/>
      </w:pPr>
      <w:r>
        <w:rPr>
          <w:b w:val="false"/>
          <w:i w:val="false"/>
          <w:color w:val="000000"/>
          <w:sz w:val="22"/>
        </w:rPr>
        <w:t>I had heard it was true, but I had never seen it.  
But what is that to me; what do I know?
Lightning in the snow.
I am in the winter of my life.
It came to me without asking.
I did not ask for this storm.
But it has proved to me what I did not know.
Lightning in the snow.
Men live out their days and die.
Mostly quietly fade away.
But some with godly knowing.
There is lightning while it's snowing.
Such lives are driven by great, wonderous power.
Such lives become full of "Knowing".
There is lightning while it's snowing!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Faith Washing</w:t>
      </w:r>
      <w:r>
        <w:rPr>
          <w:b/>
          <w:i w:val="false"/>
          <w:color w:val="000000"/>
        </w:rPr>
        <w:t xml:space="preserve"> - 2014-11-18 19:31</w:t>
      </w:r>
    </w:p>
    <w:p>
      <w:pPr>
        <w:spacing w:after="0"/>
        <w:ind w:left="0"/>
        <w:jc w:val="left"/>
      </w:pPr>
      <w:r>
        <w:br/>
      </w:r>
    </w:p>
    <w:p>
      <w:pPr>
        <w:spacing w:after="0"/>
        <w:ind w:left="0"/>
        <w:jc w:val="both"/>
      </w:pPr>
      <w:r>
        <w:rPr>
          <w:b w:val="false"/>
          <w:i w:val="false"/>
          <w:color w:val="000000"/>
          <w:sz w:val="22"/>
        </w:rPr>
        <w:t>Wash me with faith Lord Jesus, 
Both for now and for that day.
Wash me with faith that all my sins
Should stay where my body lay.
Wash behind and in my ears,
For I've heard what people say.
And my tongue, my hands, my feet, and eyes,
Are not innocent in your "Way".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Today's Spartans</w:t>
      </w:r>
      <w:r>
        <w:rPr>
          <w:b/>
          <w:i w:val="false"/>
          <w:color w:val="000000"/>
        </w:rPr>
        <w:t xml:space="preserve"> - 2014-11-19 09:52</w:t>
      </w:r>
    </w:p>
    <w:p>
      <w:pPr>
        <w:spacing w:after="0"/>
        <w:ind w:left="0"/>
        <w:jc w:val="left"/>
      </w:pPr>
      <w:r>
        <w:br/>
      </w:r>
    </w:p>
    <w:p>
      <w:pPr>
        <w:spacing w:after="0"/>
        <w:ind w:left="0"/>
        <w:jc w:val="both"/>
      </w:pPr>
      <w:r>
        <w:rPr>
          <w:b w:val="false"/>
          <w:i w:val="false"/>
          <w:color w:val="000000"/>
          <w:sz w:val="22"/>
        </w:rPr>
        <w:t>"The Spartans", refers to a group of warriors from the Greek city of Sparta.  Their vicious allegiance to their country has remained as near myth status even to this day.
Around the year 900 BC, Sparta decided to make an entire nation of warriors.  They would inspect each baby, as it was born, and decide if it was strong or weak.  If it was found to be weak, the male child was thrown outside the city to die.
If it was found worthy to live, the child was raised up until the age of 7, then it was taken and placed in a school of training.
In the school the child was taught the art of war, of ethics, and the elegance of poetry.  By this Sparta transformed its nation into a fearsome foe.  Even one of the poets of that day took note that, Sparta had dropped its walls of brick and made a wall of men.
Consider how many places the name of Sparta is used in sports.  Yet I contend that sports is not the only place where the Spartan rearing is used.
I have seen toys resembling cell phones and computers that are made for newborn babies.  Before a child can understand, he is introduced to a life of technological advancement.
Now please allow a leap of logic in the progress of this writing.
When a man is born in Christ, he is introduced to the things of heaven before he can understand.  He learns the songs of Christ, the words of Christ, the stories of God in Christ, and the behavior of the family of Christ.
If Sparta is renowned to this day for having created a society of warriors, how much more indelible is the family of God?
From the time of Christ to now, the people of God have been subjected to a myriad of humiliating attacks.  At its inception, Christianity was a bloody spot on earth.
Perhaps you have heard of how the Christians were treated in the first few decades.  They were captured and killed, thrown into the arena with wild beasts who would devour them.  They were ripped apart while alive.  They were fastened to stakes then set on fire.  Or all their possessions were forcibly taken from them.
As history moved on, there were other means the world used to destroy Christianity.  Even so Christianity has survived for over 2000 years ( and vibrantly at that).
The power of God, in His people, will not be subdued.  Yet the world keeps trying.
Look at how you treat your children.  Look at the things you teach them before they are old enough to understand.  Look at how you pull them away from the Holy Name of God before their ears perceive the meaning of your sounds.  
Take a look at how you have been ransacked.  Take a look at how the things of God have been ripped from you in the night.  Go in search your place!  Where is your prayer?  Where are the holy words of God?  Where is the power of the Holy Spirit in your house?  Where is the wisdom of God in your children?  Where is the wisdom of God in your elders?  Where is the fearsome independence borne by trust in God?  Where is your Holy faith?  It's gone!  
The wisdom of Sparta, to raise child warriors, has not died.  And you citizens of the world are not even aware.  You think it great pleasure to introduce your children to the things that capture your attention.  And so you fortify your nations, States, provinces and cities, against the Holy name of Christ Jesus.  
All the while God selects your corrupted children, without asking permission.  He causes them to be his own.  When you perceive that they have been corrupted by holy things, you cast them away from you that they may die.
You have become valiant warriors.  You have dressed yourself, from infancy, to war against the things of God.  You are so indoctrinated with the things of this world, that you think it odd that anyone should stand against your unholy ways.
Yet all men will be brought before the judgment of the Holy God.  As Sparta was eventually thrown down, so will be the training of this world.  
Who has understanding to perceive these things?  Who even desires to understand?  This message is sent out among the people who do not care.  Their eyes and ears are drowned in the work of their own hands.  They are immersed in what is wicked and cannot see.  They have made an entire society of a people who war against God.
Yet if a man perceives what is written here, let him humble himself before God, that his understanding may be clearer.  The salvation of Christ is far more powerful than all the illusions of this world.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Grant</w:t>
      </w:r>
      <w:r>
        <w:rPr>
          <w:b/>
          <w:i w:val="false"/>
          <w:color w:val="000000"/>
        </w:rPr>
        <w:t xml:space="preserve"> - 2014-11-20 13:24</w:t>
      </w:r>
    </w:p>
    <w:p>
      <w:pPr>
        <w:spacing w:after="0"/>
        <w:ind w:left="0"/>
        <w:jc w:val="left"/>
      </w:pPr>
      <w:r>
        <w:br/>
      </w:r>
    </w:p>
    <w:p>
      <w:pPr>
        <w:spacing w:after="0"/>
        <w:ind w:left="0"/>
        <w:jc w:val="both"/>
      </w:pPr>
      <w:r>
        <w:rPr>
          <w:b w:val="false"/>
          <w:i w:val="false"/>
          <w:color w:val="000000"/>
          <w:sz w:val="22"/>
        </w:rPr>
        <w:t>Let the man who perceives his poverty go to the rich man.  Let the pauper ask for a grant.  If the rich man is truly rich, he will accent.
But let the pauper stay a while to gain wisdom in dispensing this wealth.  For he did not know how to tend to his own.  How will he now tend to that which is freely given?  Won't he become a pauper again?
Let regret stay a long distance from your door, O' Pauper.  Stay and learn from he who knows how to retain.
______________
I have millions of regrets for things I've done.  But I cannot allow a singular item to become an item of regret.
I have received a luxurious grant from the Lord, through the wisdom and diligence of an elderly man.
Many years ago, I became a Christian.  When that happened, the Lord brought a wonderful example of Christianity to me.
I learned volumes, regarding the diligence necessary to retain what I had been granted.
Regret came decades later when I realized I left that wonderful man far too soon.  I did end up squandering that wealth, to some degree.
And I paid a heavy price for about 10 years.
________________
So let it be that a man who perceives his poverty should go to He who is rich beyond measure.  Let him ask.  He will receive.
But let that beggar stay a while.  Let him sit at the feet of a God sent mentor.  Let come what may, secure diligence!
</w:t>
      </w:r>
    </w:p>
    <w:p>
      <w:pPr>
        <w:spacing w:after="0"/>
        <w:ind w:left="0"/>
        <w:jc w:val="left"/>
      </w:pPr>
      <w:r>
        <w:br/>
      </w:r>
      <w:r>
        <w:br/>
      </w:r>
      <w:r>
        <w:rPr>
          <w:b w:val="false"/>
          <w:i w:val="false"/>
          <w:color w:val="000000"/>
          <w:sz w:val="22"/>
        </w:rPr>
        <w:t>
</w:t>
      </w:r>
    </w:p>
    <w:p>
      <w:pPr>
        <w:spacing w:after="0"/>
        <w:ind w:left="0"/>
        <w:jc w:val="left"/>
      </w:pPr>
      <w:r>
        <w:rPr>
          <w:b/>
          <w:i w:val="false"/>
          <w:color w:val="000000"/>
        </w:rPr>
        <w:t>Just Worthless Noise</w:t>
      </w:r>
      <w:r>
        <w:rPr>
          <w:b/>
          <w:i w:val="false"/>
          <w:color w:val="000000"/>
        </w:rPr>
        <w:t xml:space="preserve"> - 2014-11-21 08:29</w:t>
      </w:r>
    </w:p>
    <w:p>
      <w:pPr>
        <w:spacing w:after="0"/>
        <w:ind w:left="0"/>
        <w:jc w:val="left"/>
      </w:pPr>
      <w:r>
        <w:br/>
      </w:r>
    </w:p>
    <w:p>
      <w:pPr>
        <w:spacing w:after="0"/>
        <w:ind w:left="0"/>
        <w:jc w:val="both"/>
      </w:pPr>
      <w:r>
        <w:rPr>
          <w:b w:val="false"/>
          <w:i w:val="false"/>
          <w:color w:val="000000"/>
          <w:sz w:val="22"/>
        </w:rPr>
        <w:t>Words that you will likely never hear from the HR staff of a company:
"Let God come in here.  Talk about him all you want.  Because wherever God is, good things happen."
You will not see a sign like that posted in a bar.  
There will be no places made along the highway, where people can pull over and pray.  A secluded and beautiful little place, where quiet is the only regulation.  And Christianity is the commanded focus.
The government will never find funding for a public memorial, depicting the beautiful things that Christ has done for humanity.   Certainly nothing similar to the memorial of the Vietnam War, Mount Rushmore, and the like.
You will never hear the president give orders to the citizens of America to fast and pray to the living God in Christ Jesus, for the sake of some trouble.  Never.
But you will hear the glorification of man.
From very early in the morning to deep into the night, Man babbles about with words for everything but God.  All his celebrations have one purpose: "Make Man happy".
The statistics are vague but they are consistent in variation.  It is said that women speak about 20,000 words a day.  While men use about 7000.  How many of those words, do you think, relate to the glory of Christ?  Let the reader do the math, but multiply those numbers times the population of the world.  What is the volume of words used by Man everyday?  How little is dedicated to the Holy One?
Heaven is!  And there, Christ is King and glorified.  For the time being, the world is.  But take note of how Christ is not glorified.
Judge for yourself,  should we really ask God to bless America?  Does any nation really have the right to ask for the blessing of God?
PS:  How many words of yours glorify God's Holy Son all day long?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Broken Promise</w:t>
      </w:r>
      <w:r>
        <w:rPr>
          <w:b/>
          <w:i w:val="false"/>
          <w:color w:val="000000"/>
        </w:rPr>
        <w:t xml:space="preserve"> - 2014-11-21 16:03</w:t>
      </w:r>
    </w:p>
    <w:p>
      <w:pPr>
        <w:spacing w:after="0"/>
        <w:ind w:left="0"/>
        <w:jc w:val="left"/>
      </w:pPr>
      <w:r>
        <w:br/>
      </w:r>
    </w:p>
    <w:p>
      <w:pPr>
        <w:spacing w:after="0"/>
        <w:ind w:left="0"/>
        <w:jc w:val="both"/>
      </w:pPr>
      <w:r>
        <w:rPr>
          <w:b w:val="false"/>
          <w:i w:val="false"/>
          <w:color w:val="000000"/>
          <w:sz w:val="22"/>
        </w:rPr>
        <w:t>Waiting with patience for the Kingdom of Heaven,
Is to be content with what is given.
Do we believe or don't we,
That God will provide our every need.
Anxiety lurks like a thief in the night;
Looking for doors left wide open.
Waiting to pounce by delivering lust;
When greed says, "His promise is broken".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Bridal Gown</w:t>
      </w:r>
      <w:r>
        <w:rPr>
          <w:b/>
          <w:i w:val="false"/>
          <w:color w:val="000000"/>
        </w:rPr>
        <w:t xml:space="preserve"> - 2014-11-21 16:32</w:t>
      </w:r>
    </w:p>
    <w:p>
      <w:pPr>
        <w:spacing w:after="0"/>
        <w:ind w:left="0"/>
        <w:jc w:val="left"/>
      </w:pPr>
      <w:r>
        <w:br/>
      </w:r>
    </w:p>
    <w:p>
      <w:pPr>
        <w:spacing w:after="0"/>
        <w:ind w:left="0"/>
        <w:jc w:val="both"/>
      </w:pPr>
      <w:r>
        <w:rPr>
          <w:b w:val="false"/>
          <w:i w:val="false"/>
          <w:color w:val="000000"/>
          <w:sz w:val="22"/>
        </w:rPr>
        <w:t>Wisdom, please come and take me,
Show me what I don't know.
Come, Holy Spring Storm, and shake me,
Expose me from head to toe.
I must be dressed for a meeting.
And there I shall wear no tatters.
So, seamless a gown let's start making.
Eternity's thread is what matters.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Faith of Fullness</w:t>
      </w:r>
      <w:r>
        <w:rPr>
          <w:b/>
          <w:i w:val="false"/>
          <w:color w:val="000000"/>
        </w:rPr>
        <w:t xml:space="preserve"> - 2014-11-22 06:52</w:t>
      </w:r>
    </w:p>
    <w:p>
      <w:pPr>
        <w:spacing w:after="0"/>
        <w:ind w:left="0"/>
        <w:jc w:val="left"/>
      </w:pPr>
      <w:r>
        <w:br/>
      </w:r>
    </w:p>
    <w:p>
      <w:pPr>
        <w:spacing w:after="0"/>
        <w:ind w:left="0"/>
        <w:jc w:val="both"/>
      </w:pPr>
      <w:r>
        <w:rPr>
          <w:b w:val="false"/>
          <w:i w:val="false"/>
          <w:color w:val="000000"/>
          <w:sz w:val="22"/>
        </w:rPr>
        <w:t>What are you doing here?
Do you desire to desire?
Is the Love of God for doing tasks?
Or for drawing all men near?
We do and do but for what purpose, to spread the news or just perform?  As I look back on my days of religion, I find a man with the tiniest of faith.
My belief was not worth a mention, for if I tried to voice my faith, it would have amounted to nothing more than an inaudible peep.
And the fruit of my faith was the same.  A doing of things for the sake of the Gospel were done.  But for what end?  Where was the promise of the Holy One in what I did?
Those doings are long gone now.  They were done with good intention.  But there was no power of God in them.  I was like a trained monkey in a lab; doing as I was taught to gain that treat I desired.  This was my personal experience in the organized Church.
Where is the Fire borne Faith that Christ Jesus wondered about?   ". . .when the Son of Man comes, will he find [the] faith on the earth?"  (Luke 18:8)
There is a vast difference between the faith of a man and The Faith from God.   Atheists have faith that there is no God.  What good is that to them?  Christians may have faith that the words of God are true.  But do those words give birth to that "new creation" He promised?
I offer the concept for examination.   Each man or woman provides the answer.
Inspection of deeds, desire, and that certain becoming are necessary.
No one can know the severity of lack within, for no one has seen what God has prepared for those who love Him.  Comparing the two is necessary for clarity.  God alone knows how far short we have attained.  Yet who dares ask Him to show, lest they are provoked to do what they are not willing?
On the other hand, if we are willing to be shown, what glories await?
God and His Holy Christ are seamlessly woven together.  Isn't that the desire of God for all His people?  Don't tell me that isn't possible.  Though I haven't attained such a thing, I refuse to believe in anything less.  If I am fallen short of such a life, it is I who remain chained to unbelief.   If seamless Christianity is not possible, why did Jesus say this: "The thief comes only to steal and kill and destroy; I have come that they may have life, and have it to the full."
What does the word "full" mean?  By our actions we display our interpretation of the definition.  Any child can tell you what "full" means.  Why can't adults?
 </w:t>
      </w:r>
    </w:p>
    <w:p>
      <w:pPr>
        <w:spacing w:after="0"/>
        <w:ind w:left="0"/>
        <w:jc w:val="left"/>
      </w:pPr>
      <w:r>
        <w:br/>
      </w:r>
      <w:r>
        <w:br/>
      </w:r>
      <w:r>
        <w:rPr>
          <w:b w:val="false"/>
          <w:i w:val="false"/>
          <w:color w:val="000000"/>
          <w:sz w:val="22"/>
        </w:rPr>
        <w:t>
</w:t>
      </w:r>
    </w:p>
    <w:p>
      <w:pPr>
        <w:spacing w:after="0"/>
        <w:ind w:left="0"/>
        <w:jc w:val="left"/>
      </w:pPr>
      <w:r>
        <w:rPr>
          <w:b/>
          <w:i w:val="false"/>
          <w:color w:val="000000"/>
        </w:rPr>
        <w:t>Victorious in Loss</w:t>
      </w:r>
      <w:r>
        <w:rPr>
          <w:b/>
          <w:i w:val="false"/>
          <w:color w:val="000000"/>
        </w:rPr>
        <w:t xml:space="preserve"> - 2014-11-22 10:41</w:t>
      </w:r>
    </w:p>
    <w:p>
      <w:pPr>
        <w:spacing w:after="0"/>
        <w:ind w:left="0"/>
        <w:jc w:val="left"/>
      </w:pPr>
      <w:r>
        <w:br/>
      </w:r>
    </w:p>
    <w:p>
      <w:pPr>
        <w:spacing w:after="0"/>
        <w:ind w:left="0"/>
        <w:jc w:val="both"/>
      </w:pPr>
      <w:r>
        <w:rPr>
          <w:b w:val="false"/>
          <w:i w:val="false"/>
          <w:color w:val="000000"/>
          <w:sz w:val="22"/>
        </w:rPr>
        <w:t>Among people, who are those who suffer well?  It is those who own nothing of what they own.
These are prepared to lose everything, even while they have it all.  It is the one who is determined, while in wealth and health, to die penniless and miserable.  This one cannot be held hostage to expectations full of error.  If prosperity of possessions continues to a peaceful death in his own bed, such a one will have lived his life without fear of loss.
Though all he has is taken.  Though sickness viciously tears at his body.  Though the wicked greed of man rips his belongings from his control.  This one will prosper.
Yet is it enough to be stoic in our life?  Is it necessary to pass by the loaf of bread while you have money and hunger?  Is it right to purchase the rust bucket chariot so that you will suffer the pains of upkeep?  Is it required of us to live under a pile of leaves in a part of the forest we don't, and can't own?  Such people are not being responsible with what has been given them.
What provokes the Responsible life?  Is it the desire of a man to become completely humble among all men?  That mind-set is produced from the pride of life.  Pride can't, by its very nature, produce humility.  Such a man might feel pretty proud of himself, after all, he has forsaken what other people crave.   But his humility is crushed by a whisper of pride.
Jesus provokes the true strength of life.  His strength in a man is beyond ALL the things of this world.  Because His teaching and "in dwelling" comes from Heaven; a place which has never entertained the temporary wealth of this place.  And NEVER will.
If we want to be strong.  If we want to endure with stellar conviction.  If we want to live that "over coming" life, we will have to appropriate the teaching and character of the Lord Jesus.  While we live in relative peace, it is best to be prepared for the worst.  Let us not compile "things" so that we will be able to endure hardship.  Let us prepare our heart to be God's champion, even if the entire world comes after us.
How does cancer become a trophy to be desired?  How does molestation become a crown of joy?  How does losing our job, or place in the family,  become a stepping stone to eternally born victory?  All these things, and the myriad of things that can happen to a person, become glory when we embrace failure.  We love our weakness, because it gives us an opportunity to overcome!  Even our own sins can become trophies of Grace.  Such things  can produce a certain kind of humility that cannot be manufactured by the desire of a man.  Nor can it be purchased by any of our possessions.
We encounter hardship for the sake of Christ.  We encounter hardship for the sake of testifying that God's love and promise are vastly more, and true, than anything the world can provide.  We testify that life can be lived, even while this world has strapped us to a post in the middle of a raging fire.  We can clap our charred hands, even while the skin of our bodies walks toward becoming a lump of coal.  Thus, we encourage others to love the God who bestows such incredible strength.
Let us testify that God in us, is greater than all things.  Prosperity, health, wealth, sickness, persecution, joy, poverty, alienation, or fame,  cannot take away the riches of Christ in any man!  It is the man who counts any of these things as more valuable or stronger than the promise of God.  This is the one who will likely lose it ALL.
</w:t>
      </w:r>
    </w:p>
    <w:p>
      <w:pPr>
        <w:spacing w:after="0"/>
        <w:ind w:left="0"/>
        <w:jc w:val="left"/>
      </w:pPr>
      <w:r>
        <w:br/>
      </w:r>
      <w:r>
        <w:br/>
      </w:r>
      <w:r>
        <w:rPr>
          <w:b w:val="false"/>
          <w:i w:val="false"/>
          <w:color w:val="000000"/>
          <w:sz w:val="22"/>
        </w:rPr>
        <w:t>
</w:t>
      </w:r>
    </w:p>
    <w:p>
      <w:pPr>
        <w:spacing w:after="0"/>
        <w:ind w:left="0"/>
        <w:jc w:val="left"/>
      </w:pPr>
      <w:r>
        <w:rPr>
          <w:b/>
          <w:i w:val="false"/>
          <w:color w:val="000000"/>
        </w:rPr>
        <w:t>Blown Away Like Dust</w:t>
      </w:r>
      <w:r>
        <w:rPr>
          <w:b/>
          <w:i w:val="false"/>
          <w:color w:val="000000"/>
        </w:rPr>
        <w:t xml:space="preserve"> - 2014-11-24 03:44</w:t>
      </w:r>
    </w:p>
    <w:p>
      <w:pPr>
        <w:spacing w:after="0"/>
        <w:ind w:left="0"/>
        <w:jc w:val="left"/>
      </w:pPr>
      <w:r>
        <w:br/>
      </w:r>
    </w:p>
    <w:p>
      <w:pPr>
        <w:spacing w:after="0"/>
        <w:ind w:left="0"/>
        <w:jc w:val="both"/>
      </w:pPr>
      <w:r>
        <w:rPr>
          <w:b w:val="false"/>
          <w:i w:val="false"/>
          <w:color w:val="000000"/>
          <w:sz w:val="22"/>
        </w:rPr>
        <w:t>Wonderous, Magnificent, Holy and Righteous is God Most High!
He, alone, has set Life in its place.
All of Heaven praises His Holy Name continually.
And those being transformed, on earth, praise His Holy Law.
Together, Heaven and earth sing that song of Praise.
As in unison, the mouths of all God's creatures return thanks.
They are fed, according to the Holy will of the Most High God.
For God has chosen His Righteous One to stand in the Gap.
No sin, nothing unsure, no lack of faith will ever stand alive on the Holy floor of the Throne Room of the Living God.
Yet, He has raised up His own right hand to intercede.
There is a messenger from the Living God, who will never fail to deliver Life.
His Holy name is Jesus, the Christ of God!
All of Heaven bows at this Holy name.
It is only the putrid and ungodly men of this world who refuse to bow.
But God has allowed their rebellion.
Let them remain:
That they may be a test for those of faith.
Let them remain:
That they may have opportunity to learn.
Let them remain:
That the Glory of Christ, the Holy Son of God, may prosper.
Let them remain:
That the harvest of righteous be fruitfully tested.
Let them remain:
That the abundance of bounty from this "Place of Testing" be equal to the Glory that is God Most High.
Let them remain:
Until the "moment of ending".
Let them remain:
Until the transformation of those who have loved He who is Love.
Then, then, let them be blown away like dust.
Then, then, the Holy Name of the Living God will be praised with a unified and explosive sound of praise.
Then, then, heaven will vibrate and shake with shout of  joyful noise:
</w:t>
      </w:r>
      <w:r>
        <w:rPr>
          <w:b/>
          <w:i w:val="false"/>
          <w:color w:val="000000"/>
          <w:sz w:val="22"/>
        </w:rPr>
        <w:t>"Salvation belongs to our God and to the Lamb!</w:t>
      </w:r>
      <w:r>
        <w:rPr>
          <w:b w:val="false"/>
          <w:i w:val="false"/>
          <w:color w:val="000000"/>
          <w:sz w:val="22"/>
        </w:rPr>
        <w:t>
</w:t>
      </w:r>
      <w:r>
        <w:rPr>
          <w:b/>
          <w:i w:val="false"/>
          <w:color w:val="000000"/>
          <w:sz w:val="22"/>
        </w:rPr>
        <w:t xml:space="preserve">Holy is He who has promised!  </w:t>
      </w:r>
      <w:r>
        <w:rPr>
          <w:b w:val="false"/>
          <w:i w:val="false"/>
          <w:color w:val="000000"/>
          <w:sz w:val="22"/>
        </w:rPr>
        <w:t>
</w:t>
      </w:r>
      <w:r>
        <w:rPr>
          <w:b/>
          <w:i w:val="false"/>
          <w:color w:val="000000"/>
          <w:sz w:val="22"/>
        </w:rPr>
        <w:t>Great is the Living God!</w:t>
      </w:r>
      <w:r>
        <w:rPr>
          <w:b w:val="false"/>
          <w:i w:val="false"/>
          <w:color w:val="000000"/>
          <w:sz w:val="22"/>
        </w:rPr>
        <w:t>
</w:t>
      </w:r>
      <w:r>
        <w:rPr>
          <w:b/>
          <w:i w:val="false"/>
          <w:color w:val="000000"/>
          <w:sz w:val="22"/>
        </w:rPr>
        <w:t>For He alone speaks Life!</w:t>
      </w:r>
      <w:r>
        <w:rPr>
          <w:b w:val="false"/>
          <w:i w:val="false"/>
          <w:color w:val="000000"/>
          <w:sz w:val="22"/>
        </w:rPr>
        <w:t>
</w:t>
      </w:r>
      <w:r>
        <w:rPr>
          <w:b/>
          <w:i w:val="false"/>
          <w:color w:val="000000"/>
          <w:sz w:val="22"/>
        </w:rPr>
        <w:t>May His Holy Will be done forever and ever!</w:t>
      </w:r>
      <w:r>
        <w:rPr>
          <w:b w:val="false"/>
          <w:i w:val="false"/>
          <w:color w:val="000000"/>
          <w:sz w:val="22"/>
        </w:rPr>
        <w:t>
</w:t>
      </w:r>
      <w:r>
        <w:rPr>
          <w:b/>
          <w:i w:val="false"/>
          <w:color w:val="000000"/>
          <w:sz w:val="22"/>
        </w:rPr>
        <w:t>Glory to Christ Jesus;</w:t>
      </w:r>
      <w:r>
        <w:rPr>
          <w:b w:val="false"/>
          <w:i w:val="false"/>
          <w:color w:val="000000"/>
          <w:sz w:val="22"/>
        </w:rPr>
        <w:t>
</w:t>
      </w:r>
      <w:r>
        <w:rPr>
          <w:b/>
          <w:i w:val="false"/>
          <w:color w:val="000000"/>
          <w:sz w:val="22"/>
        </w:rPr>
        <w:t>The One whose Holy name never ceases,</w:t>
      </w:r>
      <w:r>
        <w:rPr>
          <w:b w:val="false"/>
          <w:i w:val="false"/>
          <w:color w:val="000000"/>
          <w:sz w:val="22"/>
        </w:rPr>
        <w:t>
</w:t>
      </w:r>
      <w:r>
        <w:rPr>
          <w:b/>
          <w:i w:val="false"/>
          <w:color w:val="000000"/>
          <w:sz w:val="22"/>
        </w:rPr>
        <w:t>Whose faithfulness has become the Living Water of Life!"</w:t>
      </w:r>
      <w:r>
        <w:rPr>
          <w:b w:val="false"/>
          <w:i w:val="false"/>
          <w:color w:val="000000"/>
          <w:sz w:val="22"/>
        </w:rPr>
        <w:t>
And the "Amen" will never cease to be heard.
</w:t>
      </w:r>
    </w:p>
    <w:p>
      <w:pPr>
        <w:spacing w:after="0"/>
        <w:ind w:left="0"/>
        <w:jc w:val="left"/>
      </w:pPr>
      <w:r>
        <w:br/>
      </w:r>
      <w:r>
        <w:br/>
      </w:r>
      <w:r>
        <w:rPr>
          <w:b w:val="false"/>
          <w:i w:val="false"/>
          <w:color w:val="000000"/>
          <w:sz w:val="22"/>
        </w:rPr>
        <w:t>
</w:t>
      </w:r>
    </w:p>
    <w:p>
      <w:pPr>
        <w:spacing w:after="0"/>
        <w:ind w:left="0"/>
        <w:jc w:val="left"/>
      </w:pPr>
      <w:r>
        <w:rPr>
          <w:b/>
          <w:i w:val="false"/>
          <w:color w:val="000000"/>
        </w:rPr>
        <w:t>Afraid to DEATH</w:t>
      </w:r>
      <w:r>
        <w:rPr>
          <w:b/>
          <w:i w:val="false"/>
          <w:color w:val="000000"/>
        </w:rPr>
        <w:t xml:space="preserve"> - 2014-11-25 08:55</w:t>
      </w:r>
    </w:p>
    <w:p>
      <w:pPr>
        <w:spacing w:after="0"/>
        <w:ind w:left="0"/>
        <w:jc w:val="left"/>
      </w:pPr>
      <w:r>
        <w:br/>
      </w:r>
    </w:p>
    <w:p>
      <w:pPr>
        <w:spacing w:after="0"/>
        <w:ind w:left="0"/>
        <w:jc w:val="both"/>
      </w:pPr>
      <w:r>
        <w:rPr>
          <w:b w:val="false"/>
          <w:i w:val="false"/>
          <w:color w:val="000000"/>
          <w:sz w:val="22"/>
        </w:rPr>
        <w:t>Afraid to testify.
"Oh my!"
Afraid to be rejected.
(Afraid to be included,
By the only One who matters;
Afraid to be singled out,
Afraid of the label of Christian,
Afraid to be introduced to what is 
Holy, lasting, pristine.
Afraid to take part with Christ
In this Holy war of will.)
Afraid to lose.
Afraid to win.
Afraid of hell.
Yet afraid to enter in.
</w:t>
      </w:r>
      <w:r>
        <w:rPr>
          <w:b/>
          <w:i/>
          <w:color w:val="000000"/>
          <w:sz w:val="22"/>
        </w:rPr>
        <w:t>SO BE IT!</w:t>
      </w:r>
      <w:r>
        <w:rPr>
          <w:b w:val="false"/>
          <w:i w:val="false"/>
          <w:color w:val="000000"/>
          <w:sz w:val="22"/>
        </w:rPr>
        <w:t>
Do you think you'll go unnoticed, 
When you stand with all the rest;
When God throws away the useless, 
And blesses what is best?
</w:t>
      </w:r>
      <w:r>
        <w:rPr>
          <w:b/>
          <w:i/>
          <w:color w:val="000000"/>
          <w:sz w:val="22"/>
        </w:rPr>
        <w:t>May it be done as you have believed.</w:t>
      </w:r>
      <w:r>
        <w:rPr>
          <w:b w:val="false"/>
          <w:i w:val="false"/>
          <w:color w:val="000000"/>
          <w:sz w:val="22"/>
        </w:rPr>
        <w:t>
How much fear do you think you will own,
When your name is not found in the book?
For now you fear their perception.
Don't you fear God's contemptuous look?
If fear has held you hostage,
What will that moment be?
For now you fear what Man can do;
Who can only harm your body.
</w:t>
      </w:r>
      <w:r>
        <w:rPr>
          <w:b/>
          <w:i/>
          <w:color w:val="000000"/>
          <w:sz w:val="22"/>
        </w:rPr>
        <w:t>A man belongs to whom he serves.</w:t>
      </w:r>
      <w:r>
        <w:rPr>
          <w:b w:val="false"/>
          <w:i w:val="false"/>
          <w:color w:val="000000"/>
          <w:sz w:val="22"/>
        </w:rPr>
        <w:t>
Dishonor strives to keep what is his;
Not considering the honor of Christ.
Honorable love fears the One who IS.
Understanding that Holy, paid price.
</w:t>
      </w:r>
      <w:r>
        <w:rPr>
          <w:b/>
          <w:i/>
          <w:color w:val="000000"/>
          <w:sz w:val="22"/>
        </w:rPr>
        <w:t>SO BE IT!</w:t>
      </w:r>
      <w:r>
        <w:rPr>
          <w:b w:val="false"/>
          <w:i w:val="false"/>
          <w:color w:val="000000"/>
          <w:sz w:val="22"/>
        </w:rPr>
        <w:t>
Honorable love honors He who IS.
It says, "I will stop my cowering.
I will give myself to what is His".
</w:t>
      </w:r>
      <w:r>
        <w:rPr>
          <w:b/>
          <w:i/>
          <w:color w:val="000000"/>
          <w:sz w:val="22"/>
        </w:rPr>
        <w:t>"SO BE IT!"</w:t>
      </w:r>
      <w:r>
        <w:rPr>
          <w:b w:val="false"/>
          <w:i w:val="false"/>
          <w:color w:val="000000"/>
          <w:sz w:val="22"/>
        </w:rPr>
        <w:t>
Weeping and gnashing of teeth belong
To the weak and faithless many.
Who hid among the rebellious throng,
Trying to save "</w:t>
      </w:r>
      <w:r>
        <w:rPr>
          <w:b w:val="false"/>
          <w:i/>
          <w:color w:val="000000"/>
          <w:sz w:val="22"/>
        </w:rPr>
        <w:t>life</w:t>
      </w:r>
      <w:r>
        <w:rPr>
          <w:b w:val="false"/>
          <w:i w:val="false"/>
          <w:color w:val="000000"/>
          <w:sz w:val="22"/>
        </w:rPr>
        <w:t>", 
As if pennies.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Aberrant Me</w:t>
      </w:r>
      <w:r>
        <w:rPr>
          <w:b/>
          <w:i w:val="false"/>
          <w:color w:val="000000"/>
        </w:rPr>
        <w:t xml:space="preserve"> - 2014-11-25 13:20</w:t>
      </w:r>
    </w:p>
    <w:p>
      <w:pPr>
        <w:spacing w:after="0"/>
        <w:ind w:left="0"/>
        <w:jc w:val="left"/>
      </w:pPr>
      <w:r>
        <w:br/>
      </w:r>
    </w:p>
    <w:p>
      <w:pPr>
        <w:spacing w:after="0"/>
        <w:ind w:left="0"/>
        <w:jc w:val="both"/>
      </w:pPr>
      <w:r>
        <w:rPr>
          <w:b w:val="false"/>
          <w:i w:val="false"/>
          <w:color w:val="000000"/>
          <w:sz w:val="22"/>
        </w:rPr>
        <w:t>The wisdom of God, now attends my days.  If someone must place a percentage, I confess that the Lord Jesus rules, well over, 90% of my thoughts.  Personally I think that is a conservative percentage.  But the opinion of man cannot be trusted.
He has done all this!  The entirety of the gospel belongs to him.  And from the message of the gospel the ascension from sin has become.
I am not saying I am sinless.  Rather I am saying there is placed a brutal guard over all my thoughts and actions.  And if one escapes, he is captured and brought back for examination.  Execution belongs to the culprit.
Yet more credit belongs to the power of God to transform.  For God instructs, moment by moment, according to His perfect righteous ways.  According to my willing ability to obey.
These things are marvelous, and a very welcome life!  But something "other", even more amazing, comes to visit from time to time.  And this "other", is the provocation for this writing.
I am often reminded, by some familiarity, of the man I used to be.  And with stunning clarity,, and regularity, I find no righteousness in my past.  The word "no" has a definitive meaning.
Let any memory come to mind, and my response is shocking revulsion.  At first I am shocked that I would do such things for such reasons.  And then quickly comes the shocking revelation that I am not dead.
We have all heard it said, in one fashion or another, "If it were not for Christ Jesus I would have no life at all".
If confession were made, most Christians would confess, their nod is without full understanding.  By what they know of Christianity, that saying must be true.  Though they embrace it, spiritual fruit in their life displays their lack.
In this the saying of the Lord is true, he who is forgiven much loves much.  Conversely, he who finds little need for forgiveness, is likely to rely on his own ability.  This one's love is likely to be split between the Sovereign God and himself.
I do not mean to say this with judgment.  It is simply a fact of life.
But the longer and farther I walk with Jesus, the more alien and repulsive my past becomes.  It can be likened to a virus, which has attached itself to every memory; this lack which provokes amazement.
I pray this has some value to my brothers and sisters, and to those who desire to become Christians.  May every child of God come to abhor who he was.
It occurs to me, that there may be an oddball or two out there like me.  A few who actually desire this place the Lord has brought me to stand.
How can such a one hope to arrive?  The answer is rather simple.  However the journey is anything but.
Give yourself permission to examine every action and every motive you have ever had.  Hold it up as one would a transparency into the light.  Examine it before the righteousness of God.  The comparison will be stunning.
Such a life is not for the faint of heart.  But wasn't it said, "From the days of John the Baptist until now, the Kingdom of Heaven is forcefully advancing and forceful men lay hold of it"?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Family of Seeds</w:t>
      </w:r>
      <w:r>
        <w:rPr>
          <w:b/>
          <w:i w:val="false"/>
          <w:color w:val="000000"/>
        </w:rPr>
        <w:t xml:space="preserve"> - 2014-11-26 04:05</w:t>
      </w:r>
    </w:p>
    <w:p>
      <w:pPr>
        <w:spacing w:after="0"/>
        <w:ind w:left="0"/>
        <w:jc w:val="left"/>
      </w:pPr>
      <w:r>
        <w:br/>
      </w:r>
    </w:p>
    <w:p>
      <w:pPr>
        <w:spacing w:after="0"/>
        <w:ind w:left="0"/>
        <w:jc w:val="both"/>
      </w:pPr>
      <w:r>
        <w:rPr>
          <w:b w:val="false"/>
          <w:i w:val="false"/>
          <w:color w:val="000000"/>
          <w:sz w:val="22"/>
        </w:rPr>
        <w:t>The Majesty of God is first.  And there are endless reasons why. 
There is not one seed man has, that he has not received from the generations past.  From before Adam, God created.  And what we have today has been sustained by the Holy Lord Jesus.  
He has brought with us, to "today", all the things necessary to survive.  And here we find ourselves living in a time that is "today".  Glory belongs to the One who has brought us here.
Let a man stop and consider.  What is placed on his table at dinner time comes from seeds that passed through the hands of billions.  Countless men and women have planted, and you receive their benefit.
When spring comes again, and the garden is planted, let a man take a close look at the seed he puts in the ground.  Try to imagine where this seed's family has been.
Did Noah touch its ancestor?  Did Cain plant what you now hold?  How far back, in the time of man, does this "passing down" of that little seed go?
As it is with the food we eat, so it is with the Holy Word of God.  Yet even more so!  For God created all these things we have from what was not.  But his Holy Word is delivered to us from eternity; more than trillions of centuries before the creation of anything.
Let us marvel at the things we can hold in our hand.  But let us allow ourselves to be stunned by the age of the Word of God that comes to us.  
No man can pronounce the years that God has been.  There is even great debate over how long man has been on this planet.  What is the generation of the seed you hold?  What is the generation of the day you hear God's Word?  What year of God does man live in now?
Yet, this Holy One, in his great wisdom, has made this place that does not know his beginning.  How can man know?  He rarely thinks of the lineage of the seed he holds.  It is to his shame, he does not think of the lineage of the Word of God.
If we do not appreciate the creation in which we live, how can we appreciate the vastness of God?   Yet the opposite is also true: What shall be said of the man who looks to see these things?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Skittish, No More!</w:t>
      </w:r>
      <w:r>
        <w:rPr>
          <w:b/>
          <w:i w:val="false"/>
          <w:color w:val="000000"/>
        </w:rPr>
        <w:t xml:space="preserve"> - 2014-11-26 04:47</w:t>
      </w:r>
    </w:p>
    <w:p>
      <w:pPr>
        <w:spacing w:after="0"/>
        <w:ind w:left="0"/>
        <w:jc w:val="left"/>
      </w:pPr>
      <w:r>
        <w:br/>
      </w:r>
    </w:p>
    <w:p>
      <w:pPr>
        <w:spacing w:after="0"/>
        <w:ind w:left="0"/>
        <w:jc w:val="both"/>
      </w:pPr>
      <w:r>
        <w:rPr>
          <w:b w:val="false"/>
          <w:i w:val="false"/>
          <w:color w:val="000000"/>
          <w:sz w:val="22"/>
        </w:rPr>
        <w:t>The food is prepared.
Properly portioned;
Abundant in flavor and appeal.
_____
A trek is made down the mountain,
To the edge of the woods;
Where the spacious plains abide.
That place where,
Trees of potential wander about;
Without meaningful knowledge. 
_____
With stealth before the dawn,
Loving hands deliver the gift.
Then quietly, invisibly,
I slink back to my place 
Among the trees that Are.
_____
Watch and wait.
Wait and watch.
Will the fearful ones come to eat?
The breeze of the day
Comes down from the mountain,
Sending the scent their way.
How careful they are,
For they perceive;
This is not a natural food.
But hunger and curiosity win;
Shaky legs bring them near.
_____
</w:t>
      </w:r>
      <w:r>
        <w:rPr>
          <w:b/>
          <w:i w:val="false"/>
          <w:color w:val="000000"/>
          <w:sz w:val="22"/>
        </w:rPr>
        <w:t>"Eat, desired ones!"</w:t>
      </w:r>
      <w:r>
        <w:rPr>
          <w:b w:val="false"/>
          <w:i w:val="false"/>
          <w:color w:val="000000"/>
          <w:sz w:val="22"/>
        </w:rPr>
        <w:t>
This whisper finds no voice.
_____
Taste and see that the Lord is good.
Rise up and come join me.
Together we will Live,
On the mountain of His Hope.
There, we will, with unity, prepare:
Meals of Great delight. 
We will, together, come;
To the place of "delivery".
_____
Unspeakable joy shall be ours.
For the Giver, Himself, 
Takes unspeakable joy at providing.
Let us provide then!
_____
Let Him add to His
Number of joyous cooks.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Bill Cosby</w:t>
      </w:r>
      <w:r>
        <w:rPr>
          <w:b/>
          <w:i w:val="false"/>
          <w:color w:val="000000"/>
        </w:rPr>
        <w:t xml:space="preserve"> - 2014-11-26 06:17</w:t>
      </w:r>
    </w:p>
    <w:p>
      <w:pPr>
        <w:spacing w:after="0"/>
        <w:ind w:left="0"/>
        <w:jc w:val="left"/>
      </w:pPr>
      <w:r>
        <w:br/>
      </w:r>
    </w:p>
    <w:p>
      <w:pPr>
        <w:spacing w:after="0"/>
        <w:ind w:left="0"/>
        <w:jc w:val="both"/>
      </w:pPr>
      <w:r>
        <w:rPr>
          <w:b w:val="false"/>
          <w:i w:val="false"/>
          <w:color w:val="000000"/>
          <w:sz w:val="22"/>
        </w:rPr>
        <w:t>Who is this one man who has shaken the expectations of America?   Why has he been elevated to a place of hope?  
Now that questions arise regarding integrity, how is it that America has allowed itself to worship a man?
Look, see how it pains you to hear the news.  Look how your loss abounds.  Your faith was placed in error.  And now, both he and you suffer a silent vengeance. 
Your faith rightfully belonged in God alone.  Have you learned anything?  Likely not.  For even as you murder the man's heart, you busy yourselves with seeking his successor. 
Woe to you, America, for you live without godly wisdom.  Woe to his successor.   For he too will fail your stubborn and foolish expectations.   
Your unholy lack exposes your shameful parts.  You worship the created, yet pay no attention to The Living God in The Majesty of His Christ.  Woe to you and the children you teach.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What If, What Then?</w:t>
      </w:r>
      <w:r>
        <w:rPr>
          <w:b/>
          <w:i w:val="false"/>
          <w:color w:val="000000"/>
        </w:rPr>
        <w:t xml:space="preserve"> - 2014-11-26 09:34</w:t>
      </w:r>
    </w:p>
    <w:p>
      <w:pPr>
        <w:spacing w:after="0"/>
        <w:ind w:left="0"/>
        <w:jc w:val="left"/>
      </w:pPr>
      <w:r>
        <w:br/>
      </w:r>
    </w:p>
    <w:p>
      <w:pPr>
        <w:spacing w:after="0"/>
        <w:ind w:left="0"/>
        <w:jc w:val="both"/>
      </w:pPr>
      <w:r>
        <w:rPr>
          <w:b w:val="false"/>
          <w:i w:val="false"/>
          <w:color w:val="000000"/>
          <w:sz w:val="22"/>
        </w:rPr>
        <w:t>Is it possible?  What is the probability?  Does the Church lack fruit and devotion simply due to human ability to process information?
If mentors are placed.  If vision is clearly promoted.  Do the people lack, simply because they are not able to "think it through"?  Is it a situation of inability?  Or is it a lack of willingness, that causes unfruitfulness in the Body of Christ?  And, it can't be ignored, what is the impact of "rotten apples" among them?
If this is so.  If there is no remedy, for the sake of the human mind, then how much more need we rely on the Grace of God?
If the people are not quite able to grasp the fullness of the Gospel they are offered, then how powerful is the Majesty of Christ to save?  How great is the Grace of God!
There is the least among us, yes.  There is the greatest among us, yes.  And a myriad in between.
But to what extent are we valuable by continually promoting the epitome of Christianity?  Are souls ruined by a consistent deluge of "Get it Right"?  Are our brothers and sisters encouraged to try harder?  Or are they damaged by expectations they'll never be able to attain?
Well, now.  What a dilemma to rake over the coals.  And I don't want to waste too many words doing it.
After thinking it through, I fall on the idea that I am not qualified to determine the answer.  But it's crucial to remember two things.
1. The Church belongs to Christ Jesus.
2. He has seen fit, by Holy Wisdom, to leave the leadership of His people in the hands of men.
What say you?
 </w:t>
      </w:r>
    </w:p>
    <w:p>
      <w:pPr>
        <w:spacing w:after="0"/>
        <w:ind w:left="0"/>
        <w:jc w:val="left"/>
      </w:pPr>
      <w:r>
        <w:br/>
      </w:r>
      <w:r>
        <w:br/>
      </w:r>
      <w:r>
        <w:rPr>
          <w:b w:val="false"/>
          <w:i w:val="false"/>
          <w:color w:val="000000"/>
          <w:sz w:val="22"/>
        </w:rPr>
        <w:t>
</w:t>
      </w:r>
    </w:p>
    <w:p>
      <w:pPr>
        <w:spacing w:after="0"/>
        <w:ind w:left="0"/>
        <w:jc w:val="left"/>
      </w:pPr>
      <w:r>
        <w:rPr>
          <w:b/>
          <w:i w:val="false"/>
          <w:color w:val="000000"/>
        </w:rPr>
        <w:t>Continue</w:t>
      </w:r>
      <w:r>
        <w:rPr>
          <w:b/>
          <w:i w:val="false"/>
          <w:color w:val="000000"/>
        </w:rPr>
        <w:t xml:space="preserve"> - 2014-11-28 05:50</w:t>
      </w:r>
    </w:p>
    <w:p>
      <w:pPr>
        <w:spacing w:after="0"/>
        <w:ind w:left="0"/>
        <w:jc w:val="left"/>
      </w:pPr>
      <w:r>
        <w:br/>
      </w:r>
    </w:p>
    <w:p>
      <w:pPr>
        <w:spacing w:after="0"/>
        <w:ind w:left="0"/>
        <w:jc w:val="both"/>
      </w:pPr>
      <w:r>
        <w:rPr>
          <w:b/>
          <w:i/>
          <w:color w:val="000000"/>
          <w:sz w:val="22"/>
        </w:rPr>
        <w:t>“He allowed no one to oppress them;</w:t>
      </w:r>
      <w:r>
        <w:rPr>
          <w:b w:val="false"/>
          <w:i w:val="false"/>
          <w:color w:val="000000"/>
          <w:sz w:val="22"/>
        </w:rPr>
        <w:t>
</w:t>
      </w:r>
      <w:r>
        <w:rPr>
          <w:b/>
          <w:i/>
          <w:color w:val="000000"/>
          <w:sz w:val="22"/>
        </w:rPr>
        <w:t>    for their sake he rebuked kings:</w:t>
      </w:r>
      <w:r>
        <w:rPr>
          <w:b w:val="false"/>
          <w:i w:val="false"/>
          <w:color w:val="000000"/>
          <w:sz w:val="22"/>
        </w:rPr>
        <w:t>
</w:t>
      </w:r>
      <w:r>
        <w:rPr>
          <w:b/>
          <w:i/>
          <w:color w:val="000000"/>
          <w:sz w:val="22"/>
        </w:rPr>
        <w:t>Do not touch my anointed ones;</w:t>
      </w:r>
      <w:r>
        <w:rPr>
          <w:b w:val="false"/>
          <w:i w:val="false"/>
          <w:color w:val="000000"/>
          <w:sz w:val="22"/>
        </w:rPr>
        <w:t>
</w:t>
      </w:r>
      <w:r>
        <w:rPr>
          <w:b/>
          <w:i/>
          <w:color w:val="000000"/>
          <w:sz w:val="22"/>
        </w:rPr>
        <w:t>    do my prophets no harm.”</w:t>
      </w:r>
      <w:r>
        <w:rPr>
          <w:b w:val="false"/>
          <w:i w:val="false"/>
          <w:color w:val="000000"/>
          <w:sz w:val="22"/>
        </w:rPr>
        <w:t xml:space="preserve"> (1 Chronicles 16: 22)
The Glory of the Lord has gone out as a testimony through His people.  But who, among the world, has listened?  Who, among his people, has believed?
The world does not perceive the Holy power of God among men.  And so they continue in their way.
They hate God, for they perceive he interrupts their joy and ambition.  They cannot touch him so they reach out to his people.
In the past God has reached out to such men.  First to warn them.  Then to restrain them.  Finally to destroy them.
The promises of God are sure.  And all his judgments are righteous and lasting.  The Holy One is the same yesterday, today and forever.
While patient endurance escapes those who hate the Lord, they are brought back to sanity by the power of His Holy hand.  As it was in centuries past so it shall be forever.  
But who among men is wise to perceive what is?  They attribute misfortune to the chaotic ways of this world.  They do not perceive what is, as it might come from the Living God.
This is of their willing blindness.  This is of their stubborn rebellion.  They are blinded in their unholy desire.
Come then, and continue on with what you will not cease.  Despise, ridicule and litigate against the Lord's people.  He is strong enough to cause all men endurance; the evil endure in their evil ways.  While the righteous endure with holy perseverance.
His promise is true for those who diligently seek His face.  His promise is also true against those who hate him and despise his rule over them.
Come then, and continue on with what you will not cease.  If you love him, then continue.  If you hate him, then by all means, continue.  Both groups will see the end of God's Just response.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Quench or Stoke</w:t>
      </w:r>
      <w:r>
        <w:rPr>
          <w:b/>
          <w:i w:val="false"/>
          <w:color w:val="000000"/>
        </w:rPr>
        <w:t xml:space="preserve"> - 2014-11-28 06:34</w:t>
      </w:r>
    </w:p>
    <w:p>
      <w:pPr>
        <w:spacing w:after="0"/>
        <w:ind w:left="0"/>
        <w:jc w:val="left"/>
      </w:pPr>
      <w:r>
        <w:br/>
      </w:r>
    </w:p>
    <w:p>
      <w:pPr>
        <w:spacing w:after="0"/>
        <w:ind w:left="0"/>
        <w:jc w:val="both"/>
      </w:pPr>
      <w:r>
        <w:rPr>
          <w:b w:val="false"/>
          <w:i w:val="false"/>
          <w:color w:val="000000"/>
          <w:sz w:val="22"/>
        </w:rPr>
        <w:t>The fireman does not offer the fire the things it loves.  Gasoline, kerosene, synthetics ,wood and cloth are kept away from the battlefield.  But water, or a smothering foam annihilate his enemy.  The greed of destruction is brought to nothing.
There is a raging fire of expectation among the world.  How desperately they want to see God's people fail.  Look what glee they display as they devour even their own.  Salivating to destroy, they welcome the rumor of failing.
They do not seek out faltering.  They are looking for raging sins.  The Christian's refusal to obey is like gasoline to a fire.  Even the liberties God has allowed us, are flammable in the eyes of the world.
What are we teaching?  What are we doing?  Do we wear a sash of compromise on the clothing God has given us?  Do we often forget what is holy?  Do we forget who we used to be?  Do we forget our calling?
Does our testimony fuel the fires of hell?  Or does it quench, and restrain by living water?  Do we smother the world's ambition by a display of holy behavior?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"Things"</w:t>
      </w:r>
      <w:r>
        <w:rPr>
          <w:b/>
          <w:i w:val="false"/>
          <w:color w:val="000000"/>
        </w:rPr>
        <w:t xml:space="preserve"> - 2014-11-28 07:15</w:t>
      </w:r>
    </w:p>
    <w:p>
      <w:pPr>
        <w:spacing w:after="0"/>
        <w:ind w:left="0"/>
        <w:jc w:val="left"/>
      </w:pPr>
      <w:r>
        <w:br/>
      </w:r>
    </w:p>
    <w:p>
      <w:pPr>
        <w:spacing w:after="0"/>
        <w:ind w:left="0"/>
        <w:jc w:val="both"/>
      </w:pPr>
      <w:r>
        <w:rPr>
          <w:b w:val="false"/>
          <w:i w:val="false"/>
          <w:color w:val="000000"/>
          <w:sz w:val="22"/>
        </w:rPr>
        <w:t>The day is fast approaching when I will leave this place.  Every material item in my charge will remain here.  You are welcome to take it. Use it as you please.
Only the ones who live in this place of testing, desire such things.  I have used them but I don't desire them.  What I desire cannot be perceived by any of our senses.
You will have these things and you will think about them.  The moment I leave this place they will be forgotten forever.  What do I care who gets them or what they do with them?
The one who is held hostage, remains so, because he desires the things that can be taken away.  The one who desires the things men cannot touch or perceive, this one is free!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Ruse-amentary Experiments</w:t>
      </w:r>
      <w:r>
        <w:rPr>
          <w:b/>
          <w:i w:val="false"/>
          <w:color w:val="000000"/>
        </w:rPr>
        <w:t xml:space="preserve"> - 2014-11-28 22:01</w:t>
      </w:r>
    </w:p>
    <w:p>
      <w:pPr>
        <w:spacing w:after="0"/>
        <w:ind w:left="0"/>
        <w:jc w:val="left"/>
      </w:pPr>
      <w:r>
        <w:br/>
      </w:r>
    </w:p>
    <w:p>
      <w:pPr>
        <w:spacing w:after="0"/>
        <w:ind w:left="0"/>
        <w:jc w:val="both"/>
      </w:pPr>
      <w:r>
        <w:rPr>
          <w:b w:val="false"/>
          <w:i w:val="false"/>
          <w:color w:val="000000"/>
          <w:sz w:val="22"/>
        </w:rPr>
        <w:t xml:space="preserve">One plus one is two.
Unless of course you're talking about 2 cups of water joined together.
Now you no longer have two cups of water.
In this case you have one plus one is one.
Sure, the end result is bigger.
But the first to volumes have multiplied themselves into a single volume.
It's a ruse isn't it?
The only thing that experiment uses, is the vocabulary to name the different parts.
There are millions of experiments one might perform which use vocabulary as the singular value.  Without a change in vocabulary the value of things does not change at all.  But a change in vocabulary is a change in perspective.  
"Aha!"  Men say.  "This has far more value than one might think."  And now he strokes his chin in deep thought until a smile appears.
This manipulation of vocabulary is what man has done with the things of God.  Man has combined this and combined that, and given it a different name.  
Regardless the vocabulary used, it still belongs to God.  But </w:t>
      </w:r>
      <w:r>
        <w:rPr>
          <w:b/>
          <w:i/>
          <w:color w:val="000000"/>
          <w:sz w:val="22"/>
        </w:rPr>
        <w:t>perspective</w:t>
      </w:r>
      <w:r>
        <w:rPr>
          <w:b w:val="false"/>
          <w:i w:val="false"/>
          <w:color w:val="000000"/>
          <w:sz w:val="22"/>
        </w:rPr>
        <w:t xml:space="preserve"> has been shifted to man!  </w:t>
      </w:r>
      <w:r>
        <w:rPr>
          <w:b/>
          <w:i w:val="false"/>
          <w:color w:val="000000"/>
          <w:sz w:val="22"/>
        </w:rPr>
        <w:t>"YES!"</w:t>
      </w:r>
      <w:r>
        <w:rPr>
          <w:b w:val="false"/>
          <w:i w:val="false"/>
          <w:color w:val="000000"/>
          <w:sz w:val="22"/>
        </w:rPr>
        <w:t xml:space="preserve">
This is the first science to develop in humanity.  "Let's figure out a way to rid ourselves of the Holy One."
Men still need law.  But the crafty little dudes found different words to say the same thing as God.  With that, they can only their own law!
They did it in the days of Cain.  And they're still doing it today.
The hilarious part of all of this, however,  should be obvious.  Man hasn't done any damage to God whatsoever.  He simply strives to get rid of one single word, </w:t>
      </w:r>
      <w:r>
        <w:rPr>
          <w:b/>
          <w:i w:val="false"/>
          <w:color w:val="000000"/>
          <w:sz w:val="22"/>
        </w:rPr>
        <w:t>HOLY</w:t>
      </w:r>
      <w:r>
        <w:rPr>
          <w:b w:val="false"/>
          <w:i w:val="false"/>
          <w:color w:val="000000"/>
          <w:sz w:val="22"/>
        </w:rPr>
        <w: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Chaotic Building Materials</w:t>
      </w:r>
      <w:r>
        <w:rPr>
          <w:b/>
          <w:i w:val="false"/>
          <w:color w:val="000000"/>
        </w:rPr>
        <w:t xml:space="preserve"> - 2014-11-29 10:44</w:t>
      </w:r>
    </w:p>
    <w:p>
      <w:pPr>
        <w:spacing w:after="0"/>
        <w:ind w:left="0"/>
        <w:jc w:val="left"/>
      </w:pPr>
      <w:r>
        <w:br/>
      </w:r>
    </w:p>
    <w:p>
      <w:pPr>
        <w:spacing w:after="0"/>
        <w:ind w:left="0"/>
        <w:jc w:val="both"/>
      </w:pPr>
      <w:r>
        <w:rPr>
          <w:b w:val="false"/>
          <w:i w:val="false"/>
          <w:color w:val="000000"/>
          <w:sz w:val="22"/>
        </w:rPr>
        <w:t>He who would save his life will lose it.  Yes, the Lord said that.  But did you know there's an absolutely logical reason for it?  The saying is not a threat from God.
Nothing man can build, in the way of a life, can last.  The only items he has in his hand to build with, come from chaos.  
He gathers and digs, and scrapes together items that form his life.  Where did he get these things?  He got them from the mass of chaos that is this world.
It can be compared to a man trying to build a house out of rotten and twisted lumber, rusty nails and screws, and a tape measure that was drawn by a child.  He tries to build a straight house on a foundation that is crooked and rough.  To top it all off he builds in a place prone to storms.
Chaos is chaos, it can't be anything else.  Such a life is bound to explode into futility, and horrible frustration.  The one who desires to save this life, will find himself busy in repair forever.  So yes, he who desires to save his life will certainly lose it.
But the life that God offers is not built on chaos.  God offers a man the things that are built on eternal life.  By their very nature, they are perfectly unshakable.
Here's the rub my friends.  All we have ever known is a life of constant repair.  We have been duped into believing this is life.  Pathetically, we are secure in this belief.  
When the offer of life from God arrives, it is perceived as another form of chaos.  It threatens to tear down the sweat and blood house we have built.   Since a man is already busy, beyond his ability, repairing what he has, there is an automatic rejection of more demands.
Only those people who recognize the futility of their life, receive God's gift readily.  But God is insistent.  "I'm trying to give you life.  Let go of what you have and you will live a joyous and full life."  So a struggle unto death becomes.
The resulting war is no joke at all.  A God born faith is required, as if a man stares down a hungry lion.  But the battle will not relent.  The only closure to this war, is the grave itself.  Sadly, many millions have gone to the grave, embroiled in this battle but never receiving God's grace.  
Not every man perceives these things.  Most often the battle is rejected without consideration.  
Look at it this way, you will fight a war with something until the day you die.  Why not wisely pick your battle?
The Apostle Peter addressed this: "Dear friends, do not be surprised at the fiery ordeal that has come on you to test you, as though something strange were happening to you."  (1 Peter 4: 12)
Give up and live.  Strive to retain what you have and you will die.  
Chaos cannot give birth to life.  Life cannot give birth to chaos.  The two are forever opposing.  Chaos will destroy itself.  Life lives forever.
Christ Jesus offers life.  But who will take it?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Hardest of Things</w:t>
      </w:r>
      <w:r>
        <w:rPr>
          <w:b/>
          <w:i w:val="false"/>
          <w:color w:val="000000"/>
        </w:rPr>
        <w:t xml:space="preserve"> - 2014-11-29 19:07</w:t>
      </w:r>
    </w:p>
    <w:p>
      <w:pPr>
        <w:spacing w:after="0"/>
        <w:ind w:left="0"/>
        <w:jc w:val="left"/>
      </w:pPr>
      <w:r>
        <w:br/>
      </w:r>
    </w:p>
    <w:p>
      <w:pPr>
        <w:spacing w:after="0"/>
        <w:ind w:left="0"/>
        <w:jc w:val="both"/>
      </w:pPr>
      <w:r>
        <w:rPr>
          <w:b w:val="false"/>
          <w:i w:val="false"/>
          <w:color w:val="000000"/>
          <w:sz w:val="22"/>
        </w:rPr>
        <w:t xml:space="preserve">What is the hardest aspect of Christianity?  Contrary to popular belief, the hardest thing in Christianity is not found in the do's and don'ts.  Even the ridicule and shunning of society is a trifle compared to the hardest thing in Christianity.  
If one can master this most difficult aspect, Christianity is a lovely place to live.  No matter what comes against us, either from within or from without, mastery of this aspect makes us invulnerable.
Making the decision to follow Christ comes after the most difficult choice.  And this choice does not fade over time.  It remains the most difficult of all Christian things.
What is the most difficult aspect of Christianity? </w:t>
      </w:r>
      <w:r>
        <w:rPr>
          <w:b/>
          <w:i w:val="false"/>
          <w:color w:val="000000"/>
          <w:sz w:val="22"/>
        </w:rPr>
        <w:t>"Believing."</w:t>
      </w:r>
      <w:r>
        <w:rPr>
          <w:b w:val="false"/>
          <w:i w:val="false"/>
          <w:color w:val="000000"/>
          <w:sz w:val="22"/>
        </w:rPr>
        <w: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Well Worn Door</w:t>
      </w:r>
      <w:r>
        <w:rPr>
          <w:b/>
          <w:i w:val="false"/>
          <w:color w:val="000000"/>
        </w:rPr>
        <w:t xml:space="preserve"> - 2014-11-30 09:39</w:t>
      </w:r>
    </w:p>
    <w:p>
      <w:pPr>
        <w:spacing w:after="0"/>
        <w:ind w:left="0"/>
        <w:jc w:val="left"/>
      </w:pPr>
      <w:r>
        <w:br/>
      </w:r>
    </w:p>
    <w:p>
      <w:pPr>
        <w:spacing w:after="0"/>
        <w:ind w:left="0"/>
        <w:jc w:val="both"/>
      </w:pPr>
      <w:r>
        <w:rPr>
          <w:b w:val="false"/>
          <w:i w:val="false"/>
          <w:color w:val="000000"/>
          <w:sz w:val="22"/>
        </w:rPr>
        <w:t>The more prominently they are exposed, the more likely their fall.  And the noise of their fall turns heads for miles.  
Necks snap in the direction of the noise.  Eyes widened with joy.  Legs that were poised to spring, explode into action.
Not for the weakness of righteousness,  but because the weakness of man.  So is the imminent crash of greedy desire.
Better to live in a cave in the deepest of woods.  Better to live in the shadow of obscurity.
Better to thrash about with wild animals than to contend among the pride of man.
But who can convince the young and gifted, when so many rise to fame?
The desire to be somebody outweighs common sense and wisdom.  Their attention is fixed on their own name.
And when the one is thrown down from his position, because of some common sin, those who desire his place are the first to attack his throat.
"Devour" waits for the hungry.  He lurks in the grass of the hunting field.
Unseen and crafty, powerful and deftly agile, with eyes that see weakness before it develops.
Mercy lives in obscurity.
As the blessing of God is given to the prayer uttered in a secret place, the mercy of God finds its best deployment among the humble.
"Devour" does not desire the gaunt.  There is no fat in their skin.  The meat on their bones is sparse and tough.  Diligence has spared them great anguish.
Humiliation and humility are brother and sister of the same God.  But one is a servant while the other is of the family.
One goes out to take, the other lives to embrace.
Each man makes his choice of friend at the door of opportunity.  
There is no lock on either door.  Enter as you will.
Those who desire wisdom desire the family of God.  Those who desire precarious folly desire His servant.
So it has been written since the day of Adam.  So it has been established from eternity.  So it will not be removed until the last day of this place of testing.
How can a man tell the difference between the door of humiliation and the door of humility?  
On the one, the knob is dented and loose.  On the one, the wood at the edge is severely worn.  
So many have passed through here that the door shows exceedingly great wear.  Care for the things of others is dismissed among those rush to humiliation.
But the door of humility is pristine.  It is polished to a shine and greatly cared for.
Those who have entered in have used careful fingers.  You would not think it is used at all.
At the door of humiliation is glee and celebration.  The great noise of joy can be heard on the other side.
The door of humility is entered into by those who are unnoticed.  And once inside there is no noise to be heard.
Through the one door is a flat open space.  Through the other, are a myriad of staircase.
It would be better to resign from your place, and walk among the humble, than to climb the stairs of profitability and fame.
But what good are these words to those whose hands are greedy?  It is an easier task to tear loose the prey of a lion, then to rip greed from the hands of the proud.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Sulking Slave</w:t>
      </w:r>
      <w:r>
        <w:rPr>
          <w:b/>
          <w:i w:val="false"/>
          <w:color w:val="000000"/>
        </w:rPr>
        <w:t xml:space="preserve"> - 2014-11-30 10:39</w:t>
      </w:r>
    </w:p>
    <w:p>
      <w:pPr>
        <w:spacing w:after="0"/>
        <w:ind w:left="0"/>
        <w:jc w:val="left"/>
      </w:pPr>
      <w:r>
        <w:br/>
      </w:r>
    </w:p>
    <w:p>
      <w:pPr>
        <w:spacing w:after="0"/>
        <w:ind w:left="0"/>
        <w:jc w:val="both"/>
      </w:pPr>
      <w:r>
        <w:rPr>
          <w:b w:val="false"/>
          <w:i w:val="false"/>
          <w:color w:val="000000"/>
          <w:sz w:val="22"/>
        </w:rPr>
        <w:t>My skin and flesh, 
My brain, heart and home.
0' meager, insufficient friend,
Where are you going 
With your head hung so low?
What displaces your joy with trouble?
Is it I?
You pout with the tears 
Of a teenage girl.
Yet I only ask you in taunting; 
It is not as if I care, or dare,
To lift up your expectations.
You will serve me well,
Long past your desire.
You will rise to retrieve:
What gives my feet wings.
You do not provide me food or water, 
Though I feed you and quench your thirst.
Your place you cannot accept.
There is no abandon in your chores.
There is no spring as you drag your feet.
For I will not give you 
What you think is yours.
So then, where are you going, 
My desperate, lonely friend?
To work with you, 
And then the grave,
That is your mortal end.
You are not worthy to clothe me;
You are not prime for His Glory.
I've shown you your place,
I'll demand your attendance.
Until your replacement is found.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Son and the Moon</w:t>
      </w:r>
      <w:r>
        <w:rPr>
          <w:b/>
          <w:i w:val="false"/>
          <w:color w:val="000000"/>
        </w:rPr>
        <w:t xml:space="preserve"> - 2014-11-30 10:58</w:t>
      </w:r>
    </w:p>
    <w:p>
      <w:pPr>
        <w:spacing w:after="0"/>
        <w:ind w:left="0"/>
        <w:jc w:val="left"/>
      </w:pPr>
      <w:r>
        <w:br/>
      </w:r>
    </w:p>
    <w:p>
      <w:pPr>
        <w:spacing w:after="0"/>
        <w:ind w:left="0"/>
        <w:jc w:val="both"/>
      </w:pPr>
      <w:r>
        <w:rPr>
          <w:b w:val="false"/>
          <w:i w:val="false"/>
          <w:color w:val="000000"/>
          <w:sz w:val="22"/>
        </w:rPr>
        <w:t>Man cannot look at the Son without wincing.
But delight is found in the early morning moon.
For He was born in the fires of summer.
While the moon reflects His Glory forever.
Let the world find its place of shade.
Let His people bask in His majesty.
They can tear at reflection from their darkness of sleep.
But He they will never touch again!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Happy Hunting</w:t>
      </w:r>
      <w:r>
        <w:rPr>
          <w:b/>
          <w:i w:val="false"/>
          <w:color w:val="000000"/>
        </w:rPr>
        <w:t xml:space="preserve"> - 2014-11-30 16:58</w:t>
      </w:r>
    </w:p>
    <w:p>
      <w:pPr>
        <w:spacing w:after="0"/>
        <w:ind w:left="0"/>
        <w:jc w:val="left"/>
      </w:pPr>
      <w:r>
        <w:br/>
      </w:r>
    </w:p>
    <w:p>
      <w:pPr>
        <w:spacing w:after="0"/>
        <w:ind w:left="0"/>
        <w:jc w:val="both"/>
      </w:pPr>
      <w:r>
        <w:rPr>
          <w:b w:val="false"/>
          <w:i w:val="false"/>
          <w:color w:val="000000"/>
          <w:sz w:val="22"/>
        </w:rPr>
        <w:t>A shotgun or rifle, the choice is yours.  What are you trying to do?
Bundle a number of pens together, to write each word red to blue.
Infect all men with urgent notice, or to great strength save but a few.
If the former fits your hunting skills,  by all means give it a whirl.
If the latter is more your liking, then be careful with every swirl.
A writer for Christ is he who attempts, to add to the number of men.
It is not his duty to be in the trench, where His soldiers pray loud amens.
There is room for the net, the spear, and the hook.
But let God's wordsmiths use careful look:
At where he is sent, and what purpose may be.
As he serves the Christ Jesus, "Eternal Majesty".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2014 - 12</w:t>
      </w:r>
    </w:p>
    <w:p>
      <w:pPr>
        <w:spacing w:after="0"/>
        <w:ind w:left="0"/>
        <w:jc w:val="left"/>
      </w:pPr>
      <w:r>
        <w:rPr>
          <w:b/>
          <w:i w:val="false"/>
          <w:color w:val="000000"/>
        </w:rPr>
        <w:t>The Lion</w:t>
      </w:r>
      <w:r>
        <w:rPr>
          <w:b/>
          <w:i w:val="false"/>
          <w:color w:val="000000"/>
        </w:rPr>
        <w:t xml:space="preserve"> - 2014-12-01 09:27</w:t>
      </w:r>
    </w:p>
    <w:p>
      <w:pPr>
        <w:spacing w:after="0"/>
        <w:ind w:left="0"/>
        <w:jc w:val="left"/>
      </w:pPr>
      <w:r>
        <w:br/>
      </w:r>
    </w:p>
    <w:p>
      <w:pPr>
        <w:spacing w:after="0"/>
        <w:ind w:left="0"/>
        <w:jc w:val="both"/>
      </w:pPr>
      <w:r>
        <w:rPr>
          <w:b w:val="false"/>
          <w:i w:val="false"/>
          <w:color w:val="000000"/>
          <w:sz w:val="22"/>
        </w:rPr>
        <w:t>I dreamed a dream fit for no weak heart.  Yet I woke with no fear or trembling.  Sobriety was in my cup as one may sip his coffee in the morning.  I drank the wisdom of God to understand.
This is the dream:
A lion was loose among men.  In his devouring of men he was noticed.  The marks of his attack were properly identified.  
All men were called up to be on the watch and report.  As if by some means the lion could be captured and killed.
In the dream I had no fear.  I decided to hunt him down myself to see what all the ruckus was about.  Men die everyday, why such an uproar now?
I spied him running from room to room down a long and extensive hallway.  And so I followed as fast as I could.
Finally, in the open space, I found him resting.  With greeting from my mouth, I went over to speak to him.
I asked him why men despised him so, for he seemed such an amiable creature.  He willingly befriended me and took me to his lair.
There we sat, and talked of things.  He even offered me a cup of delightful drink, as we sat and mused together.  
I may have heard what he was saying, but I can't recall one word.  The actions of another lion caught my attention.  It was then I noticed the bed.
A woman lay on the bed roasted, so that the meat of her body was tender for consuming.  
His companion, another lion, gingerly split the skin and ate.  Noticing the revulsion in my eyes, the lion explained to me that it is a delicacy and very delicious.
But I heard moaning, as if from a deliriously insane person.  I looked and saw that the woman was still alive.  Even though only her eyes could be seen moving.  They were wide open and quickly glancing about, as if one may be afraid for lack of knowledge.
After a while the Lions left, having satiated their hunger.  It was then that I awoke.
No fear attended me, and I did not consider it a nightmare.  Instead I have sought the Lord to understand.  It seemed to me that such a dream cannot have its source in the imagination of man.
In the process striving to understand, certain items of Holy Word have come to mind: define the lion, define devouring, define the amiable one who destroys men.  
Yet I am perplexed by the uproar among men.  Devouring has been a part of man's experience from the beginning.  Why should they notice now?
The following scripture has fallen into my hand.  Let those who are wise in the Living God's Christ understand.
Isaiah 59: 
11 "We all growl like bears;
we moan mournfully like doves.
We look for justice, but find none;
for deliverance, but it is far away.
12 For our offenses are many in your sight,
and our sins testify against us.
Our offenses are ever with us,
and we acknowledge our iniquities:
13 rebellion and treachery against the Lord,
turning our backs on our God,
inciting revolt and oppression,
uttering lies our hearts have conceived.
14 So justice is driven back,
and righteousness stands at a distance;
truth has stumbled in the streets,
honesty cannot enter.
15 Truth is nowhere to be found,
and whoever shuns evil becomes a prey."
I will relate no more understanding than this.  For what I have perceived may not be the full.  Yet what I have perceived is too the voluminous to write. 
May God show his people what is true and faultless.  May he wake the sleeping.  May He protect and receive the righteous.
Beyond all things of man, may the will of the Living God be done forever.  In Christ Jesus he has secured his salvation.  Though the body is devoured, hope remains.
Yet, let all men worship Him, especially those of The Faith.  Let my brothers and sisters renew the urgent calling within them.  Christianity is not just religious habit.  It is a vicious and vibrant struggle between life and death.  
Let sobriety speak!  Those who count the things of Christ as if they are of this world, will not stand well on the coming day.  
But God is first.  As is the Father, so is the Son.  For the sake of His Holy name, may His will forever be done.
Even so, Lord Jesus come!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Prepare</w:t>
      </w:r>
      <w:r>
        <w:rPr>
          <w:b/>
          <w:i w:val="false"/>
          <w:color w:val="000000"/>
        </w:rPr>
        <w:t xml:space="preserve"> - 2014-12-01 10:46</w:t>
      </w:r>
    </w:p>
    <w:p>
      <w:pPr>
        <w:spacing w:after="0"/>
        <w:ind w:left="0"/>
        <w:jc w:val="left"/>
      </w:pPr>
      <w:r>
        <w:br/>
      </w:r>
    </w:p>
    <w:p>
      <w:pPr>
        <w:spacing w:after="0"/>
        <w:ind w:left="0"/>
        <w:jc w:val="both"/>
      </w:pPr>
      <w:r>
        <w:rPr>
          <w:b/>
          <w:i/>
          <w:color w:val="000000"/>
          <w:sz w:val="22"/>
        </w:rPr>
        <w:t>HEAVEN:</w:t>
      </w:r>
      <w:r>
        <w:rPr>
          <w:b w:val="false"/>
          <w:i w:val="false"/>
          <w:color w:val="000000"/>
          <w:sz w:val="22"/>
        </w:rPr>
        <w:t>
You aint get in unless you're in from here.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Well, Yeah!</w:t>
      </w:r>
      <w:r>
        <w:rPr>
          <w:b/>
          <w:i w:val="false"/>
          <w:color w:val="000000"/>
        </w:rPr>
        <w:t xml:space="preserve"> - 2014-12-01 10:53</w:t>
      </w:r>
    </w:p>
    <w:p>
      <w:pPr>
        <w:spacing w:after="0"/>
        <w:ind w:left="0"/>
        <w:jc w:val="left"/>
      </w:pPr>
      <w:r>
        <w:br/>
      </w:r>
    </w:p>
    <w:p>
      <w:pPr>
        <w:spacing w:after="0"/>
        <w:ind w:left="0"/>
        <w:jc w:val="both"/>
      </w:pPr>
      <w:r>
        <w:rPr>
          <w:b w:val="false"/>
          <w:i w:val="false"/>
          <w:color w:val="000000"/>
          <w:sz w:val="22"/>
        </w:rPr>
        <w:t>It was true and I wrote it. Believe it or not, it's still true.
</w:t>
      </w:r>
    </w:p>
    <w:p>
      <w:pPr>
        <w:spacing w:after="0"/>
        <w:ind w:left="0"/>
        <w:jc w:val="left"/>
      </w:pPr>
      <w:r>
        <w:br/>
      </w:r>
      <w:r>
        <w:br/>
      </w:r>
      <w:r>
        <w:rPr>
          <w:b w:val="false"/>
          <w:i w:val="false"/>
          <w:color w:val="000000"/>
          <w:sz w:val="22"/>
        </w:rPr>
        <w:t>
</w:t>
      </w:r>
    </w:p>
    <w:p>
      <w:pPr>
        <w:spacing w:after="0"/>
        <w:ind w:left="0"/>
        <w:jc w:val="left"/>
      </w:pPr>
      <w:r>
        <w:rPr>
          <w:b/>
          <w:i w:val="false"/>
          <w:color w:val="000000"/>
        </w:rPr>
        <w:t>The Immeasurable Difference</w:t>
      </w:r>
      <w:r>
        <w:rPr>
          <w:b/>
          <w:i w:val="false"/>
          <w:color w:val="000000"/>
        </w:rPr>
        <w:t xml:space="preserve"> - 2014-12-02 11:26</w:t>
      </w:r>
    </w:p>
    <w:p>
      <w:pPr>
        <w:spacing w:after="0"/>
        <w:ind w:left="0"/>
        <w:jc w:val="left"/>
      </w:pPr>
      <w:r>
        <w:br/>
      </w:r>
    </w:p>
    <w:p>
      <w:pPr>
        <w:spacing w:after="0"/>
        <w:ind w:left="0"/>
        <w:jc w:val="both"/>
      </w:pPr>
      <w:r>
        <w:rPr>
          <w:b w:val="false"/>
          <w:i w:val="false"/>
          <w:color w:val="000000"/>
          <w:sz w:val="22"/>
        </w:rPr>
        <w:t xml:space="preserve">I tried to write of the difference between man and the Majesty of God.  A pile of waded up thoughts fill the trash can of my mind.  And what is provided below, lacks sufficient power to explain.
I found it very easy to point to the limited nature of man.  But when it came to writing what God has shown me in regard to His Holiness,  I found myself unable.
Even the tiny things of Christ, that I can perceive, are unstable in my mind.  Man is not permitted, by the very nature of our being, to speak of the Glory of God.
Water does not know what it's like to be dirt, which restrains it.  And it is pressed about by the air, that it may retain its place.  
And the dirt, from which we are cast, knows nothing of the nature of water or air, yet it is subject to erosion by both.  As quickly as it is exposed, demise greets it.
Air does not know what it is like to be water or dirt.  Yet it can suspend both, and is subject to their enforced places of limit.  
And what shall be said of the nature of fire?  It is as if a being of its own.  Intensity is the only restriction it knows among the three.
How great is the Majesty of He who has done these things?  How utterly unlike us is the Holy One and his Christ?
How much devotion and praise is due to His Holy name?  For He has created us for the purpose of salvation.  And this by His own Holy Blood.   
How pathetic is man?  Not only is he unable to understand the nature of God, but his rebellion compounds the difference.  For he refuses to even give </w:t>
      </w:r>
      <w:r>
        <w:rPr>
          <w:b/>
          <w:i w:val="false"/>
          <w:color w:val="000000"/>
          <w:sz w:val="22"/>
        </w:rPr>
        <w:t>HIM</w:t>
      </w:r>
      <w:r>
        <w:rPr>
          <w:b w:val="false"/>
          <w:i w:val="false"/>
          <w:color w:val="000000"/>
          <w:sz w:val="22"/>
        </w:rPr>
        <w:t xml:space="preserve"> consideration.
Man is caught up in his own things.  Man spends his days consumed with worshipping what he can make with what God has provided.  But what will the state of their affairs be (those who refuse his loving counsel), when the Holy One rises to reveal Himself?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Strong Onslaught</w:t>
      </w:r>
      <w:r>
        <w:rPr>
          <w:b/>
          <w:i w:val="false"/>
          <w:color w:val="000000"/>
        </w:rPr>
        <w:t xml:space="preserve"> - 2014-12-02 11:59</w:t>
      </w:r>
    </w:p>
    <w:p>
      <w:pPr>
        <w:spacing w:after="0"/>
        <w:ind w:left="0"/>
        <w:jc w:val="left"/>
      </w:pPr>
      <w:r>
        <w:br/>
      </w:r>
    </w:p>
    <w:p>
      <w:pPr>
        <w:spacing w:after="0"/>
        <w:ind w:left="0"/>
        <w:jc w:val="both"/>
      </w:pPr>
      <w:r>
        <w:rPr>
          <w:b w:val="false"/>
          <w:i w:val="false"/>
          <w:color w:val="000000"/>
          <w:sz w:val="22"/>
        </w:rPr>
        <w:t>My apologies.  I know my writings often only amount to ramblings.   I know they are often hard to follow.  One comes away as if having received a stiff upper hook to the jaw. 
But they are product of a driving hurricane of inspiration.  As if a relentless storm forces its power filled wind through a constricting tunnel.  By this, it's amazing that anything coherent comes out at all.
May the mercy of God attend those who dare to read the writings of hiwaychristian.  Yet, inspite my limit, may He grant understanding; raising up salvation in the fearless.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Wordless Wonder</w:t>
      </w:r>
      <w:r>
        <w:rPr>
          <w:b/>
          <w:i w:val="false"/>
          <w:color w:val="000000"/>
        </w:rPr>
        <w:t xml:space="preserve"> - 2014-12-02 13:08</w:t>
      </w:r>
    </w:p>
    <w:p>
      <w:pPr>
        <w:spacing w:after="0"/>
        <w:ind w:left="0"/>
        <w:jc w:val="left"/>
      </w:pPr>
      <w:r>
        <w:br/>
      </w:r>
    </w:p>
    <w:p>
      <w:pPr>
        <w:spacing w:after="0"/>
        <w:ind w:left="0"/>
        <w:jc w:val="both"/>
      </w:pPr>
      <w:r>
        <w:rPr>
          <w:b w:val="false"/>
          <w:i w:val="false"/>
          <w:color w:val="000000"/>
          <w:sz w:val="22"/>
        </w:rPr>
        <w:t>Wordlessly my little dog speaks to me of volumes.
The rock on which I stubbed my toe proclaims to me, "I am here!"
Such is the marvelous conversation of creation.
How should we be surprised, that the Living God speaks to us by what is?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Successful Christianity</w:t>
      </w:r>
      <w:r>
        <w:rPr>
          <w:b/>
          <w:i w:val="false"/>
          <w:color w:val="000000"/>
        </w:rPr>
        <w:t xml:space="preserve"> - 2014-12-03 16:29</w:t>
      </w:r>
    </w:p>
    <w:p>
      <w:pPr>
        <w:spacing w:after="0"/>
        <w:ind w:left="0"/>
        <w:jc w:val="left"/>
      </w:pPr>
      <w:r>
        <w:br/>
      </w:r>
    </w:p>
    <w:p>
      <w:pPr>
        <w:spacing w:after="0"/>
        <w:ind w:left="0"/>
        <w:jc w:val="both"/>
      </w:pPr>
      <w:r>
        <w:rPr>
          <w:b w:val="false"/>
          <w:i w:val="false"/>
          <w:color w:val="000000"/>
          <w:sz w:val="22"/>
        </w:rPr>
        <w:t>What characterizes a successful Christian?  He has something that's rather rare.  Something that many, apparently, never even know exists.  And it must be rare because all the Christians are still trying to find it.  That in itself, makes this a worthwhile post.
He's a detriment to the Christian publishing business.  He's simply not that interested in mainline Christianity.  He doesn't need "how to" books, he's already doing it.  He doesn't need someone to provoke inspiration, he can't shut it off.   But this in itself doesn't make him a successful Christian.
It's highly likely he does not have a lot of friends.  Though he is the one steady enough to confide in.  People rarely seek him out.  He just doesn't play well with others.
He hates no one.  But he also trust no one.  And over time that becomes rather obvious.  Still, no "pin the tail on the donkey" here.
The successful Christian knows where his Bible is at all times.  He may or may not be able to quote you chapter and verse.  But you'll find him busy doing it.  Yet this isn't what sets him apart from the rest.  Many fall into legalistic adherence to the Word.  Many!
What is it that has cut him away from the larger portion of the flock?  Why is this one successful, while the others flounder about?  
If he has no interest in the things of mainline Christianity, how can he be called successful?  And if the successful Christian can't memorize chapter and verse, what was the use of their notation?
Two really good questions.  But I'll let the reader answer for himself.  When you finally realize the answers, you'll be amazed.
The successful Christian understands the meaning of the name "Christ".  And he realizes, with stark nakedness, that he does not own this understanding, because he studied.  He realizes that Christ knows him, and he knows Christ because of the merciful introduction from the Father.
In the successful Christian's mind, he has only one thing that he can call his own.  To whatever extent a person owns this, he is a blowout success. 
</w:t>
      </w:r>
      <w:r>
        <w:rPr>
          <w:b w:val="false"/>
          <w:i/>
          <w:color w:val="000000"/>
          <w:sz w:val="22"/>
        </w:rPr>
        <w:t>(watch for caveat.)</w:t>
      </w:r>
      <w:r>
        <w:rPr>
          <w:b w:val="false"/>
          <w:i w:val="false"/>
          <w:color w:val="000000"/>
          <w:sz w:val="22"/>
        </w:rPr>
        <w:t>
A successful Christian is always looking for opportunity to obey (bingo!).  This is the only item of Christianity we can own.  Everything else comes from God.  Obedience comes from mastery of the will.
</w:t>
      </w:r>
      <w:r>
        <w:rPr>
          <w:b w:val="false"/>
          <w:i/>
          <w:color w:val="000000"/>
          <w:sz w:val="22"/>
        </w:rPr>
        <w:t>(Slow down please.  Caveat ahead.)</w:t>
      </w:r>
      <w:r>
        <w:rPr>
          <w:b w:val="false"/>
          <w:i w:val="false"/>
          <w:color w:val="000000"/>
          <w:sz w:val="22"/>
        </w:rPr>
        <w:t>
Though it must be said that no man masters the will, without the direct guidance of Christ Jesus.  The successful Christian has made up his mind to dedicate himself to mastery.  The mutual work of Christ Jesus and man comes to a head in the man's will.
You know the really sad part about this entire writing, is that I felt it necessary.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Mental Fog</w:t>
      </w:r>
      <w:r>
        <w:rPr>
          <w:b/>
          <w:i w:val="false"/>
          <w:color w:val="000000"/>
        </w:rPr>
        <w:t xml:space="preserve"> - 2014-12-03 20:36</w:t>
      </w:r>
    </w:p>
    <w:p>
      <w:pPr>
        <w:spacing w:after="0"/>
        <w:ind w:left="0"/>
        <w:jc w:val="left"/>
      </w:pPr>
      <w:r>
        <w:br/>
      </w:r>
    </w:p>
    <w:p>
      <w:pPr>
        <w:spacing w:after="0"/>
        <w:ind w:left="0"/>
        <w:jc w:val="both"/>
      </w:pPr>
      <w:r>
        <w:rPr>
          <w:b w:val="false"/>
          <w:i w:val="false"/>
          <w:color w:val="000000"/>
          <w:sz w:val="22"/>
        </w:rPr>
        <w:t>When something really bad happens to us, there's always a few moments of disbelief.  It's like our brain goes into fog mode.  
Depending on the severity of the problem, that fog mode can last a couple of seconds, or up to a couple of weeks.  Some people never return to normality.
There are millions of people depending on Jesus to save them.  But they do nothing in return.  I guess they figure they'll just walk through unscathed.
It's impossible for me to come away with that kind of response to the gospel in the Bible.  There so many warnings to the faithless, the fearful, and the thankless.  One warning that stands out, really tall, is: "Cut him to pieces and assign him a place with the unbelievers".
How can you read that and have no response?  How can you read that and have no fear; the kind of fear that motivates?
I don't claim to know what happens after death.  But I wonder if that mental fog will fall on those who don't get what they think they're going to receive.
Will there be a moment of incoherent oblivion, as the angels come and snatch him up?  Coherent thought returns just as he falls down into the pit.
If you won't serve the Lord out of love, at least let fear motivate you.  We are told that the fear of the Lord is the beginning of wisdom.  It would be wise to begin somewhere.
You won't serve Him in fear long.  He told us, and I testify it's true, My Father will honor the one who honors me".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Philippians 2: 15</w:t>
      </w:r>
      <w:r>
        <w:rPr>
          <w:b/>
          <w:i w:val="false"/>
          <w:color w:val="000000"/>
        </w:rPr>
        <w:t xml:space="preserve"> - 2014-12-03 21:19</w:t>
      </w:r>
    </w:p>
    <w:p>
      <w:pPr>
        <w:spacing w:after="0"/>
        <w:ind w:left="0"/>
        <w:jc w:val="left"/>
      </w:pPr>
      <w:r>
        <w:br/>
      </w:r>
    </w:p>
    <w:p>
      <w:pPr>
        <w:spacing w:after="0"/>
        <w:ind w:left="0"/>
        <w:jc w:val="both"/>
      </w:pPr>
      <w:r>
        <w:rPr>
          <w:b w:val="false"/>
          <w:i w:val="false"/>
          <w:color w:val="000000"/>
          <w:sz w:val="22"/>
        </w:rPr>
        <w:t>[. . .] "blameless and pure, children of God without fault in a warped and crooked generation."
What does the Apostle Paul mean by this, in his letter to the Philippians?  Is it possible to read into this, "It's okay to toy with sin, after all there's grace"?
You gotta be a blithering idiot to read that in there.  I mean no particular offense to blithering idiots.
But I have met some people in the past who say there is no such thing as sin.  and these folks consider themselves Christians. Really?
And I know there are hundreds and thousands of people who think all they have to do is roll back their lust a little bit.  Don't sin as often, or don't enjoy it as much as you used to.  Really?
Heaven is not a fast burger joint.  No one will say to you there, "Have it your way".  What will be expected in heaven is expected now.
Look, just get busy chipping away at your sins.  If you have to be caught doing something get caught trying!   Either way, you will be caught!
Don't think you're going to get rid of them for a day, week, month or a year.  Get rid of them for eternity.
If you find something you can't whoop, take it to God in earnest prayer.  If it doesn't go away, keep taking it to God in prayer!  Judge for yourself: which is better, to die in your sins, or to die in earnest prayer?
This ain't no dress rehearsal!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Proper Use of Greed and Jealousy</w:t>
      </w:r>
      <w:r>
        <w:rPr>
          <w:b/>
          <w:i w:val="false"/>
          <w:color w:val="000000"/>
        </w:rPr>
        <w:t xml:space="preserve"> - 2014-12-04 09:18</w:t>
      </w:r>
    </w:p>
    <w:p>
      <w:pPr>
        <w:spacing w:after="0"/>
        <w:ind w:left="0"/>
        <w:jc w:val="left"/>
      </w:pPr>
      <w:r>
        <w:br/>
      </w:r>
    </w:p>
    <w:p>
      <w:pPr>
        <w:spacing w:after="0"/>
        <w:ind w:left="0"/>
        <w:jc w:val="both"/>
      </w:pPr>
      <w:r>
        <w:rPr>
          <w:b w:val="false"/>
          <w:i w:val="false"/>
          <w:color w:val="000000"/>
          <w:sz w:val="22"/>
        </w:rPr>
        <w:t>"You do not know me or my Father,” Jesus replied. “If you knew me, you would know my Father also.” (John 8: 19)
God's people speak of heavenly things.  And when they speak so, they speak of things the world is not able to understand.
Just before the Lord spoke the words cited above, he said this:  “I am the light of the world. Whoever follows me will never walk in darkness, but will have the light of life.”
Therefore as you follow the living God in Christ, do not be surprised that you are not received or understood.   But as we speak what is true and faultless, let their lack of understanding be a source of joy.  
We strive to interpret for their benefit.  But understanding must come from the Holy Father.  If anyone wants to understand, let him humble himself before the Living God and ask for wisdom.
We are adopted into a foreign land.  But they remain natives of this place of testing.  We speak the language of the land into which we are adopted.  Let us boldly speak according to the will of God.  Allow God's power to be displayed in our speech. 
We were once native of this place also.  In this, to some extent, we are bilingual.  But our allegiance must be first to the One who calls us home.  It is not profitable to rejoin the rebellious that we may draw them out.  
They speak in the vulgarities of rebellion, and to this alone they understand.  But remember we are cautioned that "it is shameful even to mention what the disobedient do in secret". (Ephesians 5: 12)
Display the beauty that you have received.  Let greed and jealousy do its proper work.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Amazing Thanks!</w:t>
      </w:r>
      <w:r>
        <w:rPr>
          <w:b/>
          <w:i w:val="false"/>
          <w:color w:val="000000"/>
        </w:rPr>
        <w:t xml:space="preserve"> - 2014-12-04 10:43</w:t>
      </w:r>
    </w:p>
    <w:p>
      <w:pPr>
        <w:spacing w:after="0"/>
        <w:ind w:left="0"/>
        <w:jc w:val="left"/>
      </w:pPr>
      <w:r>
        <w:br/>
      </w:r>
    </w:p>
    <w:p>
      <w:pPr>
        <w:spacing w:after="0"/>
        <w:ind w:left="0"/>
        <w:jc w:val="both"/>
      </w:pPr>
      <w:r>
        <w:rPr>
          <w:b w:val="false"/>
          <w:i w:val="false"/>
          <w:color w:val="000000"/>
          <w:sz w:val="22"/>
        </w:rPr>
        <w:t>Let the family stand on a warm July night.
Let them coo and moan at those "special lights".
Let the young man dress enticingly.
Let him snap his neck to see, 
The beautiful girl who passes by; 
Yet fades away to nothing.
Let the rich man yearn for gold.
Let the fool demand his drink.
Let the young man chase what cannot be.
I have joy I cannot speak.
For in this life I've come to know,
The God who made my very soul.
This wonderful, fearful sack I own;
This knit together bag of bones,
Contains the promise of his throne:
"I will yet His face"!
They pine away for what passes away.
Completely content, this place to stay.
But now I lean into the Wind,
"Lead me home, my Holy Friend".
In This Life--Collin Raye  with lyrics: http://youtu.be/pOKqidAsRTs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People of Restraint</w:t>
      </w:r>
      <w:r>
        <w:rPr>
          <w:b/>
          <w:i w:val="false"/>
          <w:color w:val="000000"/>
        </w:rPr>
        <w:t xml:space="preserve"> - 2014-12-04 11:44</w:t>
      </w:r>
    </w:p>
    <w:p>
      <w:pPr>
        <w:spacing w:after="0"/>
        <w:ind w:left="0"/>
        <w:jc w:val="left"/>
      </w:pPr>
      <w:r>
        <w:br/>
      </w:r>
    </w:p>
    <w:p>
      <w:pPr>
        <w:spacing w:after="0"/>
        <w:ind w:left="0"/>
        <w:jc w:val="both"/>
      </w:pPr>
      <w:r>
        <w:rPr>
          <w:b w:val="false"/>
          <w:i w:val="false"/>
          <w:color w:val="000000"/>
          <w:sz w:val="22"/>
        </w:rPr>
        <w:t>It is flesh who cannot see.
It is this place relegated to obscurity.
All of heaven is open space free and blessed to be.
Constrained, that is we.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Secret Christians</w:t>
      </w:r>
      <w:r>
        <w:rPr>
          <w:b/>
          <w:i w:val="false"/>
          <w:color w:val="000000"/>
        </w:rPr>
        <w:t xml:space="preserve"> - 2014-12-04 13:40</w:t>
      </w:r>
    </w:p>
    <w:p>
      <w:pPr>
        <w:spacing w:after="0"/>
        <w:ind w:left="0"/>
        <w:jc w:val="left"/>
      </w:pPr>
      <w:r>
        <w:br/>
      </w:r>
    </w:p>
    <w:p>
      <w:pPr>
        <w:spacing w:after="0"/>
        <w:ind w:left="0"/>
        <w:jc w:val="both"/>
      </w:pPr>
      <w:r>
        <w:rPr>
          <w:b w:val="false"/>
          <w:i w:val="false"/>
          <w:color w:val="000000"/>
          <w:sz w:val="22"/>
        </w:rPr>
        <w:t>You heckle from the sidelines.
What shame belongs to you!
The one who is blameless, and purified,
Has willingly died for you.
And you!  You keep it secret,
That faith you say you have.
While he endured the scourging;
That bloody nail pierced bath!
What shame belongs to you who hide,
And hope it goes away.
You live with joy because you think 
He'll save you on that day.
You laugh and dine without a care.
You dress yourself in the finest fare!
All the while your fearful stare,
Identifies who you are.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To What End?</w:t>
      </w:r>
      <w:r>
        <w:rPr>
          <w:b/>
          <w:i w:val="false"/>
          <w:color w:val="000000"/>
        </w:rPr>
        <w:t xml:space="preserve"> - 2014-12-05 06:57</w:t>
      </w:r>
    </w:p>
    <w:p>
      <w:pPr>
        <w:spacing w:after="0"/>
        <w:ind w:left="0"/>
        <w:jc w:val="left"/>
      </w:pPr>
      <w:r>
        <w:br/>
      </w:r>
    </w:p>
    <w:p>
      <w:pPr>
        <w:spacing w:after="0"/>
        <w:ind w:left="0"/>
        <w:jc w:val="both"/>
      </w:pPr>
      <w:r>
        <w:rPr>
          <w:b w:val="false"/>
          <w:i w:val="false"/>
          <w:color w:val="000000"/>
          <w:sz w:val="22"/>
        </w:rPr>
        <w:t>I can play the guitar and sing songs that praise God.  But to what end?  With the simple flick of a switch, men can listen to much better quality of music than I can produce.
The simple days are gone.  The days when a man might sit near the fire and entertain his loved ones with the music he can make, are gone.  They won't come back in my life time.  If, indeed, they ever come back among men.
I could stand on a street corner and preach the word of God, in what variety of means might come to my heart.  But to what end?  Shall the steel of the passing cars hear my words and repent?  Not many read lips.  And their passing is far too quick to gain more than a simple word, as they speed by.
The simple days of inclusion are gone.  Now is the day of isolation.  And just think what this isolation is breeding.  Those in control of mass media hold the attention of the general public.  Gone is the day when a man might affect the passing public with the Gospel.  It's gone.  And it's not likely to return in my life time.
I could sing.  I could preach.  I could dance for them.  But to what end?
And I can write (as some might call these works).  But to what end?  Every article I post, stands in direct competition with a million others.  Every post I post falls into the pile of "interesting things".
But there is something I can do that is viable.  There is something I can do that never fails to produce.  I can worship the Living God in Christ Jesus.
These simple things will never fade, not in this life or the life to come.
God alone knows the slices between men that penetrate to understanding.  He alone can penetrate the steel of a car.  He alone can whisper over the loudest stereo, and be clearly heard.  He alone can dance before them with entrancing creation.  He alone can write on our hearts!  He alone knows how to obliterate the noise of man.  He alone can drive a man to his knees in convulsive sobbing at the wickedness of the man's heart.  And when He appears, then comes Life!
Prayer, direction of the will, that certain "listening" to what is, and obedience to what I know is holy,  these things I can do.  And they will never fail to produce that bounty that God deserves to have for the Life He has promised and delivered to those who love Him.
 </w:t>
      </w:r>
    </w:p>
    <w:p>
      <w:pPr>
        <w:spacing w:after="0"/>
        <w:ind w:left="0"/>
        <w:jc w:val="left"/>
      </w:pPr>
      <w:r>
        <w:br/>
      </w:r>
      <w:r>
        <w:br/>
      </w:r>
      <w:r>
        <w:rPr>
          <w:b w:val="false"/>
          <w:i w:val="false"/>
          <w:color w:val="000000"/>
          <w:sz w:val="22"/>
        </w:rPr>
        <w:t>
</w:t>
      </w:r>
    </w:p>
    <w:p>
      <w:pPr>
        <w:spacing w:after="0"/>
        <w:ind w:left="0"/>
        <w:jc w:val="left"/>
      </w:pPr>
      <w:r>
        <w:rPr>
          <w:b/>
          <w:i w:val="false"/>
          <w:color w:val="000000"/>
        </w:rPr>
        <w:t>Filthy Putrid Tares!</w:t>
      </w:r>
      <w:r>
        <w:rPr>
          <w:b/>
          <w:i w:val="false"/>
          <w:color w:val="000000"/>
        </w:rPr>
        <w:t xml:space="preserve"> - 2014-12-05 12:47</w:t>
      </w:r>
    </w:p>
    <w:p>
      <w:pPr>
        <w:spacing w:after="0"/>
        <w:ind w:left="0"/>
        <w:jc w:val="left"/>
      </w:pPr>
      <w:r>
        <w:br/>
      </w:r>
    </w:p>
    <w:p>
      <w:pPr>
        <w:spacing w:after="0"/>
        <w:ind w:left="0"/>
        <w:jc w:val="both"/>
      </w:pPr>
      <w:r>
        <w:rPr>
          <w:b w:val="false"/>
          <w:i w:val="false"/>
          <w:color w:val="000000"/>
          <w:sz w:val="22"/>
        </w:rPr>
        <w:t>Are you a "Tare"?  It's highly unlikely that you'd be reading this if that were so.  Tares don't go looking to better themselves in Christ.  And they don't go snooping around in holy oriented writings.
They might be able to mingle among the wheat.  But they do that for identity purposes.  It's not that they admire the wheat.  They're not "wannabe" Christians.  They're socialites that like being identified with the "glamorous" lifestyle of dedicated Christianity.  How pathetically lacking in insight.
There's nothing glamorous about Christianity.  Dying to self, serving with no thanks, being hated for the way we think, and being outcast (often) from even those who seek to serve the Lord.  There is nothing glamorous about such a life.  How pathetic then are those who desire to be identified with such, yet make no attempt to "become" on their own.
No, if you're a tare, you're not likely to sit at home and read such an article as this.  So that begs the question: "Why did you write this then?"
Because I wanted to write something about the problem of the wheat and tares among us.  Because there are so many articles already written by a myriad of authors.  Because the problem still persists, and little can be done about it.  Because the wheat often suffer at the infiltration of filthy hearts.  Because I despise such a soul's disregard for what is holy.  Because I wanted to poke fun at their obvious lack of respect for the Living God.  And because I hate what such people have done to the beautiful assembly of dedicated hearts.  Wherever they appear, there is a putrid stench of "self" floating through out the body of Christ!  And this comes to us courtesy of Christ's enemy.
Let them come read.  Let them come and be ashamed.  Let them come and consider that they have no part in the promises of Christ to His people.  Let them come and realize that they will be gathered before us!  Let them come and understand that the Consuming Fire awaits their "first plucking".  Let them repent of their selfish ways!  Let them realize that God desires none to perish, but for all to come to the full knowledge of salvation.  Let them REPENT and LIVE!
 </w:t>
      </w:r>
    </w:p>
    <w:p>
      <w:pPr>
        <w:spacing w:after="0"/>
        <w:ind w:left="0"/>
        <w:jc w:val="left"/>
      </w:pPr>
      <w:r>
        <w:br/>
      </w:r>
      <w:r>
        <w:br/>
      </w:r>
      <w:r>
        <w:rPr>
          <w:b w:val="false"/>
          <w:i w:val="false"/>
          <w:color w:val="000000"/>
          <w:sz w:val="22"/>
        </w:rPr>
        <w:t>
</w:t>
      </w:r>
    </w:p>
    <w:p>
      <w:pPr>
        <w:spacing w:after="0"/>
        <w:ind w:left="0"/>
        <w:jc w:val="left"/>
      </w:pPr>
      <w:r>
        <w:rPr>
          <w:b/>
          <w:i w:val="false"/>
          <w:color w:val="000000"/>
        </w:rPr>
        <w:t>The Useful Singer of Truth</w:t>
      </w:r>
      <w:r>
        <w:rPr>
          <w:b/>
          <w:i w:val="false"/>
          <w:color w:val="000000"/>
        </w:rPr>
        <w:t xml:space="preserve"> - 2014-12-05 15:36</w:t>
      </w:r>
    </w:p>
    <w:p>
      <w:pPr>
        <w:spacing w:after="0"/>
        <w:ind w:left="0"/>
        <w:jc w:val="left"/>
      </w:pPr>
      <w:r>
        <w:br/>
      </w:r>
    </w:p>
    <w:p>
      <w:pPr>
        <w:spacing w:after="0"/>
        <w:ind w:left="0"/>
        <w:jc w:val="both"/>
      </w:pPr>
      <w:r>
        <w:rPr>
          <w:b w:val="false"/>
          <w:i w:val="false"/>
          <w:color w:val="000000"/>
          <w:sz w:val="22"/>
        </w:rPr>
        <w:t>The one who constantly quotes the Bible to others is not likely to be well received.  If this is the thrust of his "ministry" to God and His people, he is likely to become a rather burdensome companion.  Consider how the Bible is treated in most households.  This one will be given the same honor.
But the one who does what the Bible says, this one is prone to be somewhat accepted.  But doing what the Bible says doesn't mean that man's testimony will be heard everywhere he goes.  Such a one might just selectively pronounce the Gospel, according to his own faith.  He might be accepted.  But he might also be rather a useless "Singer of Truth".
Yet there is the one who does what the Bible says, listens to the timely and focused prompting from the Holy Spirit, and delivers a "living word".  This one is acceptable.  This one sings the song of Truth with power and usefulness.  This one will find legitimate persecution.  This one is useful to both man and God.
Such a one won't have to wait long for the world to hate him.  They already hate the One who drives him onward.  And, beyond description, this one will encounter hard resistance from the majority of the family of God.  Not because he is an irritation, but because he speaks what is true to the moment.  Not because he is quoting what is past, but because he brings the written, and blood honored, Word to the present.  The Wisdom of the Living God drives his willing heart.
Let the resounding gong and the clanging cymbal think this through.
</w:t>
      </w:r>
    </w:p>
    <w:p>
      <w:pPr>
        <w:spacing w:after="0"/>
        <w:ind w:left="0"/>
        <w:jc w:val="left"/>
      </w:pPr>
      <w:r>
        <w:br/>
      </w:r>
      <w:r>
        <w:br/>
      </w:r>
      <w:r>
        <w:rPr>
          <w:b w:val="false"/>
          <w:i w:val="false"/>
          <w:color w:val="000000"/>
          <w:sz w:val="22"/>
        </w:rPr>
        <w:t>
</w:t>
      </w:r>
    </w:p>
    <w:p>
      <w:pPr>
        <w:spacing w:after="0"/>
        <w:ind w:left="0"/>
        <w:jc w:val="left"/>
      </w:pPr>
      <w:r>
        <w:rPr>
          <w:b/>
          <w:i w:val="false"/>
          <w:color w:val="000000"/>
        </w:rPr>
        <w:t>Bring Out the Will</w:t>
      </w:r>
      <w:r>
        <w:rPr>
          <w:b/>
          <w:i w:val="false"/>
          <w:color w:val="000000"/>
        </w:rPr>
        <w:t xml:space="preserve"> - 2014-12-06 03:18</w:t>
      </w:r>
    </w:p>
    <w:p>
      <w:pPr>
        <w:spacing w:after="0"/>
        <w:ind w:left="0"/>
        <w:jc w:val="left"/>
      </w:pPr>
      <w:r>
        <w:br/>
      </w:r>
    </w:p>
    <w:p>
      <w:pPr>
        <w:spacing w:after="0"/>
        <w:ind w:left="0"/>
        <w:jc w:val="both"/>
      </w:pPr>
      <w:r>
        <w:rPr>
          <w:b w:val="false"/>
          <w:i w:val="false"/>
          <w:color w:val="000000"/>
          <w:sz w:val="22"/>
        </w:rPr>
        <w:t>Where is the astounding fruit of the Most High God among us?  It is hidden in our unwillingness to obey.  It is as if we have secreted His Holy Words into the thicket of our rebellion. </w:t>
      </w:r>
    </w:p>
    <w:p>
      <w:pPr>
        <w:spacing w:after="0"/>
        <w:ind w:left="0"/>
        <w:jc w:val="both"/>
      </w:pPr>
      <w:r>
        <w:rPr>
          <w:b w:val="false"/>
          <w:i w:val="false"/>
          <w:color w:val="000000"/>
          <w:sz w:val="22"/>
        </w:rPr>
        <w:t>Too many have hidden His treasure away, as if a thief might come and steal their riches.  As a result, many stand guard at their doorway; judging others as they perceive from their own darkness.  Where is the freely flowing Gospel of Peace and Joy?  Where is their vial of Living Water?</w:t>
      </w:r>
    </w:p>
    <w:p>
      <w:pPr>
        <w:spacing w:after="0"/>
        <w:ind w:left="0"/>
        <w:jc w:val="both"/>
      </w:pPr>
      <w:r>
        <w:rPr>
          <w:b w:val="false"/>
          <w:i w:val="false"/>
          <w:color w:val="000000"/>
          <w:sz w:val="22"/>
        </w:rPr>
        <w:t>Who will go retrieve the Holy things he contains?  Who will reach into his thorny will and bring his obedience out of hiding?  Who will bloody his own hands to retrieve what is best for all?  Who dares "become", that he might lead his siblings in Christ to what is best?</w:t>
      </w:r>
    </w:p>
    <w:p>
      <w:pPr>
        <w:spacing w:after="0"/>
        <w:ind w:left="0"/>
        <w:jc w:val="both"/>
      </w:pPr>
      <w:r>
        <w:rPr>
          <w:b w:val="false"/>
          <w:i w:val="false"/>
          <w:color w:val="000000"/>
          <w:sz w:val="22"/>
        </w:rPr>
        <w:t>What is the will of a man in Christ Jesus?  What power does it receive if it is brought out of hiding?  What blessings are the Holy Lord of Life willing to bestow on the man who diligently gives Him what is rightfully His?  As obedience comes, so the prosperity of God appears.</w:t>
      </w:r>
    </w:p>
    <w:p>
      <w:pPr>
        <w:spacing w:after="0"/>
        <w:ind w:left="0"/>
        <w:jc w:val="both"/>
      </w:pPr>
      <w:r>
        <w:rPr>
          <w:b w:val="false"/>
          <w:i w:val="false"/>
          <w:color w:val="000000"/>
          <w:sz w:val="22"/>
        </w:rPr>
        <w:t>In case my words are not clear enough to provoke specific action, let us read what the Lord has spoken to all who desire to serve Him.  Let us remember: the generation that serves the Lord with faithfulness, is the generation that passes down what is good and valuable before His Holy Face.  It is the blessing of their "children" to inhabit the better land. </w:t>
      </w:r>
    </w:p>
    <w:p>
      <w:pPr>
        <w:spacing w:after="0"/>
        <w:ind w:left="0"/>
        <w:jc w:val="both"/>
      </w:pPr>
      <w:r>
        <w:rPr>
          <w:b/>
          <w:i w:val="false"/>
          <w:color w:val="000000"/>
          <w:sz w:val="22"/>
        </w:rPr>
        <w:t>“Hear, O Israel: The Lord our God, the Lord is one.  5 You shall love the Lord your God with all your heart and with all your soul and with all yo</w:t>
      </w:r>
      <w:r>
        <w:rPr>
          <w:b/>
          <w:i w:val="false"/>
          <w:color w:val="000000"/>
          <w:sz w:val="22"/>
        </w:rPr>
        <w:t>ur might. 6 And these words that I command you today shall be on your heart. 7 You shall teach them diligently to your children, and shall talk of them when you sit in your house, and when you wa</w:t>
      </w:r>
      <w:r>
        <w:rPr>
          <w:b/>
          <w:i w:val="false"/>
          <w:color w:val="000000"/>
          <w:sz w:val="22"/>
        </w:rPr>
        <w:t>lk by the way, and when you lie down, and when you rise. 8 You shall bind them as a sign on your hand, and they shall be as frontlets between your eyes. 9 You shall write them on the doorposts o</w:t>
      </w:r>
      <w:r>
        <w:rPr>
          <w:b/>
          <w:i w:val="false"/>
          <w:color w:val="000000"/>
          <w:sz w:val="22"/>
        </w:rPr>
        <w:t>f your house and on your gates."</w:t>
      </w:r>
      <w:r>
        <w:rPr>
          <w:b w:val="false"/>
          <w:i w:val="false"/>
          <w:color w:val="000000"/>
          <w:sz w:val="22"/>
        </w:rPr>
        <w:t xml:space="preserve"> (Deuteronomy 5)</w:t>
      </w:r>
    </w:p>
    <w:p>
      <w:pPr>
        <w:spacing w:after="0"/>
        <w:ind w:left="0"/>
        <w:jc w:val="left"/>
      </w:pPr>
      <w:r>
        <w:br/>
      </w:r>
      <w:r>
        <w:br/>
      </w:r>
      <w:r>
        <w:rPr>
          <w:b w:val="false"/>
          <w:i w:val="false"/>
          <w:color w:val="000000"/>
          <w:sz w:val="22"/>
        </w:rPr>
        <w:t>
</w:t>
      </w:r>
    </w:p>
    <w:p>
      <w:pPr>
        <w:spacing w:after="0"/>
        <w:ind w:left="0"/>
        <w:jc w:val="left"/>
      </w:pPr>
      <w:r>
        <w:rPr>
          <w:b/>
          <w:i w:val="false"/>
          <w:color w:val="000000"/>
        </w:rPr>
        <w:t>Re-member the Glory</w:t>
      </w:r>
      <w:r>
        <w:rPr>
          <w:b/>
          <w:i w:val="false"/>
          <w:color w:val="000000"/>
        </w:rPr>
        <w:t xml:space="preserve"> - 2014-12-06 04:47</w:t>
      </w:r>
    </w:p>
    <w:p>
      <w:pPr>
        <w:spacing w:after="0"/>
        <w:ind w:left="0"/>
        <w:jc w:val="left"/>
      </w:pPr>
      <w:r>
        <w:br/>
      </w:r>
    </w:p>
    <w:p>
      <w:pPr>
        <w:spacing w:after="0"/>
        <w:ind w:left="0"/>
        <w:jc w:val="both"/>
      </w:pPr>
      <w:r>
        <w:rPr>
          <w:b w:val="false"/>
          <w:i w:val="false"/>
          <w:color w:val="000000"/>
          <w:sz w:val="22"/>
        </w:rPr>
        <w:t>I lay two pieces of wood into the stove.  The fire has gone out during the night.  All that is left is a small bed of lightly glowing coals.  I sit before the glass and wait for the flame to appear.
While I knelt before the stove waiting, I pondered the will of man to produce obedience.  All the while I watched for the flame to appear.  Then it struck me.
If I allow the power of God within me to dwindle to warm coals, it will take some time to rekindle the flame.  But if I am not lazy, I will get up in the night and add what is necessary to keep the fire burning hot on cold nights.  I do not need to lay shivering under the slim covers of a warm room.
How shall I continue the flame?  Do not be lazy.  Get up and pray.  Go to the Word, that you might Re-member the glory which fades with neglect.  Get your will assembled before the Lord and consider His desire.  Refine dedication to godliness.  Be diligent in the things that stoke the raging flame of the Gospel within.
Time steals what is useful by consuming what is provided.  Recapture, then, what is useful.  Add fuel to the holy fire that brings life.
</w:t>
      </w:r>
    </w:p>
    <w:p>
      <w:pPr>
        <w:spacing w:after="0"/>
        <w:ind w:left="0"/>
        <w:jc w:val="left"/>
      </w:pPr>
      <w:r>
        <w:br/>
      </w:r>
      <w:r>
        <w:br/>
      </w:r>
      <w:r>
        <w:rPr>
          <w:b w:val="false"/>
          <w:i w:val="false"/>
          <w:color w:val="000000"/>
          <w:sz w:val="22"/>
        </w:rPr>
        <w:t>
</w:t>
      </w:r>
    </w:p>
    <w:p>
      <w:pPr>
        <w:spacing w:after="0"/>
        <w:ind w:left="0"/>
        <w:jc w:val="left"/>
      </w:pPr>
      <w:r>
        <w:rPr>
          <w:b/>
          <w:i w:val="false"/>
          <w:color w:val="000000"/>
        </w:rPr>
        <w:t>The Perplexing Question</w:t>
      </w:r>
      <w:r>
        <w:rPr>
          <w:b/>
          <w:i w:val="false"/>
          <w:color w:val="000000"/>
        </w:rPr>
        <w:t xml:space="preserve"> - 2014-12-06 05:46</w:t>
      </w:r>
    </w:p>
    <w:p>
      <w:pPr>
        <w:spacing w:after="0"/>
        <w:ind w:left="0"/>
        <w:jc w:val="left"/>
      </w:pPr>
      <w:r>
        <w:br/>
      </w:r>
    </w:p>
    <w:p>
      <w:pPr>
        <w:spacing w:after="0"/>
        <w:ind w:left="0"/>
        <w:jc w:val="both"/>
      </w:pPr>
      <w:r>
        <w:rPr>
          <w:b w:val="false"/>
          <w:i w:val="false"/>
          <w:color w:val="000000"/>
          <w:sz w:val="22"/>
        </w:rPr>
        <w:t>My God, you are so sweet.  You bring me a perplexing question, to which I have no answer.  But now I strive to provide an accounting to your tender truth.
"Why do you pay attention to these things of the flesh, and come to Me for wisdom?"
You do not ask without expectation of answer.  Draw up my will to answer.  Summon my soul to answer.  Seek what is faultless and true.  Condemnation is perceived.  But growth is offered.
Why do I listen with my eyes of flesh?  Why do I allow perception to appear from my fleshly ears?  Why do I allow division to exist, when fullness is offered so freely?
For surely, there is a place where I do not allow these things to divide.  There is a place where Your wisdom abides, as freely as it is offered.
Shall I blame the condition of limit, in which man is forced to live?  That is no answer to Your earnest question.  That is to seek an excuse.
I shall ponder this with willing heart.  For You call me to "All".  And there is "All" for the taking.  Holiness beckons.  The fullness of Stephen awaits.
I stand between fullness and want.  I stand at the door of "becoming".  Why hesitate?  For now, I can't answer.  What a shame to me that I should not be able to give an immediate answer.  What a shame to me that You should have to ask.
Yet what possibilities for Your Glory are present!  What service remains undone.  What rekindling of flame demands too much time.  What a raging story is yet to be written.
By Your Grace we prosper, and that for Your Glory's sake.  Direct my mind.  Direct my will to hear.  Regardless the surroundings, Your people should endure with great vigor.  This is so.  This is true!  Show me how to endure, according to the power of You, O Christ of God.
</w:t>
      </w:r>
    </w:p>
    <w:p>
      <w:pPr>
        <w:spacing w:after="0"/>
        <w:ind w:left="0"/>
        <w:jc w:val="left"/>
      </w:pPr>
      <w:r>
        <w:br/>
      </w:r>
      <w:r>
        <w:br/>
      </w:r>
      <w:r>
        <w:rPr>
          <w:b w:val="false"/>
          <w:i w:val="false"/>
          <w:color w:val="000000"/>
          <w:sz w:val="22"/>
        </w:rPr>
        <w:t>
</w:t>
      </w:r>
    </w:p>
    <w:p>
      <w:pPr>
        <w:spacing w:after="0"/>
        <w:ind w:left="0"/>
        <w:jc w:val="left"/>
      </w:pPr>
      <w:r>
        <w:rPr>
          <w:b/>
          <w:i w:val="false"/>
          <w:color w:val="000000"/>
        </w:rPr>
        <w:t>Flying Free</w:t>
      </w:r>
      <w:r>
        <w:rPr>
          <w:b/>
          <w:i w:val="false"/>
          <w:color w:val="000000"/>
        </w:rPr>
        <w:t xml:space="preserve"> - 2014-12-06 06:50</w:t>
      </w:r>
    </w:p>
    <w:p>
      <w:pPr>
        <w:spacing w:after="0"/>
        <w:ind w:left="0"/>
        <w:jc w:val="left"/>
      </w:pPr>
      <w:r>
        <w:br/>
      </w:r>
    </w:p>
    <w:p>
      <w:pPr>
        <w:spacing w:after="0"/>
        <w:ind w:left="0"/>
        <w:jc w:val="both"/>
      </w:pPr>
      <w:r>
        <w:rPr>
          <w:b w:val="false"/>
          <w:i w:val="false"/>
          <w:color w:val="000000"/>
          <w:sz w:val="22"/>
        </w:rPr>
        <w:t>There can be no shame within me, to expose my lack before the Living God.  For by such exposition, both I and His people are strengthened to what is "more".
I cannot boast in my weakness.  But I can address openly, the things the Lord exposes.  And how His Holy expectation deserves an answer.
He is just and righteous among us all.  His patience is for an accounting.  He teaches with diligent intent.  His desire is cast abroad.
If we listen, He is rewarded for His excellent Love.  Yet if we balk, His desire is subjected to frustration.
Now we look to His patient love.  With open heart, and eyes of the Holy Spirit, we turn to face Him.  Approach with confidence, for this is the promise which He wrote in His Holy Blood.
What is His Holy Covenant, what value is it to us?  The answer is dictated from our willingness to obey.
What provokes our lack?  Isn't it our unwillingness to believe?  Is it not, then, our tiny faith that keeps us bound?
Come with me.  Let us enter into His Covenant.  Let us fan the flames of gifting, so that our faith might prosper.  Race on before me, if you can!  Then call back to speak of the beauties you perceive.  Let us drive one another as far as we can.  By our limit, we have tested the Lord.  If we have found Him to be Good, why not break another link that our faith might fly free?
Thus there is no shame in exposing what lacks.  For as one we enter in to He who is One.
</w:t>
      </w:r>
    </w:p>
    <w:p>
      <w:pPr>
        <w:spacing w:after="0"/>
        <w:ind w:left="0"/>
        <w:jc w:val="left"/>
      </w:pPr>
      <w:r>
        <w:br/>
      </w:r>
      <w:r>
        <w:br/>
      </w:r>
      <w:r>
        <w:rPr>
          <w:b w:val="false"/>
          <w:i w:val="false"/>
          <w:color w:val="000000"/>
          <w:sz w:val="22"/>
        </w:rPr>
        <w:t>
</w:t>
      </w:r>
    </w:p>
    <w:p>
      <w:pPr>
        <w:spacing w:after="0"/>
        <w:ind w:left="0"/>
        <w:jc w:val="left"/>
      </w:pPr>
      <w:r>
        <w:rPr>
          <w:b/>
          <w:i w:val="false"/>
          <w:color w:val="000000"/>
        </w:rPr>
        <w:t>The Hopeful One Endures</w:t>
      </w:r>
      <w:r>
        <w:rPr>
          <w:b/>
          <w:i w:val="false"/>
          <w:color w:val="000000"/>
        </w:rPr>
        <w:t xml:space="preserve"> - 2014-12-07 07:44</w:t>
      </w:r>
    </w:p>
    <w:p>
      <w:pPr>
        <w:spacing w:after="0"/>
        <w:ind w:left="0"/>
        <w:jc w:val="left"/>
      </w:pPr>
      <w:r>
        <w:br/>
      </w:r>
    </w:p>
    <w:p>
      <w:pPr>
        <w:spacing w:after="0"/>
        <w:ind w:left="0"/>
        <w:jc w:val="both"/>
      </w:pPr>
      <w:r>
        <w:rPr>
          <w:b/>
          <w:i/>
          <w:color w:val="000000"/>
          <w:sz w:val="22"/>
        </w:rPr>
        <w:t>"Whoever believes in the Son has eternal life; whoever does not obey the Son shall not see life, but the wrath of God remains on him."</w:t>
      </w:r>
      <w:r>
        <w:rPr>
          <w:b w:val="false"/>
          <w:i w:val="false"/>
          <w:color w:val="000000"/>
          <w:sz w:val="22"/>
        </w:rPr>
        <w:t xml:space="preserve"> (John 3:36)
If the Lord's eternal word says that a man shall die for his sins and rebellious soul, that man shall surely die.  Likewise, if a man turns his will to obey the Living God's commands, that man will find himself living.  And this life is eternal life.  For what cannot be shaken remains forever.
What produces the man who enters into an eternal living here, in this place of testing?  Isn't it the fear of the Living God?  Isn't it that the man believes what the Word of God has proclaimed regarding life and death?
But shall the man who finds himself living the eternal life here remain in fear?  Doesn't it depend on his willingness to be diligent in the things he learns?  Doesn't a man's love follow the things he desires?  If he desires the kiss of God, then he will desire to love Him.
The scripture above is fear to those who perceive with a weakened will.  But it is a proclamation of love to those who willingly train themselves to obey what they learn.  For they have come to live inside trust.  They have come to desire a love for God's Holy Son.
The trust God's people have comes from a living faith that cannot be shaken.  Even if they are "injured" by a Holy Blast of Condemnation from the Living God, they survive into a holy hope.  For such people perceive that purity is the desire of their God, Christ Jesus.  How can they be shaken then, by the threats of this world, or even their own faults?  For they have come to adhere to the following hope:
</w:t>
      </w:r>
      <w:r>
        <w:rPr>
          <w:b/>
          <w:i/>
          <w:color w:val="000000"/>
          <w:sz w:val="22"/>
        </w:rPr>
        <w:t>“My son, do not regard lightly the discipline of the Lord,</w:t>
      </w:r>
      <w:r>
        <w:rPr>
          <w:b w:val="false"/>
          <w:i w:val="false"/>
          <w:color w:val="000000"/>
          <w:sz w:val="22"/>
        </w:rPr>
        <w:t>
</w:t>
      </w:r>
      <w:r>
        <w:rPr>
          <w:b/>
          <w:i/>
          <w:color w:val="000000"/>
          <w:sz w:val="22"/>
        </w:rPr>
        <w:t xml:space="preserve">nor be weary when reproved by him.  </w:t>
      </w:r>
      <w:r>
        <w:rPr>
          <w:b w:val="false"/>
          <w:i w:val="false"/>
          <w:color w:val="000000"/>
          <w:sz w:val="22"/>
        </w:rPr>
        <w:t>
</w:t>
      </w:r>
      <w:r>
        <w:rPr>
          <w:b/>
          <w:i/>
          <w:color w:val="000000"/>
          <w:sz w:val="22"/>
        </w:rPr>
        <w:t>For the Lord disciplines the one he loves,</w:t>
      </w:r>
      <w:r>
        <w:rPr>
          <w:b w:val="false"/>
          <w:i w:val="false"/>
          <w:color w:val="000000"/>
          <w:sz w:val="22"/>
        </w:rPr>
        <w:t>
</w:t>
      </w:r>
      <w:r>
        <w:rPr>
          <w:b/>
          <w:i/>
          <w:color w:val="000000"/>
          <w:sz w:val="22"/>
        </w:rPr>
        <w:t>and chastises every son whom he receives.”</w:t>
      </w:r>
      <w:r>
        <w:rPr>
          <w:b w:val="false"/>
          <w:i w:val="false"/>
          <w:color w:val="000000"/>
          <w:sz w:val="22"/>
        </w:rPr>
        <w:t xml:space="preserve"> (Hebrews 12: 5, 6)</w:t>
      </w:r>
      <w:r>
        <w:rPr>
          <w:b w:val="false"/>
          <w:i w:val="false"/>
          <w:color w:val="000000"/>
          <w:sz w:val="22"/>
        </w:rPr>
        <w:t>
Their fear is transformed, over time, to a love for He who rebukes toward the health of their soul.  By this, the wrath of God is endured before the Judgment Day, that they might become like His Holy Son.
What condemnation can be given to he who has willingly obeyed the Lord's commands to purify himself?  And won't the Son of God direct his commands toward what the man can accomplish?  Like His Holy Father, the Son does not EVER ask too much.
</w:t>
      </w:r>
    </w:p>
    <w:p>
      <w:pPr>
        <w:spacing w:after="0"/>
        <w:ind w:left="0"/>
        <w:jc w:val="left"/>
      </w:pPr>
      <w:r>
        <w:br/>
      </w:r>
      <w:r>
        <w:br/>
      </w:r>
      <w:r>
        <w:rPr>
          <w:b w:val="false"/>
          <w:i w:val="false"/>
          <w:color w:val="000000"/>
          <w:sz w:val="22"/>
        </w:rPr>
        <w:t>
</w:t>
      </w:r>
    </w:p>
    <w:p>
      <w:pPr>
        <w:spacing w:after="0"/>
        <w:ind w:left="0"/>
        <w:jc w:val="left"/>
      </w:pPr>
      <w:r>
        <w:rPr>
          <w:b/>
          <w:i w:val="false"/>
          <w:color w:val="000000"/>
        </w:rPr>
        <w:t>Lust and love</w:t>
      </w:r>
      <w:r>
        <w:rPr>
          <w:b/>
          <w:i w:val="false"/>
          <w:color w:val="000000"/>
        </w:rPr>
        <w:t xml:space="preserve"> - 2014-12-07 10:35</w:t>
      </w:r>
    </w:p>
    <w:p>
      <w:pPr>
        <w:spacing w:after="0"/>
        <w:ind w:left="0"/>
        <w:jc w:val="left"/>
      </w:pPr>
      <w:r>
        <w:br/>
      </w:r>
    </w:p>
    <w:p>
      <w:pPr>
        <w:spacing w:after="0"/>
        <w:ind w:left="0"/>
        <w:jc w:val="both"/>
      </w:pPr>
      <w:r>
        <w:rPr>
          <w:b w:val="false"/>
          <w:i w:val="false"/>
          <w:color w:val="000000"/>
          <w:sz w:val="22"/>
        </w:rPr>
        <w:t>Where there is lust there is sin.  But as much as a man has love sin is taken down.
To love is best.  But if a man lacks the fullness of love, let him at least employ a restraint for the sake of love.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Trust</w:t>
      </w:r>
      <w:r>
        <w:rPr>
          <w:b/>
          <w:i w:val="false"/>
          <w:color w:val="000000"/>
        </w:rPr>
        <w:t xml:space="preserve"> - 2014-12-08 09:42</w:t>
      </w:r>
    </w:p>
    <w:p>
      <w:pPr>
        <w:spacing w:after="0"/>
        <w:ind w:left="0"/>
        <w:jc w:val="left"/>
      </w:pPr>
      <w:r>
        <w:br/>
      </w:r>
    </w:p>
    <w:p>
      <w:pPr>
        <w:spacing w:after="0"/>
        <w:ind w:left="0"/>
        <w:jc w:val="both"/>
      </w:pPr>
      <w:r>
        <w:rPr>
          <w:b w:val="false"/>
          <w:i w:val="false"/>
          <w:color w:val="000000"/>
          <w:sz w:val="22"/>
        </w:rPr>
        <w:t>Of the things of Heaven,
I have not a clue.
By force of hope, 
I am thrust to trust you.
Not by sounds or syllables,
Are my ears confused.
But by the very truth,
You are forced to use.
You are our eternity,
Blessed and always to be.
While we are of the tiny things;
Death is all we see.
Cataracts born of temporary,
Obscure your Glory from me.
Yet I will dare to hope.
For what You say will be!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Spurned Beauty</w:t>
      </w:r>
      <w:r>
        <w:rPr>
          <w:b/>
          <w:i w:val="false"/>
          <w:color w:val="000000"/>
        </w:rPr>
        <w:t xml:space="preserve"> - 2014-12-08 09:52</w:t>
      </w:r>
    </w:p>
    <w:p>
      <w:pPr>
        <w:spacing w:after="0"/>
        <w:ind w:left="0"/>
        <w:jc w:val="left"/>
      </w:pPr>
      <w:r>
        <w:br/>
      </w:r>
    </w:p>
    <w:p>
      <w:pPr>
        <w:spacing w:after="0"/>
        <w:ind w:left="0"/>
        <w:jc w:val="both"/>
      </w:pPr>
      <w:r>
        <w:rPr>
          <w:b w:val="false"/>
          <w:i w:val="false"/>
          <w:color w:val="000000"/>
          <w:sz w:val="22"/>
        </w:rPr>
        <w:t>All men love the truth, for a moment or two or three.  
Whisper in their ear, and their eyes alight with glee.
But speak of their obligation, and their lamps quickly grow dim.  
For they desire glorious reception.  Certainly not to obey Him.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"Scare Me Daddy!"</w:t>
      </w:r>
      <w:r>
        <w:rPr>
          <w:b/>
          <w:i w:val="false"/>
          <w:color w:val="000000"/>
        </w:rPr>
        <w:t xml:space="preserve"> - 2014-12-08 10:33</w:t>
      </w:r>
    </w:p>
    <w:p>
      <w:pPr>
        <w:spacing w:after="0"/>
        <w:ind w:left="0"/>
        <w:jc w:val="left"/>
      </w:pPr>
      <w:r>
        <w:br/>
      </w:r>
    </w:p>
    <w:p>
      <w:pPr>
        <w:spacing w:after="0"/>
        <w:ind w:left="0"/>
        <w:jc w:val="both"/>
      </w:pPr>
      <w:r>
        <w:rPr>
          <w:b w:val="false"/>
          <w:i w:val="false"/>
          <w:color w:val="000000"/>
          <w:sz w:val="22"/>
        </w:rPr>
        <w:t xml:space="preserve">If it were a game </w:t>
      </w:r>
      <w:r>
        <w:rPr>
          <w:b w:val="false"/>
          <w:i/>
          <w:color w:val="000000"/>
          <w:sz w:val="22"/>
        </w:rPr>
        <w:t>(This war between heaven and hell that resides in the soul)</w:t>
      </w:r>
      <w:r>
        <w:rPr>
          <w:b w:val="false"/>
          <w:i w:val="false"/>
          <w:color w:val="000000"/>
          <w:sz w:val="22"/>
        </w:rPr>
        <w:t xml:space="preserve">,  the startled response of men would touch the humorous bone.   Their reaction to the truth of God in Christ Jesus </w:t>
      </w:r>
      <w:r>
        <w:rPr>
          <w:b w:val="false"/>
          <w:i/>
          <w:color w:val="000000"/>
          <w:sz w:val="22"/>
        </w:rPr>
        <w:t>(The rejection of the gospel among men)</w:t>
      </w:r>
      <w:r>
        <w:rPr>
          <w:b w:val="false"/>
          <w:i w:val="false"/>
          <w:color w:val="000000"/>
          <w:sz w:val="22"/>
        </w:rPr>
        <w:t xml:space="preserve">, would be funny.  The fearful look on their faces is often a caricature of humor.
As if the game that fathers and children love to play, "I want you to scare me daddy, so I can laugh at fear".  What delight there is in giving.  What solace there is in receiving.  A game of loving kindness dressed in terror.
But this is no game my friend, and I am not enheartened by their fear.  This is no joke.  This is no game: "The one who sins will die".  The terror on a soldier's face, as the sounds of battle approach, is not funny.
This Father, The Holy One, will not allow the fear of death to be swept aside.   His Holy demands stand strong, and eternally serious.  There is acceptance, yes.  But there is also a rejection at His Holy Throne!  Just as they are enthralled with his Beauty, that very moment of His unveiling, the fear of death shakes their soul to blackness.
There will be no laughter at failure.  Rejection is void of humor.  
Though we are children, He addresses us as men and women; fully grown and able to comprehend.  When we were children, we played such games to prepare for this very war!  
As you laid aside your toys, now let us take seriously the truth God offers.  Let us </w:t>
      </w:r>
      <w:r>
        <w:rPr>
          <w:b/>
          <w:i w:val="false"/>
          <w:color w:val="000000"/>
          <w:sz w:val="22"/>
        </w:rPr>
        <w:t>perform</w:t>
      </w:r>
      <w:r>
        <w:rPr>
          <w:b w:val="false"/>
          <w:i w:val="false"/>
          <w:color w:val="000000"/>
          <w:sz w:val="22"/>
        </w:rPr>
        <w:t xml:space="preserve"> the old saying, "Grow up".  As you entered into adulthood, now let us enter into sobriety.  It is certainly the natural progression of things.
The game of "Scare me daddy" is long gone.  May the fear of God assail our frail hearts.  The game prepared you to trust, despite your fear.  Now employ your learning.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Listen to Your Soul</w:t>
      </w:r>
      <w:r>
        <w:rPr>
          <w:b/>
          <w:i w:val="false"/>
          <w:color w:val="000000"/>
        </w:rPr>
        <w:t xml:space="preserve"> - 2014-12-08 12:27</w:t>
      </w:r>
    </w:p>
    <w:p>
      <w:pPr>
        <w:spacing w:after="0"/>
        <w:ind w:left="0"/>
        <w:jc w:val="left"/>
      </w:pPr>
      <w:r>
        <w:br/>
      </w:r>
    </w:p>
    <w:p>
      <w:pPr>
        <w:spacing w:after="0"/>
        <w:ind w:left="0"/>
        <w:jc w:val="both"/>
      </w:pPr>
      <w:r>
        <w:rPr>
          <w:b w:val="false"/>
          <w:i/>
          <w:color w:val="000000"/>
          <w:sz w:val="22"/>
        </w:rPr>
        <w:t>A message from your soul to your will:</w:t>
      </w:r>
      <w:r>
        <w:rPr>
          <w:b w:val="false"/>
          <w:i w:val="false"/>
          <w:color w:val="000000"/>
          <w:sz w:val="22"/>
        </w:rPr>
        <w:t>
He stands in eternity.
The judgment?
He is already there.
It is you, who walks 
In flesh and disrepair.
The faith you have, 
He does not need.
For he hears the Spirit's calling,
With high fidelity.
He'll stand one day, 
And face the truth;
What you've done in the body
Will go with you.
Listen to him!
Help him along!
Become his strength
To sing the new song!
As sure as your dependence is, 
On what you used to be,
So your soul looks to you now,
To provide what you both need.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Beast at My Door</w:t>
      </w:r>
      <w:r>
        <w:rPr>
          <w:b/>
          <w:i w:val="false"/>
          <w:color w:val="000000"/>
        </w:rPr>
        <w:t xml:space="preserve"> - 2014-12-09 05:31</w:t>
      </w:r>
    </w:p>
    <w:p>
      <w:pPr>
        <w:spacing w:after="0"/>
        <w:ind w:left="0"/>
        <w:jc w:val="left"/>
      </w:pPr>
      <w:r>
        <w:br/>
      </w:r>
    </w:p>
    <w:p>
      <w:pPr>
        <w:spacing w:after="0"/>
        <w:ind w:left="0"/>
        <w:jc w:val="both"/>
      </w:pPr>
      <w:r>
        <w:rPr>
          <w:b w:val="false"/>
          <w:i w:val="false"/>
          <w:color w:val="000000"/>
          <w:sz w:val="22"/>
        </w:rPr>
        <w:t>Humility is a fleeting beauty
For the sake of the beast within.
She comes to kiss with eternal lips.
And thus, for a moment, 
The beast is subdued.
But soon he finds a bobble, 
That others do not have;
A rock, a leaf, a twig, or sand,
And he rises once again.
                      ~
Sin of pride crouches,
At the threshold of our door.
He desires to have us, 
That he may have "what's more".
This horrible, putrid way of man;
This pride of life says, "Yes I can,
Be more than my brothers or sisters can be"!
To be equal with satan's sin, you see.
The Apostle Paul had mentioned with three,
Prayerful attempts to be rid of thee.
But God in His Wisdom knows His design:
"My Grace is sufficient,
Humility's mine".
It's given to man to endure and subdue,
That hideous beast that is me, that is you.
The deadliest animal ever to live,
Can be muzzled and chained
By the Glory that's His.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Gifts of the Spirit</w:t>
      </w:r>
      <w:r>
        <w:rPr>
          <w:b/>
          <w:i w:val="false"/>
          <w:color w:val="000000"/>
        </w:rPr>
        <w:t xml:space="preserve"> - 2014-12-09 07:00</w:t>
      </w:r>
    </w:p>
    <w:p>
      <w:pPr>
        <w:spacing w:after="0"/>
        <w:ind w:left="0"/>
        <w:jc w:val="left"/>
      </w:pPr>
      <w:r>
        <w:br/>
      </w:r>
    </w:p>
    <w:p>
      <w:pPr>
        <w:spacing w:after="0"/>
        <w:ind w:left="0"/>
        <w:jc w:val="both"/>
      </w:pPr>
      <w:r>
        <w:rPr>
          <w:b w:val="false"/>
          <w:i w:val="false"/>
          <w:color w:val="000000"/>
          <w:sz w:val="22"/>
        </w:rPr>
        <w:t xml:space="preserve">The one who makes a personal art of the things he knows he can do, can be referred to as an artisan. 
                      ~
There are men who make worthy pots and pans.  Men who paint, and men who "stand" and speak of what is true.
There are gifts that are inherent from the teachings we endure.  They come to us by virtue of our parents, peers and more.
But a singular gift is sent from above to everyone the Lord will love.  For the Glory of His Majesty, His Christ; the Worthy One and Free.
                     ~
At the beginning of my walk in Christ, I used a talent that seemed to emerge from nowhere.  I kept it to myself, for it was very useful.  I spoke to the Lord with paper and ink, writing my thoughts and writing possible responses.  I came to perceive the wisdom of God in the responses that were chosen.
No one saw those early writings.  I don't know what became of them.  And perhaps it doesn't matter.  For, little by little, I became because of them.
He had gifted me to become a scribe; to write down the things I encountered that belong to Him.  Not that I am above my brothers, for my writings are ramblings and small.  I have read the things that belong to masters of the same gift.
This is an awareness of my own journey.  But every child of God receives something uniquely special.
The Apostle Paul said this to his spiritual son Timothy:
6 </w:t>
      </w:r>
      <w:r>
        <w:rPr>
          <w:b/>
          <w:i w:val="false"/>
          <w:color w:val="000000"/>
          <w:sz w:val="22"/>
        </w:rPr>
        <w:t>"For this reason I remind you to fan into flame the gift of God, which is in you through the laying on of my hands.</w:t>
      </w:r>
      <w:r>
        <w:rPr>
          <w:b w:val="false"/>
          <w:i w:val="false"/>
          <w:color w:val="000000"/>
          <w:sz w:val="22"/>
        </w:rPr>
        <w:t xml:space="preserve"> 7 </w:t>
      </w:r>
      <w:r>
        <w:rPr>
          <w:b/>
          <w:i w:val="false"/>
          <w:color w:val="000000"/>
          <w:sz w:val="22"/>
        </w:rPr>
        <w:t>For the Spirit God gave us does not make us timid, but gives us power, love and self-discipline."</w:t>
      </w:r>
      <w:r>
        <w:rPr>
          <w:b w:val="false"/>
          <w:i w:val="false"/>
          <w:color w:val="000000"/>
          <w:sz w:val="22"/>
        </w:rPr>
        <w:t>
Had men laid their hands on me, and spoke of the gift that is in me, I would have known to fan it into flame.  But no mention was made, for no one knew.
Decades later, I began to perceive a gift to relate the things of God.  His wisdom is given freely to anyone who asks and believes.  There is nothing special about this man.
There is nothing special about you.  But the Lord of life has seen fit to give such gifts to every one of his children.  
The purposes of his giving are hidden and woven into the fabric which spans the boundary between heaven and earth.  Your gift is exclusively for His Majesty.  
I say this with a desire for the deepest of encouragement; that every child of God may know he has a distinct purpose.
Examine what you do (if you do not yet know what gift is yours).  Look at what you love to accomplish, those things that bring the Lord praise.
Try to forget for a moment those things which you see others accomplish.  Though your gift may be similar, it will be unique.
And be careful as you listen to those who may advise you.  As it was for me, the decades between, it may not be for all.  But I suspicion that if man can manipulated it, or direct another along his way, the result is too close to man's hands.
Read all the "how-to" books you want.  In sum, they will say no more than this.  You will find yourself still requiring an answer.
Many assume that the wisdom of man can direct them in the wisdom of God.  If you search far enough you will find this fallacy a lie.  Yet many embrace the traditions of society.  There they remain, the rest of their life, lacking.
What can be faned into flame, that already rages among men?  How is the richly variegated wisdom of God glorified, if everyone is the same?  And how many of His gifts have fallen to the dust unused and unnoticed.  Ask yourself: "Should that case belong to me?"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Amazing Wisdom of God</w:t>
      </w:r>
      <w:r>
        <w:rPr>
          <w:b/>
          <w:i w:val="false"/>
          <w:color w:val="000000"/>
        </w:rPr>
        <w:t xml:space="preserve"> - 2014-12-09 07:12</w:t>
      </w:r>
    </w:p>
    <w:p>
      <w:pPr>
        <w:spacing w:after="0"/>
        <w:ind w:left="0"/>
        <w:jc w:val="left"/>
      </w:pPr>
      <w:r>
        <w:br/>
      </w:r>
    </w:p>
    <w:p>
      <w:pPr>
        <w:spacing w:after="0"/>
        <w:ind w:left="0"/>
        <w:jc w:val="both"/>
      </w:pPr>
      <w:r>
        <w:rPr>
          <w:b w:val="false"/>
          <w:i w:val="false"/>
          <w:color w:val="000000"/>
          <w:sz w:val="22"/>
        </w:rPr>
        <w:t>Wisely, God has established that the gift of language should come to us long after our birth.  Lest angry words of frustration and anxiety begin the journal of our testimony.
Rather, we are blessed with noises obscure, until we learn to ask questions.  Does this wisdom really change with our years?  Or does man perceive himself more than he can possibly be?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High Fashion</w:t>
      </w:r>
      <w:r>
        <w:rPr>
          <w:b/>
          <w:i w:val="false"/>
          <w:color w:val="000000"/>
        </w:rPr>
        <w:t xml:space="preserve"> - 2014-12-09 21:18</w:t>
      </w:r>
    </w:p>
    <w:p>
      <w:pPr>
        <w:spacing w:after="0"/>
        <w:ind w:left="0"/>
        <w:jc w:val="left"/>
      </w:pPr>
      <w:r>
        <w:br/>
      </w:r>
    </w:p>
    <w:p>
      <w:pPr>
        <w:spacing w:after="0"/>
        <w:ind w:left="0"/>
        <w:jc w:val="both"/>
      </w:pPr>
      <w:r>
        <w:rPr>
          <w:b w:val="false"/>
          <w:i w:val="false"/>
          <w:color w:val="000000"/>
          <w:sz w:val="22"/>
        </w:rPr>
        <w:t>What are you doing over there?
You're dressed in clothes that say, "I don't care"!
Just look around, see how they're dressed the same.
Why would you do that to your high dollar name?
Fashion boy, fashion!  Step it up; get on board!
Fly to the designer, let him make you his ward.
Will teach you how to walk and how to hold your head,
From the moment you get up to the time you go to bed.
You can't be sweet in those drab old threads.
Shake it up!  Run to Jesus!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Shill of Man's Joy</w:t>
      </w:r>
      <w:r>
        <w:rPr>
          <w:b/>
          <w:i w:val="false"/>
          <w:color w:val="000000"/>
        </w:rPr>
        <w:t xml:space="preserve"> - 2014-12-10 07:03</w:t>
      </w:r>
    </w:p>
    <w:p>
      <w:pPr>
        <w:spacing w:after="0"/>
        <w:ind w:left="0"/>
        <w:jc w:val="left"/>
      </w:pPr>
      <w:r>
        <w:br/>
      </w:r>
    </w:p>
    <w:p>
      <w:pPr>
        <w:spacing w:after="0"/>
        <w:ind w:left="0"/>
        <w:jc w:val="both"/>
      </w:pPr>
      <w:r>
        <w:rPr>
          <w:b w:val="false"/>
          <w:i w:val="false"/>
          <w:color w:val="000000"/>
          <w:sz w:val="22"/>
        </w:rPr>
        <w:t>He was born in obscurity.  He readied himself with quiet humility.  He taught with words few understood.  He was condemned in private.  He was beaten in seclusion.  Then he was murdered in public.
The greatest of his joys is talked about the least; the moment when his feet left the ground.  At the end of his perfect ministry to man, he was taken up to be with his Father forever.
In this season, we talk about the baby.  In this season, we talk about his humiliation.  Though people marvel at the child.
But let us inject His glory to the story of our Lord.  For that tiny obscure child will return with explosive Holiness.
The world loves the innocent and helpless child.  But they have no regard for the glorious Lord he became.
The baby speaks no words of condemnation.  He is innocent and beautiful in their eyes.  
But make no mistake, at that time in his ministry, he was so treated by those who lived in his day.  Those same people who passed by with a smile, also screamed out the words, "Crucify him".  
Christmas leads to three bloody nails.  Do not let the joy of the world confuse you.  They do not love The Christ, they love pageantry.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Hypocritical Honor</w:t>
      </w:r>
      <w:r>
        <w:rPr>
          <w:b/>
          <w:i w:val="false"/>
          <w:color w:val="000000"/>
        </w:rPr>
        <w:t xml:space="preserve"> - 2014-12-10 08:18</w:t>
      </w:r>
    </w:p>
    <w:p>
      <w:pPr>
        <w:spacing w:after="0"/>
        <w:ind w:left="0"/>
        <w:jc w:val="left"/>
      </w:pPr>
      <w:r>
        <w:br/>
      </w:r>
    </w:p>
    <w:p>
      <w:pPr>
        <w:spacing w:after="0"/>
        <w:ind w:left="0"/>
        <w:jc w:val="both"/>
      </w:pPr>
      <w:r>
        <w:rPr>
          <w:b w:val="false"/>
          <w:i w:val="false"/>
          <w:color w:val="000000"/>
          <w:sz w:val="22"/>
        </w:rPr>
        <w:t xml:space="preserve">If I speak to receive the praise of men, can those words be words of God?  Yet if I am to speak words of any value, they must belong to the One who is eternally valuable.
I have seen how men praise one another for gallant and faithful action.  As if what is good can be borne among men.  If I join them in this praise where is my allegiance?  For anything that is truly good is born and borne of God.
Let the world praise their heroes.  I will honor, with worship, God's hero: Jesus The Christ. 
I say the following, knowing there will be misunderstanding: 'I have come to despise the honor of men".  
Men honor the ones who do good to and for them.  As a man may lay down his life </w:t>
      </w:r>
      <w:r>
        <w:rPr>
          <w:b w:val="false"/>
          <w:i/>
          <w:color w:val="000000"/>
          <w:sz w:val="22"/>
        </w:rPr>
        <w:t>(to whatever portion)</w:t>
      </w:r>
      <w:r>
        <w:rPr>
          <w:b w:val="false"/>
          <w:i w:val="false"/>
          <w:color w:val="000000"/>
          <w:sz w:val="22"/>
        </w:rPr>
        <w:t xml:space="preserve"> for his fellow brother, he is honored.  
All the while, it is easy for them to despise the One who made them.  The One who truly loves them.  The One whom they have murdered.  The One who is shunned among them, even to this day.
Such honor of man is important among men, but only if it teaches us to treat The Living God with severe honor.  But this is not the definition used by men.
Men are paid to do what is good.  They are paid with money or fame; a type of immortality is placed on the mantle.  By this, men purchase honor.  Is it then truly honor?  Or does man hold one another hostage for the sake of reward?
But there is one who came, that he may do the will of the One who is forever Good.  Laying aside all possible human reward, he gave of himself without quarter.  What honor of man can compare?  Yet what distinct lack of honor men give him.
Every man knows this!  It is willing ignorance which keeps it hidden.  Willfully they are led to the pageantry of honor for those who are less than He.
They gladly stand at parades and wave their national flag.  Even a tear or two may be seen.  But mention the Living God's Christ in a crowd of men and you will see them quietly disperse.  So man's definition of Honor is defined.
This will not change until the Holy One is revealed.  But I am allowed to despise this hypocrisy of man.
</w:t>
      </w:r>
      <w:r>
        <w:rPr>
          <w:b w:val="false"/>
          <w:i w:val="false"/>
          <w:color w:val="000000"/>
          <w:sz w:val="22"/>
        </w:rPr>
        <w:t>By His Grace</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C.J. Penn
 (2014-12-11 11:55:29)</w:t>
      </w:r>
    </w:p>
    <w:p>
      <w:pPr>
        <w:spacing w:after="0"/>
        <w:ind w:left="0"/>
        <w:jc w:val="left"/>
      </w:pPr>
      <w:r>
        <w:rPr>
          <w:b w:val="false"/>
          <w:i w:val="false"/>
          <w:color w:val="000000"/>
          <w:sz w:val="22"/>
        </w:rPr>
        <w:t>We are sad creatures, aren't we.
</w:t>
      </w:r>
    </w:p>
    <w:p>
      <w:pPr>
        <w:spacing w:after="0"/>
        <w:ind w:left="0"/>
        <w:jc w:val="left"/>
      </w:pPr>
      <w:r>
        <w:rPr>
          <w:b w:val="false"/>
          <w:i w:val="false"/>
          <w:color w:val="000000"/>
          <w:sz w:val="22"/>
        </w:rPr>
        <w:t>hiwaychristian
 (2014-12-11 11:56:13)</w:t>
      </w:r>
    </w:p>
    <w:p>
      <w:pPr>
        <w:spacing w:after="0"/>
        <w:ind w:left="0"/>
        <w:jc w:val="left"/>
      </w:pPr>
      <w:r>
        <w:rPr>
          <w:b w:val="false"/>
          <w:i w:val="false"/>
          <w:color w:val="000000"/>
          <w:sz w:val="22"/>
        </w:rPr>
        <w:t>But for the grace of God. . .
</w:t>
      </w:r>
    </w:p>
    <w:p>
      <w:pPr>
        <w:spacing w:after="0"/>
        <w:ind w:left="0"/>
        <w:jc w:val="left"/>
      </w:pPr>
      <w:r>
        <w:rPr>
          <w:b w:val="false"/>
          <w:i w:val="false"/>
          <w:color w:val="000000"/>
          <w:sz w:val="22"/>
        </w:rPr>
        <w:t>C.J. Penn
 (2014-12-11 12:02:01)</w:t>
      </w:r>
    </w:p>
    <w:p>
      <w:pPr>
        <w:spacing w:after="0"/>
        <w:ind w:left="0"/>
        <w:jc w:val="left"/>
      </w:pPr>
      <w:r>
        <w:rPr>
          <w:b w:val="false"/>
          <w:i w:val="false"/>
          <w:color w:val="000000"/>
          <w:sz w:val="22"/>
        </w:rPr>
        <w:t>Yep. Without Jesus, I'm nothing. And I'm so grateful for that fact.
</w:t>
      </w:r>
    </w:p>
    <w:p>
      <w:pPr>
        <w:spacing w:after="0"/>
        <w:ind w:left="0"/>
        <w:jc w:val="left"/>
      </w:pPr>
      <w:r>
        <w:rPr>
          <w:b w:val="false"/>
          <w:i w:val="false"/>
          <w:color w:val="000000"/>
          <w:sz w:val="22"/>
        </w:rPr>
        <w:t>hiwaychristian
 (2014-12-11 12:08:26)</w:t>
      </w:r>
    </w:p>
    <w:p>
      <w:pPr>
        <w:spacing w:after="0"/>
        <w:ind w:left="0"/>
        <w:jc w:val="left"/>
      </w:pPr>
      <w:r>
        <w:rPr>
          <w:b w:val="false"/>
          <w:i w:val="false"/>
          <w:color w:val="000000"/>
          <w:sz w:val="22"/>
        </w:rPr>
        <w:t>The longer I walk with Him the more wicked I see I was.  " as a charred stick rescued from the flames".
</w:t>
      </w:r>
    </w:p>
    <w:p>
      <w:pPr>
        <w:spacing w:after="0"/>
        <w:ind w:left="0"/>
        <w:jc w:val="left"/>
      </w:pPr>
      <w:r>
        <w:br/>
      </w:r>
      <w:r>
        <w:br/>
      </w:r>
      <w:r>
        <w:rPr>
          <w:b w:val="false"/>
          <w:i w:val="false"/>
          <w:color w:val="000000"/>
          <w:sz w:val="22"/>
        </w:rPr>
        <w:t>
</w:t>
      </w:r>
    </w:p>
    <w:p>
      <w:pPr>
        <w:spacing w:after="0"/>
        <w:ind w:left="0"/>
        <w:jc w:val="left"/>
      </w:pPr>
      <w:r>
        <w:rPr>
          <w:b/>
          <w:i w:val="false"/>
          <w:color w:val="000000"/>
        </w:rPr>
        <w:t>Wicked to the Core</w:t>
      </w:r>
      <w:r>
        <w:rPr>
          <w:b/>
          <w:i w:val="false"/>
          <w:color w:val="000000"/>
        </w:rPr>
        <w:t xml:space="preserve"> - 2014-12-10 09:19</w:t>
      </w:r>
    </w:p>
    <w:p>
      <w:pPr>
        <w:spacing w:after="0"/>
        <w:ind w:left="0"/>
        <w:jc w:val="left"/>
      </w:pPr>
      <w:r>
        <w:br/>
      </w:r>
    </w:p>
    <w:p>
      <w:pPr>
        <w:spacing w:after="0"/>
        <w:ind w:left="0"/>
        <w:jc w:val="both"/>
      </w:pPr>
      <w:r>
        <w:rPr>
          <w:b w:val="false"/>
          <w:i w:val="false"/>
          <w:color w:val="000000"/>
          <w:sz w:val="22"/>
        </w:rPr>
        <w:t>I believed, long before I started writing, that man is wicked to the core.  This hope of a man-made utopia is a pipe dream that will never come true.  And those who put their trust in men to design it, and bring it to be, will find themselves disappointed.
I write this because it just occurred to me that over the years, my writings have given proof for my belief.  
Before I begin to write, I was often in debate over this issue.  In my heart I knew it, but I lacked the longevity of proof.  Since I could not substantiate, with examples, what I proposed to be, they simply referred to me as cynical.  I was relegated to a room in the hotel called "Pessimism".
Before this, I relied on my own perception; the proof that man supplied by driving me to a dark corner of society.  But it is impossible for me to stand alone as a witness with my own perception.  
What good is it if I point the finger at them?  It is simply my finger; the weakend finger of an unhappy camper. And so the proclamation required many examples.  Let them point their fingers at themselves.
But there is proof in the volume of this place.  And isn't that the very reason why this is not an amazingly popular blog?
I used to think it was the name of Christ that drove people away.  And I was perplexed, for millions attend church every Sunday.  Where were my brothers who believe the same as I?  Why was I shunned by those who profess the name of Christ?
But there is one item in these writings that sides with Christ very strongly; all of our righteous deeds are as filthy rags.  For this the masses have been driven away.  (no pun intended)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Two Lions</w:t>
      </w:r>
      <w:r>
        <w:rPr>
          <w:b/>
          <w:i w:val="false"/>
          <w:color w:val="000000"/>
        </w:rPr>
        <w:t xml:space="preserve"> - 2014-12-11 07:19</w:t>
      </w:r>
    </w:p>
    <w:p>
      <w:pPr>
        <w:spacing w:after="0"/>
        <w:ind w:left="0"/>
        <w:jc w:val="left"/>
      </w:pPr>
      <w:r>
        <w:br/>
      </w:r>
    </w:p>
    <w:p>
      <w:pPr>
        <w:spacing w:after="0"/>
        <w:ind w:left="0"/>
        <w:jc w:val="both"/>
      </w:pPr>
      <w:r>
        <w:rPr>
          <w:b w:val="false"/>
          <w:i w:val="false"/>
          <w:color w:val="000000"/>
          <w:sz w:val="22"/>
        </w:rPr>
        <w:t>The forgiveness of Christ is the ultimate power for life.  If a man's sins are forgiven, his conscience is cleaned.  Where then is regret? 
Where then is fear?  
Where then is strength to live?  
What kind of joy should this one own?  
What kind of man should he be able to become?
Are you willing to dissect this truth with me?  Are you willing to be free of regret?
Are you willing to become fearless?
Are you willing to become endlessly strong?
Are you willing to be full of joy?
Are you willing to become a child of the Living God?
It may be that you have said yes to all these.  But if these are not a part of your life, have you asked why?  And if you asked, were you able to endure the answer?
These things are true for the one who is forgiven.  Why then are they not true for you?
I don't mean to attack you or to judge.  I simply asked the question that everyone in Christ is asking.  "If the forgiveness of Christ is real, then why do I struggle so?"
You believe the things of the gospel.  But the problem is application to you.  At your best moment, and full of generosity, you perceive that forgiveness is available to every man.  But in your personal practice, that application comes and goes.  It gives you strength and leaves.  Why does it leave?  If it leaves, have you pondered why it even comes at all?
If Jesus Christ is the same yesterday, today and forever, why not you?  Why can't you have that familiar strength all the time?
The answer, whether we like it or not, is diligence.  When we are strong in Christ, by His forgiveness, it is because we have taken time to assess our situation.  It is because we fail to sit quietly and make assessment, that we falter and lose our strength.  Isn't this so?
Then it takes a strong man to receive the things of Christ.  It takes one who is dedicated purely to living the truth.  As a man is lazy in the things of Christ, so his faith will lack.  We could call such a soul, a sluggard.  Couldn't we?
Proverbs 26 addresses this very clearly. 
</w:t>
      </w:r>
      <w:r>
        <w:rPr>
          <w:b/>
          <w:i w:val="false"/>
          <w:color w:val="000000"/>
          <w:sz w:val="22"/>
        </w:rPr>
        <w:t xml:space="preserve">13. </w:t>
      </w:r>
      <w:r>
        <w:rPr>
          <w:b/>
          <w:i w:val="false"/>
          <w:color w:val="000000"/>
          <w:sz w:val="22"/>
        </w:rPr>
        <w:t>A sluggard says, “There’s a lion in the road,</w:t>
      </w:r>
      <w:r>
        <w:rPr>
          <w:b w:val="false"/>
          <w:i w:val="false"/>
          <w:color w:val="000000"/>
          <w:sz w:val="22"/>
        </w:rPr>
        <w:t>
</w:t>
      </w:r>
      <w:r>
        <w:rPr>
          <w:b/>
          <w:i w:val="false"/>
          <w:color w:val="000000"/>
          <w:sz w:val="22"/>
        </w:rPr>
        <w:t>a fierce lion roaming the streets!”</w:t>
      </w:r>
      <w:r>
        <w:rPr>
          <w:b w:val="false"/>
          <w:i w:val="false"/>
          <w:color w:val="000000"/>
          <w:sz w:val="22"/>
        </w:rPr>
        <w:t>
Yes there's a lion roaming the streets.  And for this the sluggard keeps his door shut.
But hear this truth!  There is also a lion in your own house.
The Lion of Judah roams the streets seeking earnest hearts.  While the lion who devours, lives among your things.  The One is fearsome and free.  The other is domesticated and emaciated.
As you can understand, let me say this:  Get off your couch, open the door, and walk in the streets.  If you have faith, prove it to yourself.  Become diligent.
The domesticated one will not go with you, he will remain emaciated and sleeping on the couch.  
But you!  Go out into the street and call for Him.  The Lion of Judah is free and full of fire.  Yet you know you do not fear him.  You fear your own weakness.
You know he can take away your weakness and give you strength.  You know he can decimate your regret.  You know he can make you fearless.  You know he can give you the fullness of life.
Then the choice is yours.  Remain with your pet domesticated and emaciated lion,  or go out in the street and live.
If I say to you, "I live in the street", I would be a liar.  For I wake in my house just like you.  But he teaches me to walk past the couch and go outside.  As honestly as I can, I tell you, this takes great strength.
But my brothers and sisters, it is so sincerely worth it!  In my past, laziness has destroyed me.  But as I listen to him, I retain diligence.  This truth he teaches me, is the same for all men.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In Pursuit of Blasphemy</w:t>
      </w:r>
      <w:r>
        <w:rPr>
          <w:b/>
          <w:i w:val="false"/>
          <w:color w:val="000000"/>
        </w:rPr>
        <w:t xml:space="preserve"> - 2014-12-11 08:31</w:t>
      </w:r>
    </w:p>
    <w:p>
      <w:pPr>
        <w:spacing w:after="0"/>
        <w:ind w:left="0"/>
        <w:jc w:val="left"/>
      </w:pPr>
      <w:r>
        <w:br/>
      </w:r>
    </w:p>
    <w:p>
      <w:pPr>
        <w:spacing w:after="0"/>
        <w:ind w:left="0"/>
        <w:jc w:val="both"/>
      </w:pPr>
      <w:r>
        <w:rPr>
          <w:b w:val="false"/>
          <w:i w:val="false"/>
          <w:color w:val="000000"/>
          <w:sz w:val="22"/>
        </w:rPr>
        <w:t>No one testifies of Christ because he loves to testify.  And the ones, whose motive is to testify alone, will fail and fall away.
Those who remain, testify because they are driven.  The power of Christ's love is that compelling.  The power of the Holy Spirit gives no quarter.
They testify with vigorous soul.  They are not concerned with the popularity of their testimony.  Though no one reads their words, they are convinced that what the Lord has done will not return to Him void.
You cannot make them stop.  They themselves cannot affect a ceasing.  For the Lord has come to dwell within them.
</w:t>
      </w:r>
      <w:r>
        <w:rPr>
          <w:b/>
          <w:i w:val="false"/>
          <w:color w:val="000000"/>
          <w:sz w:val="22"/>
        </w:rPr>
        <w:t>God Himself has determined His messengers!</w:t>
      </w:r>
      <w:r>
        <w:rPr>
          <w:b w:val="false"/>
          <w:i w:val="false"/>
          <w:color w:val="000000"/>
          <w:sz w:val="22"/>
        </w:rPr>
        <w:t>
Oh adulteress world.  Do you really think you can suppress the word of the Living God?  Yes, you certainly do.
You think that if you attack, or ignore, His messengers that they will cease their proclamation.  You think this because you have attacked weak men.  And in your attack they have succumb.
So your folly is bolstered.  Pride fills you as if a valiant victor.  And you are spurred to legislate against Christ.  You are spurred to call His witnesses evil.
Your eyes widen with adrenaline, "I have found the way to rid myself of these noxious words!"
</w:t>
      </w:r>
      <w:r>
        <w:rPr>
          <w:b/>
          <w:i/>
          <w:color w:val="000000"/>
          <w:sz w:val="22"/>
        </w:rPr>
        <w:t xml:space="preserve">Pursue! </w:t>
      </w:r>
      <w:r>
        <w:rPr>
          <w:b w:val="false"/>
          <w:i w:val="false"/>
          <w:color w:val="000000"/>
          <w:sz w:val="22"/>
        </w:rPr>
        <w:t>
</w:t>
      </w:r>
      <w:r>
        <w:rPr>
          <w:b/>
          <w:i/>
          <w:color w:val="000000"/>
          <w:sz w:val="22"/>
        </w:rPr>
        <w:t xml:space="preserve">Pursue!  </w:t>
      </w:r>
      <w:r>
        <w:rPr>
          <w:b w:val="false"/>
          <w:i w:val="false"/>
          <w:color w:val="000000"/>
          <w:sz w:val="22"/>
        </w:rPr>
        <w:t>
</w:t>
      </w:r>
      <w:r>
        <w:rPr>
          <w:b/>
          <w:i/>
          <w:color w:val="000000"/>
          <w:sz w:val="22"/>
        </w:rPr>
        <w:t>There were thousands of Egyptian soldiers who did the same as you!</w:t>
      </w:r>
      <w:r>
        <w:rPr>
          <w:b w:val="false"/>
          <w:i w:val="false"/>
          <w:color w:val="000000"/>
          <w:sz w:val="22"/>
        </w:rPr>
        <w: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Success of Enticements</w:t>
      </w:r>
      <w:r>
        <w:rPr>
          <w:b/>
          <w:i w:val="false"/>
          <w:color w:val="000000"/>
        </w:rPr>
        <w:t xml:space="preserve"> - 2014-12-11 09:19</w:t>
      </w:r>
    </w:p>
    <w:p>
      <w:pPr>
        <w:spacing w:after="0"/>
        <w:ind w:left="0"/>
        <w:jc w:val="left"/>
      </w:pPr>
      <w:r>
        <w:br/>
      </w:r>
    </w:p>
    <w:p>
      <w:pPr>
        <w:spacing w:after="0"/>
        <w:ind w:left="0"/>
        <w:jc w:val="both"/>
      </w:pPr>
      <w:r>
        <w:rPr>
          <w:b w:val="false"/>
          <w:i w:val="false"/>
          <w:color w:val="000000"/>
          <w:sz w:val="22"/>
        </w:rPr>
        <w:t>The world demands that Christians be demure and live in obscurity.  Look how they threaten.  Look how they isolate and murder our brothers.  Look again, and see how effective their tactics are.
As it was in the beginning, so it is to this day.  There are those who profess allegiance to God in their mind,  but their thoughts are peniless, homeless vagabonds.
Offer them a house, and they gladly receive.  For they have no house of their own.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Signs of Time</w:t>
      </w:r>
      <w:r>
        <w:rPr>
          <w:b/>
          <w:i w:val="false"/>
          <w:color w:val="000000"/>
        </w:rPr>
        <w:t xml:space="preserve"> - 2014-12-11 10:10</w:t>
      </w:r>
    </w:p>
    <w:p>
      <w:pPr>
        <w:spacing w:after="0"/>
        <w:ind w:left="0"/>
        <w:jc w:val="left"/>
      </w:pPr>
      <w:r>
        <w:br/>
      </w:r>
    </w:p>
    <w:p>
      <w:pPr>
        <w:spacing w:after="0"/>
        <w:ind w:left="0"/>
        <w:jc w:val="both"/>
      </w:pPr>
      <w:r>
        <w:rPr>
          <w:b w:val="false"/>
          <w:i w:val="false"/>
          <w:color w:val="000000"/>
          <w:sz w:val="22"/>
        </w:rPr>
        <w:t>A single metal folding chair propped up against the outside of a garage door.  A pile of shoes in a Nazi camp.  Church buildings converted to homes or businesses.  The restless and troubled drunk who used to be a pastor.
These are the signs of things that were, yet are no more.  They speak of activity that was.  
But can we really relegate these things to the past?  For the living God in Christ is witness to everything in our lives.
Let every man be wise and consider.  What is done in the body, lives in the mind of God.  "For in Him we live and move and have our being."
It is man who considers past tense.  It is man who finds it convenient to forget.  To God, all things are.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Birthplace of Oxymoron</w:t>
      </w:r>
      <w:r>
        <w:rPr>
          <w:b/>
          <w:i w:val="false"/>
          <w:color w:val="000000"/>
        </w:rPr>
        <w:t xml:space="preserve"> - 2014-12-12 05:39</w:t>
      </w:r>
    </w:p>
    <w:p>
      <w:pPr>
        <w:spacing w:after="0"/>
        <w:ind w:left="0"/>
        <w:jc w:val="left"/>
      </w:pPr>
      <w:r>
        <w:br/>
      </w:r>
    </w:p>
    <w:p>
      <w:pPr>
        <w:spacing w:after="0"/>
        <w:ind w:left="0"/>
        <w:jc w:val="both"/>
      </w:pPr>
      <w:r>
        <w:rPr>
          <w:b w:val="false"/>
          <w:i w:val="false"/>
          <w:color w:val="000000"/>
          <w:sz w:val="22"/>
        </w:rPr>
        <w:t xml:space="preserve">Did you know that the use of the word oxymoron has skyrocketed since 1950?  Before that, the word was hardly used at all.  
I gleaned this information from a chart you can find on Google.  I assume the chart is born from a computerized assessment of words used in the writings of men.  
https://books.google.com/ngrams/graph?year_start=1800&amp;year_end=2008&amp;corpus=15&amp;smoothing=7&amp;case_insensitive=on&amp;content=oxymoron&amp;direct_url=t4%3B%2Coxymoron%3B%2Cc0%3B%2Cs0%3B%3Boxymoron%3B%2Cc0%3B%3BOxymoron%3B%2Cc0%3B%3BOXYMORON%3B%2Cc0
What is the reason for this?  I propose it can be explained.
Consider 1945.  World War 2 is ablaze.  Forced by death, men embrace science with the greatest of urgent passion.  While the men of "The Faith" established Youth for Christ.  And so the division begins in earnest.  For the sake of fleshly survival, men abandon God.
Relatively speaking, before that year, men were innocent of the hideous abandon we now see.  And so the vigorous use of the word oxymoron begins.  God calls the dead to life, but the dead desire death.
In that year a serious division between the works of man and the works of God was born.  In that year, the beginning of the end began.  In that year, technology was released by necessity.  In that year, dead men died even more.  In that year, the possibility of saving souls diminished.
Oxymoron: a figure of speech in which apparently contradictory terms appear in conjunction </w:t>
      </w:r>
      <w:r>
        <w:rPr>
          <w:b w:val="false"/>
          <w:i/>
          <w:color w:val="000000"/>
          <w:sz w:val="22"/>
        </w:rPr>
        <w:t>(e.g., "Science will save us").</w:t>
      </w:r>
      <w:r>
        <w:rPr>
          <w:b w:val="false"/>
          <w:i w:val="false"/>
          <w:color w:val="000000"/>
          <w:sz w:val="22"/>
        </w:rPr>
        <w:t>  
(Do you know who said that, those words quoted in the e.g.?  It was the current leader of the United States, Barack Hussein Obama.)
In that year, men began to live as oxymorons; living as contradictions between life and death.  Forced by the nature of the world, to divide themselves from the Living God.  Forced, by the nature of the world around them, to prepare an army which will face The Christ.
If it began there, how established are they now?  If your grandfather's began to separate from God in that year, where are you today?  Do you dare ask yourself, "What time is it"?
The meaning of this is clear to me, and this by the Spirit of the Living God.  If there was an urgency within the gospel, in centuries past, it is unspeakably urgent now.  For as 1945 came without fanfare, so the coming of Christ will be.
But I am forced to repeat the words of the Prophet, "Who has believed our message and to whom has the arm of the LORD been revealed?"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How Much?</w:t>
      </w:r>
      <w:r>
        <w:rPr>
          <w:b/>
          <w:i w:val="false"/>
          <w:color w:val="000000"/>
        </w:rPr>
        <w:t xml:space="preserve"> - 2014-12-12 06:14</w:t>
      </w:r>
    </w:p>
    <w:p>
      <w:pPr>
        <w:spacing w:after="0"/>
        <w:ind w:left="0"/>
        <w:jc w:val="left"/>
      </w:pPr>
      <w:r>
        <w:br/>
      </w:r>
    </w:p>
    <w:p>
      <w:pPr>
        <w:spacing w:after="0"/>
        <w:ind w:left="0"/>
        <w:jc w:val="both"/>
      </w:pPr>
      <w:r>
        <w:rPr>
          <w:b w:val="false"/>
          <w:i w:val="false"/>
          <w:color w:val="000000"/>
          <w:sz w:val="22"/>
        </w:rPr>
        <w:t>If you want to live forever, seek out Jesus the Christ of God.
If you want to serve Him faithfully, seek out Jesus the Christ of God.
What is the fullness that God is willing to give to man?  Seek out Jesus the Christ of God.  Only then can you begin to know.
If you think you "have", seek out Jesus the Christ of God.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Profits</w:t>
      </w:r>
      <w:r>
        <w:rPr>
          <w:b/>
          <w:i w:val="false"/>
          <w:color w:val="000000"/>
        </w:rPr>
        <w:t xml:space="preserve"> - 2014-12-12 07:18</w:t>
      </w:r>
    </w:p>
    <w:p>
      <w:pPr>
        <w:spacing w:after="0"/>
        <w:ind w:left="0"/>
        <w:jc w:val="left"/>
      </w:pPr>
      <w:r>
        <w:br/>
      </w:r>
    </w:p>
    <w:p>
      <w:pPr>
        <w:spacing w:after="0"/>
        <w:ind w:left="0"/>
        <w:jc w:val="both"/>
      </w:pPr>
      <w:r>
        <w:rPr>
          <w:b w:val="false"/>
          <w:i w:val="false"/>
          <w:color w:val="000000"/>
          <w:sz w:val="22"/>
        </w:rPr>
        <w:t>The prophet of God is valuable.  Who then are they who disagree?
There is profit in the words of the prophet of God.  Who then are they who disbelieve?
It is intriguing that men prefer to ignore the messengers of God, when profit and loss are household concepts.  By this we can say that men are, by their very nature, lousy accountants.
For this they run the business of their life as if to fail.  Yet in business, they will kill to succeed.  Why does this tiny wisdom escape them?
It is impossible to correctly speak of the poverty of man.  Just as it is impossible to speak of the riches of God.
When we see Him face to face, we will understand.  Until then, profit comes by faith.  All the while poverty abides in flesh.
Do not be fooled, a man is what he believes.  Profit or loss, which do you choose?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Dedication</w:t>
      </w:r>
      <w:r>
        <w:rPr>
          <w:b/>
          <w:i w:val="false"/>
          <w:color w:val="000000"/>
        </w:rPr>
        <w:t xml:space="preserve"> - 2014-12-12 11:51</w:t>
      </w:r>
    </w:p>
    <w:p>
      <w:pPr>
        <w:spacing w:after="0"/>
        <w:ind w:left="0"/>
        <w:jc w:val="left"/>
      </w:pPr>
      <w:r>
        <w:br/>
      </w:r>
    </w:p>
    <w:p>
      <w:pPr>
        <w:spacing w:after="0"/>
        <w:ind w:left="0"/>
        <w:jc w:val="both"/>
      </w:pPr>
      <w:r>
        <w:rPr>
          <w:b w:val="false"/>
          <w:i w:val="false"/>
          <w:color w:val="000000"/>
          <w:sz w:val="22"/>
        </w:rPr>
        <w:t>Now is my day.
&lt;u&gt;My&lt;/u&gt; chance to obey.
And not just to say,
"He is my lord".
             ~
Were I to die now,
Temptations abound!
Though I be nowhere 
To be found.
             ~
To the work then go I.
Using care what I spy.
To keep my soul's eye
Fixed firmly on Him.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Guilty Restraint</w:t>
      </w:r>
      <w:r>
        <w:rPr>
          <w:b/>
          <w:i w:val="false"/>
          <w:color w:val="000000"/>
        </w:rPr>
        <w:t xml:space="preserve"> - 2014-12-12 14:17</w:t>
      </w:r>
    </w:p>
    <w:p>
      <w:pPr>
        <w:spacing w:after="0"/>
        <w:ind w:left="0"/>
        <w:jc w:val="left"/>
      </w:pPr>
      <w:r>
        <w:br/>
      </w:r>
    </w:p>
    <w:p>
      <w:pPr>
        <w:spacing w:after="0"/>
        <w:ind w:left="0"/>
        <w:jc w:val="both"/>
      </w:pPr>
      <w:r>
        <w:rPr>
          <w:b w:val="false"/>
          <w:i w:val="false"/>
          <w:color w:val="000000"/>
          <w:sz w:val="22"/>
        </w:rPr>
        <w:t>It is the guilty who over react to the presence of law enforcement.  They have failed to live prepared for judgement.
I see this best when I am driving.  Car passes me doing 5 miles over the speed limit.  Then a police officer's car comes into view, stopped along the side of the road with his lights flashing.  That same driver who passed me at 5 miles over the speed limit, now does 5 miles under the speed limit.
As I passing by in the right-hand lane I marvel at his form of obedience.  Then it occurs to me: his reaction is of fear.  While I have been obedient and have no fear.
As I see this apply on the road, it also applies to life and to God.  "It is the guilty who over react to the presence of law enforcement.  They have failed to live prepared for judgement."
The wise prepare, in them there is no fear.  The foolish do as they please, and fear controls them.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City of Faith"</w:t>
      </w:r>
      <w:r>
        <w:rPr>
          <w:b/>
          <w:i w:val="false"/>
          <w:color w:val="000000"/>
        </w:rPr>
        <w:t xml:space="preserve"> - 2014-12-13 03:13</w:t>
      </w:r>
    </w:p>
    <w:p>
      <w:pPr>
        <w:spacing w:after="0"/>
        <w:ind w:left="0"/>
        <w:jc w:val="left"/>
      </w:pPr>
      <w:r>
        <w:br/>
      </w:r>
    </w:p>
    <w:p>
      <w:pPr>
        <w:spacing w:after="0"/>
        <w:ind w:left="0"/>
        <w:jc w:val="both"/>
      </w:pPr>
      <w:r>
        <w:rPr>
          <w:b w:val="false"/>
          <w:i w:val="false"/>
          <w:color w:val="000000"/>
          <w:sz w:val="22"/>
        </w:rPr>
        <w:t>There is singing and dancing in the streets.
The City of the Faithful resounds with joy and triumph.
All houses are cleaned; prepared for the celebration to come.
Even while the enemy encamps all around its walls,
Preparing to lay siege.
There is an open feast within the City.
There is a feasting on the holy things the Holy Spirit of God brings to them.
Joy belongs to the people of the Lord!
Everlasting joy is brought to those who abide in His Holy Love.
Who will come against us?
Who will dare entice the Power of  The Living God among His holy ones?
They will see the Power of God displayed within their camp;
That camp of wicked intent.
For God's people will pray.
God's people will offer opportunity for His Glory to be displayed.
Let their enemies be foolish and darkened in their understanding.
God, Himself, will take them to task.
He will say, "Then they will know that I am God".
Arise!
Let us be about our Father's business!
Who, or what can come against us, that our God is not willing and able to counter?
Testify!
Pray ceaselessly with earnest heart and full of faith.
We will see our lives testify that our God is able to save.
Expect!
His eyes are intent on those who do His Holy will among men.
Beware, you who have minds to damage what belongs to God.
God never sleeps!
Display!
Show them no fear.
Your God is with you.
The very proof of His Love abides in your souls.
Amen!
The Living God is endlessly strong and willing;
To build our faith into mountainous strength,
Even within the very fires that threaten to consume us.
He has spoken.
He cannot lie.
His Holy name among us is Jesus, The Christ of God!
Those who put their trust in Him,
</w:t>
      </w:r>
      <w:r>
        <w:rPr>
          <w:b/>
          <w:i w:val="false"/>
          <w:color w:val="000000"/>
          <w:sz w:val="22"/>
        </w:rPr>
        <w:t>WILL NEVER FAIL!</w:t>
      </w:r>
    </w:p>
    <w:p>
      <w:pPr>
        <w:spacing w:after="0"/>
        <w:ind w:left="0"/>
        <w:jc w:val="left"/>
      </w:pPr>
      <w:r>
        <w:br/>
      </w:r>
      <w:r>
        <w:br/>
      </w:r>
      <w:r>
        <w:rPr>
          <w:b w:val="false"/>
          <w:i w:val="false"/>
          <w:color w:val="000000"/>
          <w:sz w:val="22"/>
        </w:rPr>
        <w:t>
</w:t>
      </w:r>
    </w:p>
    <w:p>
      <w:pPr>
        <w:spacing w:after="0"/>
        <w:ind w:left="0"/>
        <w:jc w:val="left"/>
      </w:pPr>
      <w:r>
        <w:rPr>
          <w:b/>
          <w:i w:val="false"/>
          <w:color w:val="000000"/>
        </w:rPr>
        <w:t>Proper Living Praise</w:t>
      </w:r>
      <w:r>
        <w:rPr>
          <w:b/>
          <w:i w:val="false"/>
          <w:color w:val="000000"/>
        </w:rPr>
        <w:t xml:space="preserve"> - 2014-12-14 05:09</w:t>
      </w:r>
    </w:p>
    <w:p>
      <w:pPr>
        <w:spacing w:after="0"/>
        <w:ind w:left="0"/>
        <w:jc w:val="left"/>
      </w:pPr>
      <w:r>
        <w:br/>
      </w:r>
    </w:p>
    <w:p>
      <w:pPr>
        <w:spacing w:after="0"/>
        <w:ind w:left="0"/>
        <w:jc w:val="both"/>
      </w:pPr>
      <w:r>
        <w:rPr>
          <w:b w:val="false"/>
          <w:i w:val="false"/>
          <w:color w:val="000000"/>
          <w:sz w:val="22"/>
        </w:rPr>
        <w:t>Oh, Holy Living God!  What thanks belongs to You.  What praise comes from those You have set free by the Holy Blood of Your Holy Son!
What words will man summon that correctly and fully give You praise?  His mouth is full of failing, even such men of faith.  The words we know cannot fully allow proper praise to become.  It is required.  It is given; this life of the Living God.  Only by the doing of Your Holy Living Will, are our words profitable before Your Holy Face.
By our ignorance we have spoken those things which should never be spoken.  But You have secured that living hope.  You direct, to salvation and restoration, that which has been broken; even Your Holy Law among men.
I will praise You with words and doings, directed by Your Holy Spirit.  Then You will have what is rightfully Yours.  Then alone will Your Holy Son be Glorified among Your people.
We wake from sleep, both that of body and that of darkness of soul.  To come to You and confess, that we might receive the joy extended from Your Holy Living Love.
Be Glorified among Your people, O' God of Life!  Raise us up for Your Holy Name.  Raise us up for Your Holy Love.  Raise us up in the Holy Joy that belongs to You alone, Lord, Master, Giver of Life.  Let Your Holy Son consume us with desire, that desire that causes us profit.  You alone are Profit.
May Your Holy will live among Your people in great strength and continuance.
The day will come when we are filled without seam or relenting.  Let us taste what this means, even now.  Let us become, that You might have the sweet odor of obedience to life among Your people.
Praise the Lord!  Give Him praise with fullness, those who have seen what is Holy from the day of their creation.  Let all God's people worship the Living God's Holy Son with abandon born of His Holy gifts.  He has never asked too much.  He has always given what is sufficient to accomplish His Holy will.  He will never cease to give in this manner.  He alone is Holy, Holy, and Holy!  He alone is LIFE!
"Holy, Holy, Holy, is the Lord God Almighty.  Who was, is, and is yet to come.  Salvation belongs to our God and to the Lamb.  For He has secured joy eternal for all who will be willing to listen and become!  Glory to our God forever, and this through His Holy Son.
In Jesus, the Christ of God, these words are brought together.  In Jesus His Holy Son, praise of life issues from His people.  Words of praise flow.  Doings of obedience for the sake of Love flow out.  Mighty, among men, are those who are purchased by the Blood of the Holy Lamb of God!
Amen, Amen and Amen.
 </w:t>
      </w:r>
    </w:p>
    <w:p>
      <w:pPr>
        <w:spacing w:after="0"/>
        <w:ind w:left="0"/>
        <w:jc w:val="left"/>
      </w:pPr>
      <w:r>
        <w:br/>
      </w:r>
      <w:r>
        <w:br/>
      </w:r>
      <w:r>
        <w:rPr>
          <w:b w:val="false"/>
          <w:i w:val="false"/>
          <w:color w:val="000000"/>
          <w:sz w:val="22"/>
        </w:rPr>
        <w:t>
</w:t>
      </w:r>
    </w:p>
    <w:p>
      <w:pPr>
        <w:spacing w:after="0"/>
        <w:ind w:left="0"/>
        <w:jc w:val="left"/>
      </w:pPr>
      <w:r>
        <w:rPr>
          <w:b/>
          <w:i w:val="false"/>
          <w:color w:val="000000"/>
        </w:rPr>
        <w:t>Well Intentioned</w:t>
      </w:r>
      <w:r>
        <w:rPr>
          <w:b/>
          <w:i w:val="false"/>
          <w:color w:val="000000"/>
        </w:rPr>
        <w:t xml:space="preserve"> - 2014-12-14 07:12</w:t>
      </w:r>
    </w:p>
    <w:p>
      <w:pPr>
        <w:spacing w:after="0"/>
        <w:ind w:left="0"/>
        <w:jc w:val="left"/>
      </w:pPr>
      <w:r>
        <w:br/>
      </w:r>
    </w:p>
    <w:p>
      <w:pPr>
        <w:spacing w:after="0"/>
        <w:ind w:left="0"/>
        <w:jc w:val="both"/>
      </w:pPr>
      <w:r>
        <w:rPr>
          <w:b w:val="false"/>
          <w:i w:val="false"/>
          <w:color w:val="000000"/>
          <w:sz w:val="22"/>
        </w:rPr>
        <w:t>This article has no intention of casting judgment.  But let who will, come and eat.  Let them come and taste that the Lord is good.
Those who keep their faith to themselves (those who fail to testify openly regarding the Lord who beckons them) have not seen what Life the Living God is willing to reveal.  These perceive from the darkness of death.  These have not perceived the greatness of distance between Life and death.  They have not yet understood that death must die.  They have not yet understood that only that which is God, lives forever.
If they had encountered the Holiness of God, that which He is willing to reveal to men, they would be compelled to share their living faith.  But the faith they own is the faith of a dead man.  It is the faith given to such as are "newborn" in Christ.
Such reluctance has been chided.  Such unholy restraint has been cast on the pile of the filth of man.  Chided and cast by those who have, yet with a limit of ignorance regarding what is true.  Men have been shunned from the congregation of well-intentioned souls for such unwillingness to overcome.
It has been perceived as weakness, this restraint of testimony.  "Fear" has been the label given to such as withhold the Gospel from men, and properly so.  Yet this is not the full.  For casting and chiding have no value in driving a man through his fear to glory.
I have been guilty of this also.  Yet I will confess, without desire to find excuse, that such treatment is done in ignorance.  Here is the fullness of inspiration:
He who climbs the Holy Hill of the Lord must have clean hands and pure heart.  His worship must be of truth and the Spirit of God.  Nothing else will ever be allowed to approach the Living God.
Yet, those who do approach, return with a distinct lack of fear for the threats of man.  They have been witness to the enormous chasm that lay between Life and death.  They have perceived to the point of testimony.  No matter how the enemy has tried, such men can not be silenced.
This is the reason why such casting and chiding is proper; it is unavoidable.  But the reason they testify is also proper.  For the Lord has set His Anointed One in place to enable all men to ascend the Holy Hill of God's Holiness.  The ones who balk will never ascend.  They will remain in fear of man.  They will remain in fear of He who is Life.
No flesh will enter the throne room of the Most High God.  As a man draws near, his flesh is burnt away.  The purity and cleanliness born of obedience to the Living God's Christ is all that may enter.  In short, only the living Blood of Jesus may enter the Holy Throne Room of the Living God.  What part of a man remains exposed, is denied entrance eternally.
Your fear is the direct result of your lack of will.  Your reluctance to speak openly about he Gospel of Christ, is a direct result of perception.  He has allowed all that is necessary to enter.  But who has accepted His Holy willingness to give what is eternal?
Many will continue to live in fear.  It is, indeed, comfortable to live with the "known".  It is difficult to let go of the familiar, even at the threat of death.  Even if that "comfortable known" is death itself.  Who will persuade them differently?  The choice to live or die belongs to every soul, independent of counsel of others.
But that they might know that there is hope, I have written this word of encouragement.
May whoever will, approach and encounter the Living God.  May whoever will, ask for understanding in these things.  The Lord is willing for all to live.  He has sealed His intent by the very life, death, and resurrection of His Holy Son.  Yet who will believe to the doing?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shakeclouds
 (2014-12-14 07:29:40)</w:t>
      </w:r>
    </w:p>
    <w:p>
      <w:pPr>
        <w:spacing w:after="0"/>
        <w:ind w:left="0"/>
        <w:jc w:val="left"/>
      </w:pPr>
      <w:r>
        <w:rPr>
          <w:b w:val="false"/>
          <w:i w:val="false"/>
          <w:color w:val="000000"/>
          <w:sz w:val="22"/>
        </w:rPr>
        <w:t>nice :)
</w:t>
      </w:r>
    </w:p>
    <w:p>
      <w:pPr>
        <w:spacing w:after="0"/>
        <w:ind w:left="0"/>
        <w:jc w:val="left"/>
      </w:pPr>
      <w:r>
        <w:br/>
      </w:r>
      <w:r>
        <w:br/>
      </w:r>
      <w:r>
        <w:rPr>
          <w:b w:val="false"/>
          <w:i w:val="false"/>
          <w:color w:val="000000"/>
          <w:sz w:val="22"/>
        </w:rPr>
        <w:t>
</w:t>
      </w:r>
    </w:p>
    <w:p>
      <w:pPr>
        <w:spacing w:after="0"/>
        <w:ind w:left="0"/>
        <w:jc w:val="left"/>
      </w:pPr>
      <w:r>
        <w:rPr>
          <w:b/>
          <w:i w:val="false"/>
          <w:color w:val="000000"/>
        </w:rPr>
        <w:t>The Powerless Gospel</w:t>
      </w:r>
      <w:r>
        <w:rPr>
          <w:b/>
          <w:i w:val="false"/>
          <w:color w:val="000000"/>
        </w:rPr>
        <w:t xml:space="preserve"> - 2014-12-14 10:00</w:t>
      </w:r>
    </w:p>
    <w:p>
      <w:pPr>
        <w:spacing w:after="0"/>
        <w:ind w:left="0"/>
        <w:jc w:val="left"/>
      </w:pPr>
      <w:r>
        <w:br/>
      </w:r>
    </w:p>
    <w:p>
      <w:pPr>
        <w:spacing w:after="0"/>
        <w:ind w:left="0"/>
        <w:jc w:val="both"/>
      </w:pPr>
      <w:r>
        <w:rPr>
          <w:b w:val="false"/>
          <w:i w:val="false"/>
          <w:color w:val="000000"/>
          <w:sz w:val="22"/>
        </w:rPr>
        <w:t>"Live United" is the hope and mechanism of the gospel of man.  Because of those who propagate this lie, it could be termed the "Scientific Gospel.  
The scientific community quantifies the ability of man to raise himself to the level of God.  The scientific standard sets the boundaries of man's righteousness and wickedness.  United, such people stand against the rule of God.
"Come out from them and be separate", is the hope and mechanism of the Gospel of Christ.  By the calling and power of Christ, this is true good news.  For Jesus lifts a man far beyond the boundaries of man.  Jesus lifts his people to humility, while lowering pride to the grave.
Where you find the gospel of man, the Glory of God is diminished.  Where you find the Gospel of God, the glory of man is obliterated.
The scientific gospel glorifies man, therefore it is no good news at all.  No need for a change of heart, simply do the prescribed good works.  Even a pedophile, compulsive liar, reeling drunk, imprisoned murderer, and the myriad forms of wickedness among men, can Live United.
"But unless your righteousness exceeds that of the scribes and Pharisees, you will by no means enter the kingdom of heaven."  Such a Holy statement requires good news.  Such a Holy statement requires the power of the Gospel of Christ.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Willing Refinement</w:t>
      </w:r>
      <w:r>
        <w:rPr>
          <w:b/>
          <w:i w:val="false"/>
          <w:color w:val="000000"/>
        </w:rPr>
        <w:t xml:space="preserve"> - 2014-12-15 09:59</w:t>
      </w:r>
    </w:p>
    <w:p>
      <w:pPr>
        <w:spacing w:after="0"/>
        <w:ind w:left="0"/>
        <w:jc w:val="left"/>
      </w:pPr>
      <w:r>
        <w:br/>
      </w:r>
    </w:p>
    <w:p>
      <w:pPr>
        <w:spacing w:after="0"/>
        <w:ind w:left="0"/>
        <w:jc w:val="both"/>
      </w:pPr>
      <w:r>
        <w:rPr>
          <w:b w:val="false"/>
          <w:i w:val="false"/>
          <w:color w:val="000000"/>
          <w:sz w:val="22"/>
        </w:rPr>
        <w:t>The fire is brought to the field to cleanse it of stubble and blight.  The winds of a hurricane are a pleasure to the man who knows he has built his house well.
For everything a man may make, receives a testing.  To the craftsmen who knows he has done his work well, there is no fear.  For even if his work may suffer loss, he is anxious to apply his learning.  Such a man's hands quiver with delight at the approach of destruction.
 As the racehorse strains against the bit, ready and willing to run, so the man of God looks forward to the testings.  Always looking for refinement, he does not despise destruction of weakness.
It is of man to desire rest in peace from the labor of his hands.  He seeks respite for the weakness of his body and the sparseness of resource.
But the Spirit of of the Holy Lord God Almighty urges toward completion.  Let every one of God's people be joyful to submit themselves to the fire of God's Holy expectations.
His love is destruction for all that is unholy.  But this destruction is sent in eternally lovely intent.  The rewards will always outweigh the tears.  Yet is it righteous for us to have tears at all?
Allowing ourselves to be driven, accomplishment draws nearer.  But rest, as the flesh desires, and you will suffer loss.
Every man will appear before the Holy Lord to give account of himself.  The day of judgement will come as the final restraint.  But now is the day of testing.  Now is the day for becoming.
It is the forceful soul who presents himself to the day of judgement now.  "The Faith" in Christ Jesus is the beauty of holy strength.
May God receive the bounty that belongs rightfully to him; the refinement, the willing refinement of his holy people.  His reward is in his hand as he stands to judge all men.  
Let us therefore not despise the destruction of those things the flesh desires.  Rather let us side with God in His Holy judgment against sin.
The servant who whimpers at the commands of his master, is no joy at the dinner table.  Such a one is deservedly given a lower place.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Shod Feet</w:t>
      </w:r>
      <w:r>
        <w:rPr>
          <w:b/>
          <w:i w:val="false"/>
          <w:color w:val="000000"/>
        </w:rPr>
        <w:t xml:space="preserve"> - 2014-12-15 13:21</w:t>
      </w:r>
    </w:p>
    <w:p>
      <w:pPr>
        <w:spacing w:after="0"/>
        <w:ind w:left="0"/>
        <w:jc w:val="left"/>
      </w:pPr>
      <w:r>
        <w:br/>
      </w:r>
    </w:p>
    <w:p>
      <w:pPr>
        <w:spacing w:after="0"/>
        <w:ind w:left="0"/>
        <w:jc w:val="both"/>
      </w:pPr>
      <w:r>
        <w:rPr>
          <w:b w:val="false"/>
          <w:i w:val="false"/>
          <w:color w:val="000000"/>
          <w:sz w:val="22"/>
        </w:rPr>
        <w:t>I don't have to work hard to prove how desirable a good pair of shoes can be.  If I were talking to women, there would be no need to say that at all!  What women know about shoes would be useful among any crowd. 
</w:t>
      </w:r>
      <w:r>
        <w:rPr>
          <w:b w:val="false"/>
          <w:i/>
          <w:color w:val="000000"/>
          <w:sz w:val="22"/>
        </w:rPr>
        <w:t>(Just between you and me: when it comes to shoes, women seem to have an uncanny knack.  At this point, men usually just bow their head and leave.  There are some things in life that simply say, "Do not touch".)</w:t>
      </w:r>
      <w:r>
        <w:rPr>
          <w:b w:val="false"/>
          <w:i w:val="false"/>
          <w:color w:val="000000"/>
          <w:sz w:val="22"/>
        </w:rPr>
        <w:t>
But let's switch gears just a bit.  Let's go back to the time of Adam.  All that was necessary for the creation of the first shoes, was an encounter with the first thorns.   Simple math: Foot = vulnerable ergo, protect!
Man is designed to require protection for his feet.  All our weight rests on two small pieces of skin.  And these are no ordinary pieces of skin.  They can feel the tiniest pieces of dust on a hardwood floor.  Immeasurably more intense is the feeling of sharp objects.  So we clothe them out of utility.  We clothe them out of desperation.  
But desperation has multiple definitions.  Vanity appears on the scene and destroys everything.  What was originally intended to protect us from pain, became perverted to protect us from the judgment of others.
Soon men noticed how they were regarded by the type of shoes they owned.  Soon, ornate replaced utility.  Soon, shoes carried more than the body.  Soon shoes carried the pride of man.
So it has been, even with the clothing of men.  But shoes receive special prominence.  They have become a reflection of the man's intent.  They carry him to the place of his desire.  They perform what the man considers valuable. Most often, they are a reflection of his character.
Is he an obscure working man?  
His shoes will show where he has been.  
Is he one who desires fame and profit?  
You will see your own reflection in them.
                ~
There are shoes that scream out "fun".  
There are shoes that say, "Get-er done".
Shoes that advertise, 
"Look what I own".
And shoes that say, 
"You'd better leave me alone"!
               ~
</w:t>
      </w:r>
      <w:r>
        <w:drawing>
          <wp:inline distT="0" distB="0" distL="0" distR="0">
            <wp:extent cx="3098800" cy="4635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6"/>
                    <a:stretch>
                      <a:fillRect/>
                    </a:stretch>
                  </pic:blipFill>
                  <pic:spPr>
                    <a:xfrm>
                      <a:off x="0" y="0"/>
                      <a:ext cx="3098800" cy="4635500"/>
                    </a:xfrm>
                    <a:prstGeom prst="rect">
                      <a:avLst/>
                    </a:prstGeom>
                  </pic:spPr>
                </pic:pic>
              </a:graphicData>
            </a:graphic>
          </wp:inline>
        </w:drawing>
      </w:r>
      <w:hyperlink r:id="rId77">
        <w:r>
          <w:rPr>
            <w:rStyle w:val="Hyperlink"/>
            <w:b w:val="false"/>
            <w:i w:val="false"/>
            <w:color w:val="0000ff"/>
            <w:sz w:val="22"/>
            <w:u w:val="single"/>
          </w:rPr>
          <w:t> </w:t>
        </w:r>
      </w:hyperlink>
      <w:r>
        <w:rPr>
          <w:b w:val="false"/>
          <w:i w:val="false"/>
          <w:color w:val="000000"/>
          <w:sz w:val="22"/>
        </w:rPr>
        <w:t>
Boots of pride 
That kill with neglect.  
As they approach
There is no "howdy".  
They carry a head 
That remains in the clouds;
Aloof from the pain of others.
</w:t>
      </w:r>
      <w:r>
        <w:drawing>
          <wp:inline distT="0" distB="0" distL="0" distR="0">
            <wp:extent cx="5732145" cy="411070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8"/>
                    <a:stretch>
                      <a:fillRect/>
                    </a:stretch>
                  </pic:blipFill>
                  <pic:spPr>
                    <a:xfrm>
                      <a:off x="0" y="0"/>
                      <a:ext cx="5732145" cy="4110702"/>
                    </a:xfrm>
                    <a:prstGeom prst="rect">
                      <a:avLst/>
                    </a:prstGeom>
                  </pic:spPr>
                </pic:pic>
              </a:graphicData>
            </a:graphic>
          </wp:inline>
        </w:drawing>
      </w:r>
      <w:hyperlink r:id="rId79">
        <w:r>
          <w:rPr>
            <w:rStyle w:val="Hyperlink"/>
            <w:b w:val="false"/>
            <w:i w:val="false"/>
            <w:color w:val="0000ff"/>
            <w:sz w:val="22"/>
            <w:u w:val="single"/>
          </w:rPr>
          <w:t> </w:t>
        </w:r>
      </w:hyperlink>
      <w:r>
        <w:rPr>
          <w:b w:val="false"/>
          <w:i w:val="false"/>
          <w:color w:val="000000"/>
          <w:sz w:val="22"/>
        </w:rPr>
        <w:t xml:space="preserve">
Sandals of humility,
Come to embrace with life.  As they approach, 
You are their intent.  
They carry a head 
Created to wear 
A crown of thorns instead;
Forever mindful 
Of the pain of others.
He is Lord, and rightly so!
"How beautiful on the mountains are the feet of those who bring good news, who proclaim peace, who bring good tidings, who proclaim salvation, who say to Zion, 'Your God reigns!'"  </w:t>
      </w:r>
      <w:r>
        <w:rPr>
          <w:b w:val="false"/>
          <w:i/>
          <w:color w:val="000000"/>
          <w:sz w:val="22"/>
        </w:rPr>
        <w:t>(Isaiah 52: 7)</w:t>
      </w:r>
      <w:r>
        <w:rPr>
          <w:b w:val="false"/>
          <w:i w:val="false"/>
          <w:color w:val="000000"/>
          <w:sz w:val="22"/>
        </w:rPr>
        <w:t>
Jack me down or hold me up.  
I prefer a leader of latter.
Become like him, 
Or reside within.
I choose to climb His ladder.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Holy Thief</w:t>
      </w:r>
      <w:r>
        <w:rPr>
          <w:b/>
          <w:i w:val="false"/>
          <w:color w:val="000000"/>
        </w:rPr>
        <w:t xml:space="preserve"> - 2014-12-16 13:31</w:t>
      </w:r>
    </w:p>
    <w:p>
      <w:pPr>
        <w:spacing w:after="0"/>
        <w:ind w:left="0"/>
        <w:jc w:val="left"/>
      </w:pPr>
      <w:r>
        <w:br/>
      </w:r>
    </w:p>
    <w:p>
      <w:pPr>
        <w:spacing w:after="0"/>
        <w:ind w:left="0"/>
        <w:jc w:val="both"/>
      </w:pPr>
      <w:r>
        <w:rPr>
          <w:b w:val="false"/>
          <w:i w:val="false"/>
          <w:color w:val="000000"/>
          <w:sz w:val="22"/>
        </w:rPr>
        <w:t>Dressed in ragged raiment, the beggar stood up to speak.
Upon his face was a beaming smile, like summer breeze against your cheek.
What he spoke amazed the crowd for they counted him as dim.
But as words flowed out the crowd could see blazing light within.
                      ~
"I have approached the Most High God.
I've taken what belongs to him.
Not so much as a sinner might do.
But absconding with remedy for sin.
He lays it in an open place outside his holy throne.
Any man may walk up there and take it quickly to his home.
He holds no man accountable for taking these things he owns.
But he lets them come and take what's his to heal their ragged bones.
Even here you see a sliver of golden life from there
I found it in that open space.  I present it for your ears.
It does not take a hardy thief to take from the Most High God.
It only takes one who truly believes.  I'm really not that odd.
Wisdom is given freely; lacking judgment on the part of God.
Specific for the purpose of life, that his name we all might laud."
                       ~
With completion of delivery, the loner turned and left.
The crowd was stunned to silence.  He'd delivered more than their best.
What happened next, the jury rests, for only time will tell,
How they will treat this special gold he delivered oh so well.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Blue Christmas</w:t>
      </w:r>
      <w:r>
        <w:rPr>
          <w:b/>
          <w:i w:val="false"/>
          <w:color w:val="000000"/>
        </w:rPr>
        <w:t xml:space="preserve"> - 2014-12-17 08:49</w:t>
      </w:r>
    </w:p>
    <w:p>
      <w:pPr>
        <w:spacing w:after="0"/>
        <w:ind w:left="0"/>
        <w:jc w:val="left"/>
      </w:pPr>
      <w:r>
        <w:br/>
      </w:r>
    </w:p>
    <w:p>
      <w:pPr>
        <w:spacing w:after="0"/>
        <w:ind w:left="0"/>
        <w:jc w:val="both"/>
      </w:pPr>
      <w:r>
        <w:rPr>
          <w:b w:val="false"/>
          <w:i w:val="false"/>
          <w:color w:val="000000"/>
          <w:sz w:val="22"/>
        </w:rPr>
        <w:t>Throughout the night, the last song I heard playing continues to echo in my mind.  Exhausted as I was, I slept well.  But the power of the song continues.  Even all my dreams were touched by endless sorrow.
I wake with a heavy heart.  For the things I have done in my life will not leave me alone.  This is a picture of the life I lead for decades.  It is a haunting echo of the man I was.
With desperation I realize I need a friend.  I need someone who is not like me.  I need someone whose resources are endless.  I need someone near me who can care.  This is, of course, the Living God in Christ Jesus.
I hide from men as a loner, because I do not want to teach them the things I have done.  If I speak to them face to face, the testimony of myself comes to the surface.
I push the Lord forward before me, between they and I, that they will not assume a wicked life can have any righteousness.
The song is "Blue Christmas".  I am void of explanation that I should have any joy at all.  The things I have done in my life are death.  My value is to die, and to die, and to die.  If it had not been for the mercy of God, I would be dead already.
This is my testimony before all men, according to the things I have done.  
I know I am not alone.  Everyone of you can testify the same.  If every man is honest with his history, death is all he ever was.  And without the life that God offers, no man has hope.
But isn't this the reason why I testify so vigorously?  Because the One with endless resource has offered his bloody hands to me.  He teaches me to receive.  He promises me a new song.  
I cannot live in my past, for it is nothing but death.  I cannot live in my present, for memories drown me in sorrow.  And if it were not for the Living God, to come and touch me with compassion, my future is nothing but darkness of death's promise.
This is what this blog of testimony is all about.  I write that many may have life.  I speak as loudly as I can about the endless resources of God to love you.  I speak as loudly as I can, to educate every man regarding his own worthless life.  Let them perceive the disparity and yearn for health.
God is mercy.  He holds out his hands all day long to every man, woman and child.  "Come, let us reason together.  Though your sins are as scarlet they shall become white as wool".
Hope!  Precious and vibrant hope!  This is what the Lord offers!  Yet with a heavy sigh, I wonder who can take it.
Who is willing to lay down their precious death?  Who is willing to abandon their regretful memories; their only solace in the dark?  The compensation of man for the nature of what he is.
Yes Christianity requires much.  There is holiness to attain.  But in this work there is life.  We are death.  We are headed to death, and all we have is death.  
All the while God stands.  Life, promise and pure integrity, is held out for any who come and take it.  To die is easy.  For that is what we are.  To live, simply requires laying down death.
This is the new song he gave me, as I sat with heavy heart.  He reminded me of the new song that waits to be sung.  The compassion of God is not a fable.  It is in fact, the endless resource for life.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Christmas Gone Wrong</w:t>
      </w:r>
      <w:r>
        <w:rPr>
          <w:b/>
          <w:i w:val="false"/>
          <w:color w:val="000000"/>
        </w:rPr>
        <w:t xml:space="preserve"> - 2014-12-17 10:11</w:t>
      </w:r>
    </w:p>
    <w:p>
      <w:pPr>
        <w:spacing w:after="0"/>
        <w:ind w:left="0"/>
        <w:jc w:val="left"/>
      </w:pPr>
      <w:r>
        <w:br/>
      </w:r>
    </w:p>
    <w:p>
      <w:pPr>
        <w:spacing w:after="0"/>
        <w:ind w:left="0"/>
        <w:jc w:val="both"/>
      </w:pPr>
      <w:r>
        <w:rPr>
          <w:b w:val="false"/>
          <w:i w:val="false"/>
          <w:color w:val="000000"/>
          <w:sz w:val="22"/>
        </w:rPr>
        <w:t xml:space="preserve">"Mass", refers to the amassing of people for an agreed purpose.  "Christ", specifies the purpose.  </w:t>
      </w:r>
      <w:r>
        <w:rPr>
          <w:b/>
          <w:i/>
          <w:color w:val="000000"/>
          <w:sz w:val="22"/>
        </w:rPr>
        <w:t>&lt;u&gt;               Christmas!&lt;/u&gt;</w:t>
      </w:r>
      <w:r>
        <w:rPr>
          <w:b w:val="false"/>
          <w:i w:val="false"/>
          <w:color w:val="000000"/>
          <w:sz w:val="22"/>
        </w:rPr>
        <w:t>
What can man say?  How will anyone of us testify before the Living God in regard to our celebration of what is called Christmas?
How have we honored the Living God's Christ by the giving of joy and gifts to one another?  How have we celebrated his Royalty?  What is the year, and where is the place we amassed for His Glory alone?  
The question will be satisfied with one day's answer.  You cannot supply one sufficient day for answer.  I shall not ask you for all your days.
But men take pride in what they have done to the Glory of God.  They celebrate snow.  They elevate fictitious characters.  They embrace lies as if they are holy.  And they consider any man blasphemous who speaks against them.  Then count me blasphemous, for I will speak against it!
The concept of fasting is more than the celebration of Lent.  Easter is not intended for glamorous attire, hide and seek, and a simple rabbit.  
Christmas, of all days people, Christmas!  This is the one day man has drug to the very pit of hell.  Every wicked attribution of man is attributed to this most Holy day!
Along with all our other unholy sins, every man will give account to the Most High God for his treatment of this day; for his treatment of His Most Holy Son.
The very word of God became flesh among us.  This by the power of God's righteous strength.  God's intent for compassion has become a pageantry of selfish greed.  
They celebrate without knowledge, yet they assume they know perfectly well.  Their assumption is a wall a: thousand miles thick, and 10 thousand miles high.  They are not aware of their lack, nor do they care to look into these things.
The Royalty of the Holy Lord Jesus stands established forever!  The Living God has spoken an eternal oath.  
How can man hold the Incarnate Word of God in one hand, and the lie of Santa Claus in the other?  It is not possible to worship both!  One of them rightfully demands to be God!  
How is it your right to compare what is Holy with what is a lie?  How is it possible to be the owner of life and death at the same time?  By doing this you ascribe death to the Holy One of God.
For lack of vision the people perish.  Their vision is cut short by greedy lies.  What glories they forsake, for the sake of shiny trinkets!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My Servant</w:t>
      </w:r>
      <w:r>
        <w:rPr>
          <w:b/>
          <w:i w:val="false"/>
          <w:color w:val="000000"/>
        </w:rPr>
        <w:t xml:space="preserve"> - 2014-12-18 01:31</w:t>
      </w:r>
    </w:p>
    <w:p>
      <w:pPr>
        <w:spacing w:after="0"/>
        <w:ind w:left="0"/>
        <w:jc w:val="left"/>
      </w:pPr>
      <w:r>
        <w:br/>
      </w:r>
    </w:p>
    <w:p>
      <w:pPr>
        <w:spacing w:after="0"/>
        <w:ind w:left="0"/>
        <w:jc w:val="both"/>
      </w:pPr>
      <w:r>
        <w:rPr>
          <w:b w:val="false"/>
          <w:i w:val="false"/>
          <w:color w:val="000000"/>
          <w:sz w:val="22"/>
        </w:rPr>
        <w:t>I could not sleep because of the news.  I did not want to sleep because of the urgency.  A tumult in my house has robbed me of peace.  An occasional plundering of my goods has reached my ears. So I pondered with these questions:
Is the hope of God among men, locked away in some distant future place?  Is it God's will that we be tossed about my temptation?  Is there no repair for the wayward heart of man?  Truly, must we wait for heaven to do the will of the Living God in Christ Jesus?
These questions come to me as one.  How is it possible that my love for God can lack at all?
And then the singular question branches quickly into a myriad of uncountable answers.
As bountiful are the temptations of this wicked place, each one wickedly stands to give an answer.  But one suspect stands much closer than the temptations of every day and night.
By force of truth, I have called him to give account.  
"You are my servant.  To you all things of mine are given.   You are set, by proclamation of the Most High God, to be in control of the things that are mine.  There is lack in my house!  How can this be so?  Give account of yourself, I demand it!"
The truth of reply is given: "My lord I cannot give answer for the moment."
What can I say to this?  He has been commanded to appear in truth.  And with truth he has answered me.
"Sit here before me.  You have allowed lack, as I gave you free reign to do the work you are commanded to accomplish.  Now sit here before me, so I can inspect your ways. I will know your diligence."
Who is this servant who has been given so much?  Who is this servant who is under such heavy rebuke?  What kind of servant can be given the responsibility for the health of my entire house?
With barely audible whisper I will tell you.  It is my will.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My Servant 2</w:t>
      </w:r>
      <w:r>
        <w:rPr>
          <w:b/>
          <w:i w:val="false"/>
          <w:color w:val="000000"/>
        </w:rPr>
        <w:t xml:space="preserve"> - 2014-12-18 06:15</w:t>
      </w:r>
    </w:p>
    <w:p>
      <w:pPr>
        <w:spacing w:after="0"/>
        <w:ind w:left="0"/>
        <w:jc w:val="left"/>
      </w:pPr>
      <w:r>
        <w:br/>
      </w:r>
    </w:p>
    <w:p>
      <w:pPr>
        <w:spacing w:after="0"/>
        <w:ind w:left="0"/>
        <w:jc w:val="both"/>
      </w:pPr>
      <w:r>
        <w:rPr>
          <w:b w:val="false"/>
          <w:i/>
          <w:color w:val="000000"/>
          <w:sz w:val="22"/>
        </w:rPr>
        <w:t>(Continuance from the post, "My Servant")</w:t>
      </w:r>
      <w:r>
        <w:rPr>
          <w:b w:val="false"/>
          <w:i w:val="false"/>
          <w:color w:val="000000"/>
          <w:sz w:val="22"/>
        </w:rPr>
        <w:t>
I had brought my servant before me to give account of himself throughout the night.  As commanded, he sat before me on the floor, working through his papers of accountability.
Come the morning he had endured strong expectations.  I watched him as he prayed.  I listen to his careful words carefully.  I was witness to his dutiful obedience; how hard he strove to obey.
I arose from my throne of self.  Going over to him, I knelt on the floor in front of him.  Putting my hand under his chin, I raised his eyes to mine.
Perceiving this to be the moment of divulging, he opened his mouth to speak.  As he lifted his eyes to heaven, the words of request began to flow.
"It is my fault before You, O' Living God in Christ.  I have disappointed my master. I have not fulfilled his requirements.  I have allowed to enter what should not be in his house.  I beg you my God Jesus, speak through me your voice."
We waited but two moments, and then the words came out, "Be satisfied with what you have".  Neither of us did doubt.
With mutual nod of agreement, we sat together on the floor.  Our Lord had answered faithfully, and cleaned our house once more.
Then we prayed together, my faithful will and I.  "Sovereign God it's true for ever.  You will catch us, lest we die."
The Holy Lord is faithful.  Jesus is truly King.  We spoke amen to Polycarp's testimony: "Eighty and six years he has served me well.  Why should I deny him now?"
Should we live to be a hundred, he is the rightful Lord.  My will and I did worship there.  Casting praise and thanks to him.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Answer to Prayer</w:t>
      </w:r>
      <w:r>
        <w:rPr>
          <w:b/>
          <w:i w:val="false"/>
          <w:color w:val="000000"/>
        </w:rPr>
        <w:t xml:space="preserve"> - 2014-12-18 06:44</w:t>
      </w:r>
    </w:p>
    <w:p>
      <w:pPr>
        <w:spacing w:after="0"/>
        <w:ind w:left="0"/>
        <w:jc w:val="left"/>
      </w:pPr>
      <w:r>
        <w:br/>
      </w:r>
    </w:p>
    <w:p>
      <w:pPr>
        <w:spacing w:after="0"/>
        <w:ind w:left="0"/>
        <w:jc w:val="both"/>
      </w:pPr>
      <w:r>
        <w:rPr>
          <w:b w:val="false"/>
          <w:i w:val="false"/>
          <w:color w:val="000000"/>
          <w:sz w:val="22"/>
        </w:rPr>
        <w:t>When the Lord shall give you answer,
To a question you have had.
Sear it in your memory,
As the receiving child is glad.
Play with it and own it.
Toss all it around.
Look at it, with joy's intent.
Study from the upside and down.
Take it apart as far as it will.
Examine its inner part.
Then let your soul decide to be still.
Understanding with grateful heart.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Worthy Words</w:t>
      </w:r>
      <w:r>
        <w:rPr>
          <w:b/>
          <w:i w:val="false"/>
          <w:color w:val="000000"/>
        </w:rPr>
        <w:t xml:space="preserve"> - 2014-12-18 06:58</w:t>
      </w:r>
    </w:p>
    <w:p>
      <w:pPr>
        <w:spacing w:after="0"/>
        <w:ind w:left="0"/>
        <w:jc w:val="left"/>
      </w:pPr>
      <w:r>
        <w:br/>
      </w:r>
    </w:p>
    <w:p>
      <w:pPr>
        <w:spacing w:after="0"/>
        <w:ind w:left="0"/>
        <w:jc w:val="both"/>
      </w:pPr>
      <w:r>
        <w:rPr>
          <w:b w:val="false"/>
          <w:i w:val="false"/>
          <w:color w:val="000000"/>
          <w:sz w:val="22"/>
        </w:rPr>
        <w:t>As is always the case, "soul supply" correctly nails the vibrancy of Christmas.  Below is a worthy read for all men, but especially for the faithful brothers in the body of Christ.
http://www.soulsupply.com/m/12908?contact_id=2544382&amp;utm_medium=email&amp;utm_source=mailflex&amp;utm_campaign=Making_Sense_of_Christmas_from_the_New_Testament&amp;utm_content=view_in_browser&amp;utm_medium=email&amp;utm_source=mailflex&amp;utm_campaign=Making_Sense_of_Christmas_from_the_New_Testament&amp;utm_content=Click_here&amp;utm_medium=email&amp;utm_source=mailflex&amp;utm_campaign=Making_Sense_of_Christmas_from_the_New_Testament&amp;utm_content=Click_her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Living Prayer</w:t>
      </w:r>
      <w:r>
        <w:rPr>
          <w:b/>
          <w:i w:val="false"/>
          <w:color w:val="000000"/>
        </w:rPr>
        <w:t xml:space="preserve"> - 2014-12-18 08:45</w:t>
      </w:r>
    </w:p>
    <w:p>
      <w:pPr>
        <w:spacing w:after="0"/>
        <w:ind w:left="0"/>
        <w:jc w:val="left"/>
      </w:pPr>
      <w:r>
        <w:br/>
      </w:r>
    </w:p>
    <w:p>
      <w:pPr>
        <w:spacing w:after="0"/>
        <w:ind w:left="0"/>
        <w:jc w:val="both"/>
      </w:pPr>
      <w:r>
        <w:rPr>
          <w:b w:val="false"/>
          <w:i w:val="false"/>
          <w:color w:val="000000"/>
          <w:sz w:val="22"/>
        </w:rPr>
        <w:t xml:space="preserve">From eternity the oath is spoken.  The Holy Son asks by the ministry he is sent to accomplish.
Every word of every prayer is the fruit of a perfectly earnest life.  By this the Lord Jesus lives the answer to his own prayers.  How shall the eternal Father in Heaven not give his own flawless will?
From the birth of the Son to the holy words spoken, "It is finished", the Holy Son lives his prayer.
7 </w:t>
      </w:r>
      <w:r>
        <w:rPr>
          <w:b/>
          <w:i/>
          <w:color w:val="000000"/>
          <w:sz w:val="22"/>
        </w:rPr>
        <w:t>I will proclaim the Lord’s decree:</w:t>
      </w:r>
      <w:r>
        <w:rPr>
          <w:b w:val="false"/>
          <w:i w:val="false"/>
          <w:color w:val="000000"/>
          <w:sz w:val="22"/>
        </w:rPr>
        <w:t>
</w:t>
      </w:r>
      <w:r>
        <w:rPr>
          <w:b/>
          <w:i/>
          <w:color w:val="000000"/>
          <w:sz w:val="22"/>
        </w:rPr>
        <w:t>He said to me, “You are my son;</w:t>
      </w:r>
      <w:r>
        <w:rPr>
          <w:b w:val="false"/>
          <w:i w:val="false"/>
          <w:color w:val="000000"/>
          <w:sz w:val="22"/>
        </w:rPr>
        <w:t>
</w:t>
      </w:r>
      <w:r>
        <w:rPr>
          <w:b/>
          <w:i/>
          <w:color w:val="000000"/>
          <w:sz w:val="22"/>
        </w:rPr>
        <w:t>today I have become your father.</w:t>
      </w:r>
      <w:r>
        <w:rPr>
          <w:b w:val="false"/>
          <w:i w:val="false"/>
          <w:color w:val="000000"/>
          <w:sz w:val="22"/>
        </w:rPr>
        <w:t xml:space="preserve">
8 </w:t>
      </w:r>
      <w:r>
        <w:rPr>
          <w:b/>
          <w:i/>
          <w:color w:val="000000"/>
          <w:sz w:val="22"/>
        </w:rPr>
        <w:t>Ask me,</w:t>
      </w:r>
      <w:r>
        <w:rPr>
          <w:b w:val="false"/>
          <w:i w:val="false"/>
          <w:color w:val="000000"/>
          <w:sz w:val="22"/>
        </w:rPr>
        <w:t>
</w:t>
      </w:r>
      <w:r>
        <w:rPr>
          <w:b/>
          <w:i/>
          <w:color w:val="000000"/>
          <w:sz w:val="22"/>
        </w:rPr>
        <w:t>and I will make the nations your inheritance,</w:t>
      </w:r>
      <w:r>
        <w:rPr>
          <w:b w:val="false"/>
          <w:i w:val="false"/>
          <w:color w:val="000000"/>
          <w:sz w:val="22"/>
        </w:rPr>
        <w:t>
</w:t>
      </w:r>
      <w:r>
        <w:rPr>
          <w:b/>
          <w:i/>
          <w:color w:val="000000"/>
          <w:sz w:val="22"/>
        </w:rPr>
        <w:t>the ends of the earth your possession.</w:t>
      </w:r>
      <w:r>
        <w:rPr>
          <w:b w:val="false"/>
          <w:i w:val="false"/>
          <w:color w:val="000000"/>
          <w:sz w:val="22"/>
        </w:rPr>
        <w:t xml:space="preserve">
9 </w:t>
      </w:r>
      <w:r>
        <w:rPr>
          <w:b/>
          <w:i/>
          <w:color w:val="000000"/>
          <w:sz w:val="22"/>
        </w:rPr>
        <w:t>You will break them with a rod of iron;</w:t>
      </w:r>
      <w:r>
        <w:rPr>
          <w:b w:val="false"/>
          <w:i w:val="false"/>
          <w:color w:val="000000"/>
          <w:sz w:val="22"/>
        </w:rPr>
        <w:t>
</w:t>
      </w:r>
      <w:r>
        <w:rPr>
          <w:b/>
          <w:i/>
          <w:color w:val="000000"/>
          <w:sz w:val="22"/>
        </w:rPr>
        <w:t>you will dash them to pieces like pottery.”</w:t>
      </w:r>
      <w:r>
        <w:rPr>
          <w:b w:val="false"/>
          <w:i w:val="false"/>
          <w:color w:val="000000"/>
          <w:sz w:val="22"/>
        </w:rPr>
        <w:t>
Often the prayers of men are naught but words.  And in this they take stabbing guesses at the Holy will of the Living God.
But the life of earnest obedience produces effective prayers on its own.  As the fruit tree does not strain to produce what it is made to produce, so the obedient servant of Christ Jesus is made effective.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Define "Us"</w:t>
      </w:r>
      <w:r>
        <w:rPr>
          <w:b/>
          <w:i w:val="false"/>
          <w:color w:val="000000"/>
        </w:rPr>
        <w:t xml:space="preserve"> - 2014-12-19 05:03</w:t>
      </w:r>
    </w:p>
    <w:p>
      <w:pPr>
        <w:spacing w:after="0"/>
        <w:ind w:left="0"/>
        <w:jc w:val="left"/>
      </w:pPr>
      <w:r>
        <w:br/>
      </w:r>
    </w:p>
    <w:p>
      <w:pPr>
        <w:spacing w:after="0"/>
        <w:ind w:left="0"/>
        <w:jc w:val="both"/>
      </w:pPr>
      <w:r>
        <w:rPr>
          <w:b w:val="false"/>
          <w:i w:val="false"/>
          <w:color w:val="000000"/>
          <w:sz w:val="22"/>
        </w:rPr>
        <w:t>Who are we, that we should have the Holy things of the Living God in Christ Jesus?
Who, indeed, are we?
We live in the very place where The Living God has tested His Holy Son.
Who are we?
He has given us His Holy Spirit, that we may "become".
Who are we?
This same testing is upon us.
Who are we?
For His Majesty alone we dance before Him among wickedness profuse.
Who are we?
We are drawn out of chaos, set before His Holy face, and bid to walk like men.
Who are we?
We are promised eternal life, exclusively for His Majestic purpose from eternity.
Who are we?
Let any of us answer, it will be full of fault.  Who are we to speak of such things?
Who are we?
Yet the power of the Eternal Living God lives in us, even the very Christ of God!
Who are we?
We are given to rise up as one, in He who is One.
That is who we are.
Describe this, it is impossible.
Yet as surely as the Living God's Christ is given all things, so we are.
We are His Holy promise!
We are His Holy will in this place of testing.
We are bound tward His Holy promised eternity.
That is who we are.
How many of us will rise to embrace the things we are?
His wisdom stretches out to perform His Holy will among us.
Who will reach out to take His wise limit for this day's work?
May the coming night of this day testify what we have become.
That will mark who we are; as far as our tiny minds can comprehend.
I could go on for days like this, writing the questions.
Yet, how shall that do any "Good"?
I must go and do the will of the Living God in Christ, His Holy Son.
Let us go then and prove by faithful doing who we are.
May the will of God be done among all His chosen people.
He alone has chosen all of us, by His Holy Wisdom.
That is who we are.
 </w:t>
      </w:r>
    </w:p>
    <w:p>
      <w:pPr>
        <w:spacing w:after="0"/>
        <w:ind w:left="0"/>
        <w:jc w:val="left"/>
      </w:pPr>
      <w:r>
        <w:br/>
      </w:r>
      <w:r>
        <w:br/>
      </w:r>
      <w:r>
        <w:rPr>
          <w:b w:val="false"/>
          <w:i w:val="false"/>
          <w:color w:val="000000"/>
          <w:sz w:val="22"/>
        </w:rPr>
        <w:t>
</w:t>
      </w:r>
    </w:p>
    <w:p>
      <w:pPr>
        <w:spacing w:after="0"/>
        <w:ind w:left="0"/>
        <w:jc w:val="left"/>
      </w:pPr>
      <w:r>
        <w:rPr>
          <w:b/>
          <w:i w:val="false"/>
          <w:color w:val="000000"/>
        </w:rPr>
        <w:t>Receive!</w:t>
      </w:r>
      <w:r>
        <w:rPr>
          <w:b/>
          <w:i w:val="false"/>
          <w:color w:val="000000"/>
        </w:rPr>
        <w:t xml:space="preserve"> - 2014-12-19 05:47</w:t>
      </w:r>
    </w:p>
    <w:p>
      <w:pPr>
        <w:spacing w:after="0"/>
        <w:ind w:left="0"/>
        <w:jc w:val="left"/>
      </w:pPr>
      <w:r>
        <w:br/>
      </w:r>
    </w:p>
    <w:p>
      <w:pPr>
        <w:spacing w:after="0"/>
        <w:ind w:left="0"/>
        <w:jc w:val="both"/>
      </w:pPr>
      <w:r>
        <w:rPr>
          <w:b w:val="false"/>
          <w:i w:val="false"/>
          <w:color w:val="000000"/>
          <w:sz w:val="22"/>
        </w:rPr>
        <w:t>"The Faith":
Its fullness stands starkly before all the enemies of God.
Speaking by its presence, "You will never touch me".
Though the storm may rage around he who abides with in this Faith,
He will sleep in peace.
Though the waves threaten the weakened ones,
The Faith abides in fullness of trust.
Boldness is its radiant marking.
He who has, timidity has become vanquished.
What is the threat that will subdue it?
What threat cast a shadow on the one who owns The Faith?
What is The Faith?
It is that God cannot lie.
He has spoken His Holy promise in flesh and blood.
He has raised Him from the dead by The Faith.
Though they sought to lay hands on him, he walked through their midst.
Yet, when their time of strength was given them, The Faith allowed capture.
Still, The Faith endured; as a lamb is led to the slaughter he did not open his mouth to complain.
The Faith!
What portion do we find ourselves willing to embrace?
Portion, because He is First!
Boldness of The Faith, my brothers!
Receive, do, glorify, accomplish, and become!
It is The Living God's joy to give.
Receive!
</w:t>
      </w:r>
    </w:p>
    <w:p>
      <w:pPr>
        <w:spacing w:after="0"/>
        <w:ind w:left="0"/>
        <w:jc w:val="left"/>
      </w:pPr>
      <w:r>
        <w:br/>
      </w:r>
      <w:r>
        <w:br/>
      </w:r>
      <w:r>
        <w:rPr>
          <w:b w:val="false"/>
          <w:i w:val="false"/>
          <w:color w:val="000000"/>
          <w:sz w:val="22"/>
        </w:rPr>
        <w:t>
</w:t>
      </w:r>
    </w:p>
    <w:p>
      <w:pPr>
        <w:spacing w:after="0"/>
        <w:ind w:left="0"/>
        <w:jc w:val="left"/>
      </w:pPr>
      <w:r>
        <w:rPr>
          <w:b/>
          <w:i w:val="false"/>
          <w:color w:val="000000"/>
        </w:rPr>
        <w:t>Useless Words (No Further Value)</w:t>
      </w:r>
      <w:r>
        <w:rPr>
          <w:b/>
          <w:i w:val="false"/>
          <w:color w:val="000000"/>
        </w:rPr>
        <w:t xml:space="preserve"> - 2014-12-19 08:52</w:t>
      </w:r>
    </w:p>
    <w:p>
      <w:pPr>
        <w:spacing w:after="0"/>
        <w:ind w:left="0"/>
        <w:jc w:val="left"/>
      </w:pPr>
      <w:r>
        <w:br/>
      </w:r>
    </w:p>
    <w:p>
      <w:pPr>
        <w:spacing w:after="0"/>
        <w:ind w:left="0"/>
        <w:jc w:val="both"/>
      </w:pPr>
      <w:r>
        <w:rPr>
          <w:b w:val="false"/>
          <w:i w:val="false"/>
          <w:color w:val="000000"/>
          <w:sz w:val="22"/>
        </w:rPr>
        <w:t>What is good news to the one who thinks everything is just peachy?  Why is Christianity of such tiny esteem in this world?  Because a message is being promoted with the strength of greed.  The greedy recognize it as "profit".  It "rings their bell"!
</w:t>
      </w:r>
      <w:r>
        <w:rPr>
          <w:b/>
          <w:i/>
          <w:color w:val="000000"/>
          <w:sz w:val="22"/>
        </w:rPr>
        <w:t>"We'll give you a list of things you can do to receive accolades from everyone you know.  Righteousness will be yours by doing these simple tasks.  Think green.  Live United.  Refrain from volatile speech.  Consider everyone with equality.  Love, without reservation toward religion.  Embrace every thought, for every thought has eternal value."</w:t>
      </w:r>
      <w:r>
        <w:rPr>
          <w:b w:val="false"/>
          <w:i w:val="false"/>
          <w:color w:val="000000"/>
          <w:sz w:val="22"/>
        </w:rPr>
        <w:t>
Who needs the Good News of the Gospel, when they have all the good news they can handle?  Who needs salvation, when there's nothing wrong?  The only thing wrong in this world is the division caused by differing beliefs regarding what is good; that's what they'll tell you.  Isn't that what's being forced down the throat of every one of us?
Who will read the vibrant and living threats of God, when they have all they could ever want?  For $10.00, you can go to Wal Mart and buy more happiness.  Oh, I agree it won't last long.  But their stock of "happiness" seems to have no end.  And eat?  Oh!  Eating we can do!  Utopia has come into view!  We're finally free of that Living God stuff.  We don't need Jesus!  We got it all!
Hmm.  I perceive a problem here.
The living threats of God are already on the way folks.  All the while, you live like tomorrow will be the same as today.
It is impossible for God to lie.  As surely as He has promised eternal life to those who humble themselves before His Majestic Holy Son, He will annihilate all who love this world more than Him.
You glorify your dead.  But less than a split second after the last breath, they are separated by the Judgment of God.  You glorify your greed and pride.  But God Glorifies His Holy Son.
If you knew what awaits you, just beyond your last breath, you'd perceive the Good News of the Gospel in a radically different light.
I'd tell you about the Love of God.  But you'd never understand from the perspective you now hold so dear.  The curious thing is, you have no stomach for the terror that is headed your way either.
I could speak to you with comforting words.  But you don't warrant them.  I could speak to you with fiery words of Living Threat.  But you allow such words no authority among you.
What will you do, when you're face to face (for the very first time) with the Living God?  I'll fill in the blank for you.  You'll desire to be anywhere but there.  You'll quake in fear, like you've never felt before.
Here, death looms as a release from the things that bring you trouble.  There, there will be no place to hide.  No release.  No hope.  And no EXCUSES.
Toss this about a while.  Think about it.  As surely as The Living God lives, this will come upon all men who consider the Holy Son of God as a useless set of words.
</w:t>
      </w:r>
    </w:p>
    <w:p>
      <w:pPr>
        <w:spacing w:after="0"/>
        <w:ind w:left="0"/>
        <w:jc w:val="left"/>
      </w:pPr>
      <w:r>
        <w:br/>
      </w:r>
      <w:r>
        <w:br/>
      </w:r>
      <w:r>
        <w:rPr>
          <w:b w:val="false"/>
          <w:i w:val="false"/>
          <w:color w:val="000000"/>
          <w:sz w:val="22"/>
        </w:rPr>
        <w:t>
</w:t>
      </w:r>
    </w:p>
    <w:p>
      <w:pPr>
        <w:spacing w:after="0"/>
        <w:ind w:left="0"/>
        <w:jc w:val="left"/>
      </w:pPr>
      <w:r>
        <w:rPr>
          <w:b/>
          <w:i w:val="false"/>
          <w:color w:val="000000"/>
        </w:rPr>
        <w:t>Truth For Sale</w:t>
      </w:r>
      <w:r>
        <w:rPr>
          <w:b/>
          <w:i w:val="false"/>
          <w:color w:val="000000"/>
        </w:rPr>
        <w:t xml:space="preserve"> - 2014-12-19 09:35</w:t>
      </w:r>
    </w:p>
    <w:p>
      <w:pPr>
        <w:spacing w:after="0"/>
        <w:ind w:left="0"/>
        <w:jc w:val="left"/>
      </w:pPr>
      <w:r>
        <w:br/>
      </w:r>
    </w:p>
    <w:p>
      <w:pPr>
        <w:spacing w:after="0"/>
        <w:ind w:left="0"/>
        <w:jc w:val="both"/>
      </w:pPr>
      <w:r>
        <w:rPr>
          <w:b w:val="false"/>
          <w:i w:val="false"/>
          <w:color w:val="000000"/>
          <w:sz w:val="22"/>
        </w:rPr>
        <w:t>There is a distinct possibility that I'm about to lose a new-found friend.  Yet, in an effort to avoid the loss, I'm going to preface this post with a few short words.
This one I'm about to give answer to, is not alone.  He will know who he is.  But I won't make mention of his name.  It's not the new-found friend I'm attacking.  It is a certain concept that has gripped the "new" Christian church, with a "Gorilla Tape" grip.
I must also say, that if we bolt and run because someone points out a faulty premise we hold dear, we stood on quicksand long before we heard the correction.  I don't want any loss.  But I can't let this slide either.
What association does money have with Christ Jesus?  What value does fame have before the Living God?  Nationality is a cause for pride, not a source of godliness.  And if we are not accepted for some worldly division, what is that to us?
You want to write to make money.  There's nothing stopping you there.  But if you want to make money by writing Christian books, you stand on really thin ice.  "Freely you have received, freely give."  Anyone recall that?  Did Peter charge the beggar anything to heal his legs?  Did Jesus charge admission for any of His words or miracles?  Are we required to pay anything to receive salvation?  Then why would we use the freely given Gospel of Christ to make money.
To sit and gripe that no one will let you join in this useless profit, is a bewildering sorrow.  Isn't salvation enough?  Did your nationality come up as you stood to accept the Lord?  Did someone say, "Oh, you're from 'this nation'"?  We're you excluded from the joy of Christ because your skin was a different color?  Wasn't the Gospel presented to you FREE?  Wasn't it proclaimed in your native tongue?
You can do what you want.  What's that to me?  But to make money because of the Son of God?  Aren't there plenty of other ways to earn money?  Isn't this world plentiful enough to inspire writings worthy of a couple bucks?
Again, you'll do what you'll do.
By the way, there are millions of anonymous writers.  And there are hundreds of ways to spread the Gospel for free.  What counts to you, profit, or the glorification of the Lord who's Holy Blood bought your joy and inspiration?
</w:t>
      </w:r>
    </w:p>
    <w:p>
      <w:pPr>
        <w:spacing w:after="0"/>
        <w:ind w:left="0"/>
        <w:jc w:val="left"/>
      </w:pPr>
      <w:r>
        <w:br/>
      </w:r>
      <w:r>
        <w:br/>
      </w:r>
      <w:r>
        <w:rPr>
          <w:b w:val="false"/>
          <w:i w:val="false"/>
          <w:color w:val="000000"/>
          <w:sz w:val="22"/>
        </w:rPr>
        <w:t>
</w:t>
      </w:r>
    </w:p>
    <w:p>
      <w:pPr>
        <w:spacing w:after="0"/>
        <w:ind w:left="0"/>
        <w:jc w:val="left"/>
      </w:pPr>
      <w:r>
        <w:rPr>
          <w:b/>
          <w:i w:val="false"/>
          <w:color w:val="000000"/>
        </w:rPr>
        <w:t>Hard Questions</w:t>
      </w:r>
      <w:r>
        <w:rPr>
          <w:b/>
          <w:i w:val="false"/>
          <w:color w:val="000000"/>
        </w:rPr>
        <w:t xml:space="preserve"> - 2014-12-20 09:30</w:t>
      </w:r>
    </w:p>
    <w:p>
      <w:pPr>
        <w:spacing w:after="0"/>
        <w:ind w:left="0"/>
        <w:jc w:val="left"/>
      </w:pPr>
      <w:r>
        <w:br/>
      </w:r>
    </w:p>
    <w:p>
      <w:pPr>
        <w:spacing w:after="0"/>
        <w:ind w:left="0"/>
        <w:jc w:val="both"/>
      </w:pPr>
      <w:r>
        <w:rPr>
          <w:b w:val="false"/>
          <w:i w:val="false"/>
          <w:color w:val="000000"/>
          <w:sz w:val="22"/>
        </w:rPr>
        <w:t>Why don't we ask each other the hard questions?:  Why are we so timid when it comes to confrontation?  How can the answer be any other than fear?
"If I confront him about this, there'll be friction."
Why?  Because of pride.  It lives and breathes within every man with the ferocity of a wild beast.  Wake him and you will certainly incure abuse.
What's the fix?  Stop coddling each other!  Learn to take it on the chin.  Learn to deliver Life to your brother, regardless the cost.  Learn to listen to wisdom!
The Lord will help you deliver the punching questions with humility.  If they retaliate, you earn the right to say you have been persecuted for Truth's sake.
Who do you fear the most?  The Living God, or man?
What more needs to be said here?  I've asked the hard question.  What's your response?  I didn't couch this in "PC", because I want you to see how strongly bound, in each of us, Pride really is.
Why isn't humility and a teachable spirit bound more tightly?
</w:t>
      </w:r>
    </w:p>
    <w:p>
      <w:pPr>
        <w:spacing w:after="0"/>
        <w:ind w:left="0"/>
        <w:jc w:val="left"/>
      </w:pPr>
      <w:r>
        <w:br/>
      </w:r>
      <w:r>
        <w:br/>
      </w:r>
      <w:r>
        <w:rPr>
          <w:b w:val="false"/>
          <w:i w:val="false"/>
          <w:color w:val="000000"/>
          <w:sz w:val="22"/>
        </w:rPr>
        <w:t>
</w:t>
      </w:r>
    </w:p>
    <w:p>
      <w:pPr>
        <w:spacing w:after="0"/>
        <w:ind w:left="0"/>
        <w:jc w:val="left"/>
      </w:pPr>
      <w:r>
        <w:rPr>
          <w:b/>
          <w:i w:val="false"/>
          <w:color w:val="000000"/>
        </w:rPr>
        <w:t>The Crystal Spire</w:t>
      </w:r>
      <w:r>
        <w:rPr>
          <w:b/>
          <w:i w:val="false"/>
          <w:color w:val="000000"/>
        </w:rPr>
        <w:t xml:space="preserve"> - 2014-12-20 14:05</w:t>
      </w:r>
    </w:p>
    <w:p>
      <w:pPr>
        <w:spacing w:after="0"/>
        <w:ind w:left="0"/>
        <w:jc w:val="left"/>
      </w:pPr>
      <w:r>
        <w:br/>
      </w:r>
    </w:p>
    <w:p>
      <w:pPr>
        <w:spacing w:after="0"/>
        <w:ind w:left="0"/>
        <w:jc w:val="both"/>
      </w:pPr>
      <w:r>
        <w:rPr>
          <w:b w:val="false"/>
          <w:i/>
          <w:color w:val="000000"/>
          <w:sz w:val="22"/>
        </w:rPr>
        <w:t>A Mystery from vision:</w:t>
      </w:r>
      <w:r>
        <w:rPr>
          <w:b w:val="false"/>
          <w:i w:val="false"/>
          <w:color w:val="000000"/>
          <w:sz w:val="22"/>
        </w:rPr>
        <w:t>
A Crystal Mount rises from below the deep.
Frothing waves; mindless beginnings.
Settled and firm in the bedrock below,
With mighty claws, the Mount remains fixed.
Renowned is the spire which towers above.
As it juts though, it's jilted by tumult.
Pierced are the clouds, never handled by men.
Obscure is what lay, just "beyond".
Sparse are the feet which have climbed "within".
Never, no never, to return; not again.
. . . . . . . . . . . . . .</w:t>
      </w:r>
      <w:r>
        <w:rPr>
          <w:b w:val="false"/>
          <w:i/>
          <w:color w:val="000000"/>
          <w:sz w:val="22"/>
        </w:rPr>
        <w:t>Sigh</w:t>
      </w:r>
      <w:r>
        <w:rPr>
          <w:b w:val="false"/>
          <w:i w:val="false"/>
          <w:color w:val="000000"/>
          <w:sz w:val="22"/>
        </w:rPr>
        <w:t>.
. . . . . . . . . . . . ..</w:t>
      </w:r>
      <w:r>
        <w:rPr>
          <w:b w:val="false"/>
          <w:i/>
          <w:color w:val="000000"/>
          <w:sz w:val="22"/>
        </w:rPr>
        <w:t>Amen</w:t>
      </w:r>
      <w:r>
        <w:rPr>
          <w:b w:val="false"/>
          <w:i w:val="false"/>
          <w:color w:val="000000"/>
          <w:sz w:val="22"/>
        </w:rPr>
        <w:t>.
Now the tale turns to oblivion beyond,
To the place no perception of man has witnessed
The spire continues to mount and recede,
Past the grasp of flesh's fingers for gripping.
Tiny atop, is this vibrant aged spire.
Not one shred of man welcomed to climb.
From somewhere above, to the end of all things,
Only souls defy nature to bind.
The narrow gate's not wood, stone or lime.
It's becoming from flesh; death entwined.
 </w:t>
      </w:r>
    </w:p>
    <w:p>
      <w:pPr>
        <w:spacing w:after="0"/>
        <w:ind w:left="0"/>
        <w:jc w:val="left"/>
      </w:pPr>
      <w:r>
        <w:br/>
      </w:r>
      <w:r>
        <w:br/>
      </w:r>
      <w:r>
        <w:rPr>
          <w:b w:val="false"/>
          <w:i w:val="false"/>
          <w:color w:val="000000"/>
          <w:sz w:val="22"/>
        </w:rPr>
        <w:t>
</w:t>
      </w:r>
    </w:p>
    <w:p>
      <w:pPr>
        <w:spacing w:after="0"/>
        <w:ind w:left="0"/>
        <w:jc w:val="left"/>
      </w:pPr>
      <w:r>
        <w:rPr>
          <w:b/>
          <w:i w:val="false"/>
          <w:color w:val="000000"/>
        </w:rPr>
        <w:t>Regret is But a Vapor</w:t>
      </w:r>
      <w:r>
        <w:rPr>
          <w:b/>
          <w:i w:val="false"/>
          <w:color w:val="000000"/>
        </w:rPr>
        <w:t xml:space="preserve"> - 2014-12-21 08:02</w:t>
      </w:r>
    </w:p>
    <w:p>
      <w:pPr>
        <w:spacing w:after="0"/>
        <w:ind w:left="0"/>
        <w:jc w:val="left"/>
      </w:pPr>
      <w:r>
        <w:br/>
      </w:r>
    </w:p>
    <w:p>
      <w:pPr>
        <w:spacing w:after="0"/>
        <w:ind w:left="0"/>
        <w:jc w:val="both"/>
      </w:pPr>
      <w:r>
        <w:rPr>
          <w:b w:val="false"/>
          <w:i w:val="false"/>
          <w:color w:val="000000"/>
          <w:sz w:val="22"/>
        </w:rPr>
        <w:t>Among men, there are things that are referred to as truth.  In this place of testing, this place where wickedness is king, such a statement has a moment of viability.  For men will do what they do.  They will accept what they consider profitable.  And they will praise one another for obedience to the expectations of men.
But there is a place where such things called truth will leave all their hands empty.  They will be void of praise for the One who has allowed them freedom to do as their pleasure has demanded.  When Glory no longer allows the pleasure of men, they will have no praise for God.
They give gifts to one another for the sake of worthless profit.  But their hands will be full of regret, at the time of appearing before Him.
How can I help you, my brothers of flesh?  How can I inspire you to gather profit?  How can this tiny man urge you to fill up your gifts for Him?  How can these words displace the pleasure of man within the souls of my fellow man?
Please consider, with the greatest sobriety, how that moment will be.  Every man will see the Holy Angels bowing at the Glory of Christ Jesus.  Every man will witness those whose hands are filled with the Holy Works of God.  Every man will hear the praise, that holy praise, which is rightfully due to the One who has redeemed their souls.  And shame will fill those with empty hands.
Eternity, that great door of Life, will open for those who accept the Lord's offer of humility.  Void of pride, they will enter His Holy Kingdom.  While the great assembly of eternal dead are ushered to their place of horror, the righteous will abound in joy.
Who are the righteous?  Are they those whose own works of pleasure has filled their holy hands?  No.  This is a fable of man.  The pride of man has promoted this lie.  The righteous are those who have sought the Living God.  It is God who has endowed them with righteous and eternal ways.  They have received!  They have not provided for themselves.
Such people will have what cannot be taken away.  For what belongs to God will remain forever.  But the pleasure, pride, accomplishments of the flesh, and desire for what brings temporary peace, will utterly be void of praise for the Living God.
Regret is a vapor.  Do not let your hands be filled with vapor when you appear before Him.  He offers you profit this very moment.  Be full.  Become profitable for He who is Life Eternal.  Let Him dress you according to His Holy Will.  Why would we remain naked all our days here?
</w:t>
      </w:r>
    </w:p>
    <w:p>
      <w:pPr>
        <w:spacing w:after="0"/>
        <w:ind w:left="0"/>
        <w:jc w:val="left"/>
      </w:pPr>
      <w:r>
        <w:br/>
      </w:r>
      <w:r>
        <w:br/>
      </w:r>
      <w:r>
        <w:rPr>
          <w:b w:val="false"/>
          <w:i w:val="false"/>
          <w:color w:val="000000"/>
          <w:sz w:val="22"/>
        </w:rPr>
        <w:t>
</w:t>
      </w:r>
    </w:p>
    <w:p>
      <w:pPr>
        <w:spacing w:after="0"/>
        <w:ind w:left="0"/>
        <w:jc w:val="left"/>
      </w:pPr>
      <w:r>
        <w:rPr>
          <w:b/>
          <w:i w:val="false"/>
          <w:color w:val="000000"/>
        </w:rPr>
        <w:t>"I'm a Man!"</w:t>
      </w:r>
      <w:r>
        <w:rPr>
          <w:b/>
          <w:i w:val="false"/>
          <w:color w:val="000000"/>
        </w:rPr>
        <w:t xml:space="preserve"> - 2014-12-21 10:59</w:t>
      </w:r>
    </w:p>
    <w:p>
      <w:pPr>
        <w:spacing w:after="0"/>
        <w:ind w:left="0"/>
        <w:jc w:val="left"/>
      </w:pPr>
      <w:r>
        <w:br/>
      </w:r>
    </w:p>
    <w:p>
      <w:pPr>
        <w:spacing w:after="0"/>
        <w:ind w:left="0"/>
        <w:jc w:val="both"/>
      </w:pPr>
      <w:r>
        <w:rPr>
          <w:b w:val="false"/>
          <w:i w:val="false"/>
          <w:color w:val="000000"/>
          <w:sz w:val="22"/>
        </w:rPr>
        <w:t>With every thought.  With every action.  With every word he speaks.  Man proclaims, "I am a man".
With pride of accomplished adulthood, man stands.  As if there is something to be proud about, by the simple doings of expectations.
How many perceive the shame of man?  How many are able or willing to perceive the length, width, height, and depth that is God?  With such a perception, man is no more than a tiny baby.
Wisdom escapes man; holy wisdom from ancient of ages escapes man.  The doings of God that were done endless years before the creation of Adam.  Where is this wisdom among man?  How small is every man?
With every prayer.  With every desire.  With every movement of soul and body.  The man of God seeks the will of God.
Where is the boasting pride of man before God's Holy Throne?  Such things are not even allowed entrance.
</w:t>
      </w:r>
    </w:p>
    <w:p>
      <w:pPr>
        <w:spacing w:after="0"/>
        <w:ind w:left="0"/>
        <w:jc w:val="left"/>
      </w:pPr>
      <w:r>
        <w:br/>
      </w:r>
      <w:r>
        <w:br/>
      </w:r>
      <w:r>
        <w:rPr>
          <w:b w:val="false"/>
          <w:i w:val="false"/>
          <w:color w:val="000000"/>
          <w:sz w:val="22"/>
        </w:rPr>
        <w:t>
</w:t>
      </w:r>
    </w:p>
    <w:p>
      <w:pPr>
        <w:spacing w:after="0"/>
        <w:ind w:left="0"/>
        <w:jc w:val="left"/>
      </w:pPr>
      <w:r>
        <w:rPr>
          <w:b/>
          <w:i w:val="false"/>
          <w:color w:val="000000"/>
        </w:rPr>
        <w:t>The Division</w:t>
      </w:r>
      <w:r>
        <w:rPr>
          <w:b/>
          <w:i w:val="false"/>
          <w:color w:val="000000"/>
        </w:rPr>
        <w:t xml:space="preserve"> - 2014-12-22 05:53</w:t>
      </w:r>
    </w:p>
    <w:p>
      <w:pPr>
        <w:spacing w:after="0"/>
        <w:ind w:left="0"/>
        <w:jc w:val="left"/>
      </w:pPr>
      <w:r>
        <w:br/>
      </w:r>
    </w:p>
    <w:p>
      <w:pPr>
        <w:spacing w:after="0"/>
        <w:ind w:left="0"/>
        <w:jc w:val="both"/>
      </w:pPr>
      <w:r>
        <w:rPr>
          <w:b w:val="false"/>
          <w:i w:val="false"/>
          <w:color w:val="000000"/>
          <w:sz w:val="22"/>
        </w:rPr>
        <w:t>I doubt that it is possible for man to understand the things I am about to say.  For he will perceive through his own understanding.  And the understanding of man is filtered through greedy desire.
I do not mention greedy desire as a slur, but simply as a fact of his own nature.  For every man is born of severe limit.  Ignorance, death and sickness belong to him.  Wherever he perceives an individual who is overcoming these things, he desires with greed to have (or with his pride, to reject).
You want the love of God's people.  You reject them because they do not love you as you love yourself.  In the weakness of your being, you think it abhorrent that anyone should love God's ways more than they love you.
But you do not understand the differences in love.  We love you as a matter of mutual weakness.  For the things that plague you also plague us.  Ignorance, sickness and death cover all men.  So that the love we have for you is born of compassion.
But the love we have for the Living God's Holy Son, is not filled with compassion!  He is endlessly wise, full of life, power beyond the wildest imagination of man, and eternal.  Our love for Him is full of awe, reverence, worship, thanks and praise.  How is it possible for us to give you this same love?
We serve you with the compassion that is born from our love for God.  But your pride gets in the way.  You don't want to be thought of as weak.  You don't want pity, unless it comes dressed as excuse.
There is so much more to say regarding this.  But let this stand as it is.  Those who will ponder these things may well find understanding.  For in their pondering, they may turn to God to understand.
Do not think we chide you because we hate you.  We hate the weakness that was ours.  As long as that weakness still dresses you, you receive the hatred of those who love God.  Yet even in our hatred for the things that cover you, you receive our compassion.  Even as our own weakness has received the compassion of God.
Yet with compassion, we deliver you the message of God.  Boldly, we deliver you the messages of warning.  Boldly, we speak to tear down the things you currently love.  We make fun of what you think is sincere.  For there is no life in the ways of man.
We know you will not accept our word as long as you are dressed in pride.  For you consider us rebellious.  We were once of you.  And now you can't understand why we have turned against you.  But the compassion of God within us, drives us forward to speak, regardless your response.
You are urged to come and be with us.  Not a single man who loves the Living God in Christ Jesus, desires this division to remain.  What holds you back is not our hatred for the things that now cover you; as if we are snobish and proud.  What hold you back is your own weakness in pride.
Only the Living God will reveal these things, and this through his most excellent wisdom.  The weakness of flesh and blood cannot enter the kingdom of God.  Only those things born of the Holy Spirit of God may enter the kingdom of heaven.  You cannot join us without the humility of Christ covering you.  You cannot truly love us unless your sins are forgiven.
May the Living God, the Holy Father of Christ Jesus, His Holy and Righteous Son, have mercy to wisely open the eyes of all who read this.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Law of the Land</w:t>
      </w:r>
      <w:r>
        <w:rPr>
          <w:b/>
          <w:i w:val="false"/>
          <w:color w:val="000000"/>
        </w:rPr>
        <w:t xml:space="preserve"> - 2014-12-22 07:57</w:t>
      </w:r>
    </w:p>
    <w:p>
      <w:pPr>
        <w:spacing w:after="0"/>
        <w:ind w:left="0"/>
        <w:jc w:val="left"/>
      </w:pPr>
      <w:r>
        <w:br/>
      </w:r>
    </w:p>
    <w:p>
      <w:pPr>
        <w:spacing w:after="0"/>
        <w:ind w:left="0"/>
        <w:jc w:val="both"/>
      </w:pPr>
      <w:r>
        <w:rPr>
          <w:b w:val="false"/>
          <w:i w:val="false"/>
          <w:color w:val="000000"/>
          <w:sz w:val="22"/>
        </w:rPr>
        <w:t>Silly people; law is for the rebellious.  ( disclaimer: my apologies to the Trix rabbit.  I have no intention of dragging you into a debate regarding legalism.  You are quite free to desire what you cannot have.)
Across the entire globe, civil law is being instituted:
</w:t>
      </w:r>
      <w:r>
        <w:rPr>
          <w:b w:val="false"/>
          <w:i/>
          <w:color w:val="000000"/>
          <w:sz w:val="22"/>
        </w:rPr>
        <w:t>"You are commanded, by virtue of natural law, to act in accordance with peace among all men.  There shall be no allowance made for recognition of differences between peoples or individuals.  Except as required for the sake of authority.</w:t>
      </w:r>
      <w:r>
        <w:rPr>
          <w:b w:val="false"/>
          <w:i w:val="false"/>
          <w:color w:val="000000"/>
          <w:sz w:val="22"/>
        </w:rPr>
        <w:t>
</w:t>
      </w:r>
      <w:r>
        <w:rPr>
          <w:b w:val="false"/>
          <w:i/>
          <w:color w:val="000000"/>
          <w:sz w:val="22"/>
        </w:rPr>
        <w:t>Equality among all persons shall be the law of the land.  Where one is less, provision shall be made to make him more.  Proverty, of any kind, shall be considered illegal. Reparation to equalize shall be the burden of those who have wealth exceeding equality.</w:t>
      </w:r>
      <w:r>
        <w:rPr>
          <w:b w:val="false"/>
          <w:i w:val="false"/>
          <w:color w:val="000000"/>
          <w:sz w:val="22"/>
        </w:rPr>
        <w:t>
</w:t>
      </w:r>
      <w:r>
        <w:rPr>
          <w:b w:val="false"/>
          <w:i/>
          <w:color w:val="000000"/>
          <w:sz w:val="22"/>
        </w:rPr>
        <w:t>The mention of inequality shall be forbidden, except where it pertains to forced reparations.  Praise for any human condition, value or belief, is hereby commanded by law.</w:t>
      </w:r>
      <w:r>
        <w:rPr>
          <w:b w:val="false"/>
          <w:i w:val="false"/>
          <w:color w:val="000000"/>
          <w:sz w:val="22"/>
        </w:rPr>
        <w:t>
</w:t>
      </w:r>
      <w:r>
        <w:rPr>
          <w:b w:val="false"/>
          <w:i/>
          <w:color w:val="000000"/>
          <w:sz w:val="22"/>
        </w:rPr>
        <w:t xml:space="preserve">Penalties for disobedience shall be the responsibility of local court.  The foundation of any local court's authority shall be based on world law.  </w:t>
      </w:r>
      <w:r>
        <w:rPr>
          <w:b w:val="false"/>
          <w:i w:val="false"/>
          <w:color w:val="000000"/>
          <w:sz w:val="22"/>
        </w:rPr>
        <w:t>
</w:t>
      </w:r>
      <w:r>
        <w:rPr>
          <w:b w:val="false"/>
          <w:i/>
          <w:color w:val="000000"/>
          <w:sz w:val="22"/>
        </w:rPr>
        <w:t>The forced removal of property, and even the penalty of death, is available as reasonable punitive action.  Common social-geographical opinion is to be taken into consideration for the more severe of penalties."</w:t>
      </w:r>
      <w:r>
        <w:rPr>
          <w:b w:val="false"/>
          <w:i w:val="false"/>
          <w:color w:val="000000"/>
          <w:sz w:val="22"/>
        </w:rPr>
        <w:t>
If you think this simulation of law is too fanciful to be real, you might want to take a second look at the current legal, political and social trends.  And while you look, do not forget that a "one world order" has been prophesied.
But I did not write this for the sake of prophecy.  I wrote this to expose the folly of man's rebellion against the Holy One.
Christianity has not gone unnoticed.  Since it cannot be quenched with murder,  the rebellious have determined to annihilate its effectiveness and lure, by institution of similar law.  
The new ploy of the enemy of God, is to provide a legalized version of righteousness which mimics the properties of the Holy Spirit within God's chosen people.
But law can never replace love.  Many will say that such laws are based on love.  By reason of logic alone, I differ greatly.  
The laws of man are instituted because he perceives rebelion.  Therefore those who allow themselves to be ruled by such laws are counted as rebels.  And do not allow yourself to be fooled.  Where the law was begun there is no end, only escalation.
Those who try to justify themselves by law stand directly opposed to the grace of God in Christ Jesus.  God the Father has placed the entirety of His grace in His Holy Son.  By this grace salvation is given freely.  Those who attempt to earn salvation by works under law, spit in the face of the mercy of God.
But let the future unfold as it will.  Such laws will surely come to pass.  The salvation of man is at stake (The greatest of possible provocations).  And we are assured that more will elevate themselves by law then will humble themselves in grace.
The pride of man demands it,
While the grace of God is commanded.
Institution vs freedom, pride vs humility, law vs love, godlessness vs godliness.
Which will YOU choose?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Mystery to Marvel At.</w:t>
      </w:r>
      <w:r>
        <w:rPr>
          <w:b/>
          <w:i w:val="false"/>
          <w:color w:val="000000"/>
        </w:rPr>
        <w:t xml:space="preserve"> - 2014-12-23 04:26</w:t>
      </w:r>
    </w:p>
    <w:p>
      <w:pPr>
        <w:spacing w:after="0"/>
        <w:ind w:left="0"/>
        <w:jc w:val="left"/>
      </w:pPr>
      <w:r>
        <w:br/>
      </w:r>
    </w:p>
    <w:p>
      <w:pPr>
        <w:spacing w:after="0"/>
        <w:ind w:left="0"/>
        <w:jc w:val="both"/>
      </w:pPr>
      <w:r>
        <w:rPr>
          <w:b w:val="false"/>
          <w:i w:val="false"/>
          <w:color w:val="000000"/>
          <w:sz w:val="22"/>
        </w:rPr>
        <w:t xml:space="preserve">Oh, Holy Lord, You are full of Truth.
We are of those who receive.
No truth lives in us, but that Your Holy Mercy dresses our hearts.
_____________________
I came to eat at the table of the Living God.
Did my rising lie to me?  Did I wake to fill my belly?
Or was I wakened, that I might be filled for the purpose of proclaiming?
"Selfishness remains in bed.  But earnest desire wakes the soul."
Life beckons,
"Come eat of the things that are good.
It is My desire that all should taste truth.
It is sweet to the soul, to breathe the Holy things of My Father.
Wake.  Wake and proclaim."
How powerful is the sacrifice that has been offered on our behalf.  How unable to proclaim, are the words of man.
Do we truly understand the Glory of God in Jesus His Holy Christ?  How can we comprehend the Majesty necessary to accomplish the Holy Will of God the Father?  Yet He has done it!  He has overcome!
Jesus has carved that impossible </w:t>
      </w:r>
      <w:r>
        <w:rPr>
          <w:b/>
          <w:i w:val="false"/>
          <w:color w:val="000000"/>
          <w:sz w:val="22"/>
        </w:rPr>
        <w:t>Way</w:t>
      </w:r>
      <w:r>
        <w:rPr>
          <w:b w:val="false"/>
          <w:i w:val="false"/>
          <w:color w:val="000000"/>
          <w:sz w:val="22"/>
        </w:rPr>
        <w:t>, in this horrible wilderness.  Though this place is void of understanding, The Holy Christ has overcome!
The season is upon us to remember the baby.  But how can the baby be separated from the magnificent man He became; that God Man, The Christ.
I am filled with things I cannot express.  There is a vision of this Holy One which escapes my ability to comprehend.
I have not seen mysteries this morning.  I have been witness to simple truth: Every man is a liar, but God alone is true.  Every man merely receives.  But God alone can give Life.
Man comes to God with desire in his hands.  Though he gives the Living One praise, there is expectation within him.  Purity escapes us.
Which of us understood?  Who, of man, knew to ask God for that Holy Baby?  Yet God gave, despite our darkness of mind and heart.  Who of us understood?  Who could know to ask God that His Holy Son should be crucified?  Yet obedience was produced, through that awesome strength of Love.
Which of us understands?  Who has known to ask what all this means to us today?  Our bend to receive is so powerful.  All we perceive is need.  Even in our praise, we are held captive to need.  But the Free One has given of His endless resource called Love.
Mystery?  You want mystery?  Why?  When the simple Gospel of Christ Jesus is more than a man can eat in his entire lifetime.
Men look to prophecy.  They strive against the hidden things to unveil the "marvelous".  How futile are such things?  When it is fully time, God will unleash answers.  But the Holy answer to our plight has already been unveiled!  Christ the King has been born among the enemies of God.  And words have been spoken, "It is Finished"!
Marvel at these things.
</w:t>
      </w:r>
    </w:p>
    <w:p>
      <w:pPr>
        <w:spacing w:after="0"/>
        <w:ind w:left="0"/>
        <w:jc w:val="left"/>
      </w:pPr>
      <w:r>
        <w:br/>
      </w:r>
      <w:r>
        <w:br/>
      </w:r>
      <w:r>
        <w:rPr>
          <w:b w:val="false"/>
          <w:i w:val="false"/>
          <w:color w:val="000000"/>
          <w:sz w:val="22"/>
        </w:rPr>
        <w:t>
</w:t>
      </w:r>
    </w:p>
    <w:p>
      <w:pPr>
        <w:spacing w:after="0"/>
        <w:ind w:left="0"/>
        <w:jc w:val="left"/>
      </w:pPr>
      <w:r>
        <w:rPr>
          <w:b/>
          <w:i w:val="false"/>
          <w:color w:val="000000"/>
        </w:rPr>
        <w:t>Majestic Glory of Christ</w:t>
      </w:r>
      <w:r>
        <w:rPr>
          <w:b/>
          <w:i w:val="false"/>
          <w:color w:val="000000"/>
        </w:rPr>
        <w:t xml:space="preserve"> - 2014-12-23 05:46</w:t>
      </w:r>
    </w:p>
    <w:p>
      <w:pPr>
        <w:spacing w:after="0"/>
        <w:ind w:left="0"/>
        <w:jc w:val="left"/>
      </w:pPr>
      <w:r>
        <w:br/>
      </w:r>
    </w:p>
    <w:p>
      <w:pPr>
        <w:spacing w:after="0"/>
        <w:ind w:left="0"/>
        <w:jc w:val="both"/>
      </w:pPr>
      <w:r>
        <w:rPr>
          <w:b/>
          <w:i w:val="false"/>
          <w:color w:val="000000"/>
          <w:sz w:val="22"/>
        </w:rPr>
        <w:t>26</w:t>
      </w:r>
      <w:r>
        <w:rPr>
          <w:b w:val="false"/>
          <w:i w:val="false"/>
          <w:color w:val="000000"/>
          <w:sz w:val="22"/>
        </w:rPr>
        <w:t xml:space="preserve"> As the soldiers led him away, they seized Simon from Cyrene, who was on his way in from the country, and put the cross on him and made him carry it behind Jesus. </w:t>
      </w:r>
      <w:r>
        <w:rPr>
          <w:b/>
          <w:i w:val="false"/>
          <w:color w:val="000000"/>
          <w:sz w:val="22"/>
        </w:rPr>
        <w:t>27</w:t>
      </w:r>
      <w:r>
        <w:rPr>
          <w:b w:val="false"/>
          <w:i w:val="false"/>
          <w:color w:val="000000"/>
          <w:sz w:val="22"/>
        </w:rPr>
        <w:t xml:space="preserve"> A large number of people followed him, including women who mourned and wailed for him. </w:t>
      </w:r>
      <w:r>
        <w:rPr>
          <w:b/>
          <w:i w:val="false"/>
          <w:color w:val="000000"/>
          <w:sz w:val="22"/>
        </w:rPr>
        <w:t>28</w:t>
      </w:r>
      <w:r>
        <w:rPr>
          <w:b w:val="false"/>
          <w:i w:val="false"/>
          <w:color w:val="000000"/>
          <w:sz w:val="22"/>
        </w:rPr>
        <w:t xml:space="preserve"> Jesus turned and said to them, </w:t>
      </w:r>
      <w:r>
        <w:rPr>
          <w:b w:val="false"/>
          <w:i w:val="false"/>
          <w:color w:val="000000"/>
          <w:sz w:val="22"/>
        </w:rPr>
        <w:t>“Daughters of Jerusalem, do not weep for me; weep for yourselves and for your children.</w:t>
      </w:r>
      <w:r>
        <w:rPr>
          <w:b w:val="false"/>
          <w:i w:val="false"/>
          <w:color w:val="000000"/>
          <w:sz w:val="22"/>
        </w:rPr>
        <w:t xml:space="preserve"> </w:t>
      </w:r>
      <w:r>
        <w:rPr>
          <w:b/>
          <w:i w:val="false"/>
          <w:color w:val="000000"/>
          <w:sz w:val="22"/>
        </w:rPr>
        <w:t>29</w:t>
      </w:r>
      <w:r>
        <w:rPr>
          <w:b w:val="false"/>
          <w:i w:val="false"/>
          <w:color w:val="000000"/>
          <w:sz w:val="22"/>
        </w:rPr>
        <w:t> For the time will come when you will say, ‘Blessed are the childless women, the wombs that never bore and the breasts that never nursed!’</w:t>
      </w:r>
      <w:r>
        <w:rPr>
          <w:b w:val="false"/>
          <w:i w:val="false"/>
          <w:color w:val="000000"/>
          <w:sz w:val="22"/>
        </w:rPr>
        <w:t xml:space="preserve"> </w:t>
      </w:r>
      <w:r>
        <w:rPr>
          <w:b/>
          <w:i w:val="false"/>
          <w:color w:val="000000"/>
          <w:sz w:val="22"/>
        </w:rPr>
        <w:t>30</w:t>
      </w:r>
      <w:r>
        <w:rPr>
          <w:b w:val="false"/>
          <w:i w:val="false"/>
          <w:color w:val="000000"/>
          <w:sz w:val="22"/>
        </w:rPr>
        <w:t xml:space="preserve"> Then </w:t>
      </w:r>
      <w:r>
        <w:rPr>
          <w:b w:val="false"/>
          <w:i w:val="false"/>
          <w:color w:val="000000"/>
          <w:sz w:val="22"/>
        </w:rPr>
        <w:t xml:space="preserve">“ ‘they will say to the mountains, “Fall on us!” </w:t>
      </w:r>
      <w:r>
        <w:rPr>
          <w:b w:val="false"/>
          <w:i w:val="false"/>
          <w:color w:val="000000"/>
          <w:sz w:val="22"/>
        </w:rPr>
        <w:t>and to the hills, “Cover us!” ’</w:t>
      </w:r>
      <w:r>
        <w:rPr>
          <w:b/>
          <w:i w:val="false"/>
          <w:color w:val="000000"/>
          <w:sz w:val="22"/>
        </w:rPr>
        <w:t>31</w:t>
      </w:r>
      <w:r>
        <w:rPr>
          <w:b w:val="false"/>
          <w:i w:val="false"/>
          <w:color w:val="000000"/>
          <w:sz w:val="22"/>
        </w:rPr>
        <w:t> For if people do these things when the tree is green, what will happen when it is dry?” (Luke 23)</w:t>
      </w:r>
    </w:p>
    <w:p>
      <w:pPr>
        <w:spacing w:after="0"/>
        <w:ind w:left="0"/>
        <w:jc w:val="both"/>
      </w:pPr>
      <w:r>
        <w:rPr>
          <w:b w:val="false"/>
          <w:i w:val="false"/>
          <w:color w:val="000000"/>
          <w:sz w:val="22"/>
        </w:rPr>
        <w:t>I picked up my guitar this morning.  Bruce Carroll's song, "Driving Nails" was before me.  I tried to sing the song.  But sorrow came to the top.  I tried again.  But a tear issued forth.</w:t>
      </w:r>
    </w:p>
    <w:p>
      <w:pPr>
        <w:spacing w:after="0"/>
        <w:ind w:left="0"/>
        <w:jc w:val="both"/>
      </w:pPr>
      <w:r>
        <w:rPr>
          <w:b w:val="false"/>
          <w:i w:val="false"/>
          <w:color w:val="000000"/>
          <w:sz w:val="22"/>
        </w:rPr>
        <w:t>I left the song unsung for a while.  But I tried again later.</w:t>
      </w:r>
    </w:p>
    <w:p>
      <w:pPr>
        <w:spacing w:after="0"/>
        <w:ind w:left="0"/>
        <w:jc w:val="both"/>
      </w:pPr>
      <w:r>
        <w:rPr>
          <w:b w:val="false"/>
          <w:i w:val="false"/>
          <w:color w:val="000000"/>
          <w:sz w:val="22"/>
        </w:rPr>
        <w:t>The sorrow of Mary's plight struck me with intense reality.  May God grant me strength to sing that song with hope.</w:t>
      </w:r>
    </w:p>
    <w:p>
      <w:pPr>
        <w:spacing w:after="0"/>
        <w:ind w:left="0"/>
        <w:jc w:val="both"/>
      </w:pPr>
      <w:r>
        <w:rPr>
          <w:b w:val="false"/>
          <w:i w:val="false"/>
          <w:color w:val="000000"/>
          <w:sz w:val="22"/>
        </w:rPr>
        <w:t>See the Majesty of Christ!  Perceive His Holy strength!  At the very prospect of ravaging nails, he turns to encourage.  He turns to instruct.  The Mercy of God walks that dusty path to obedient death.</w:t>
      </w:r>
    </w:p>
    <w:p>
      <w:pPr>
        <w:spacing w:after="0"/>
        <w:ind w:left="0"/>
        <w:jc w:val="both"/>
      </w:pPr>
      <w:r>
        <w:rPr>
          <w:b w:val="false"/>
          <w:i w:val="false"/>
          <w:color w:val="000000"/>
          <w:sz w:val="22"/>
        </w:rPr>
        <w:t>The "Cat of Nine Tails" has torn his flesh.  Fists of his Father's enemies have pummeled his faithful face.  Spit from vile mouths mingles with his own blood.  Though he walks to certain death at the hands of a godless horde, he continues in the Holy will of His Righteous Father.</w:t>
      </w:r>
    </w:p>
    <w:p>
      <w:pPr>
        <w:spacing w:after="0"/>
        <w:ind w:left="0"/>
        <w:jc w:val="both"/>
      </w:pPr>
      <w:r>
        <w:rPr>
          <w:b w:val="false"/>
          <w:i w:val="false"/>
          <w:color w:val="000000"/>
          <w:sz w:val="22"/>
        </w:rPr>
        <w:t>Perceive His Majesty!  Consider His Holy Faithfulness.  What man can be like the Master?  Yet isn't His strength offered to all?  Because of Him, there is Stephen.  Because of Him, overcoming is born.  Because of Him, Hope Endures!</w:t>
      </w:r>
    </w:p>
    <w:p>
      <w:pPr>
        <w:spacing w:after="0"/>
        <w:ind w:left="0"/>
        <w:jc w:val="center"/>
      </w:pPr>
      <w:r>
        <w:rPr>
          <w:b w:val="false"/>
          <w:i w:val="false"/>
          <w:color w:val="000000"/>
          <w:sz w:val="22"/>
        </w:rPr>
        <w:t>Driving Nails</w:t>
      </w:r>
    </w:p>
    <w:p>
      <w:pPr>
        <w:spacing w:after="0"/>
        <w:ind w:left="0"/>
        <w:jc w:val="center"/>
      </w:pPr>
      <w:r>
        <w:rPr>
          <w:b w:val="false"/>
          <w:i w:val="false"/>
          <w:color w:val="000000"/>
          <w:sz w:val="22"/>
        </w:rPr>
        <w:t>Bruce Carroll</w:t>
      </w:r>
    </w:p>
    <w:p>
      <w:pPr>
        <w:spacing w:after="0"/>
        <w:ind w:left="0"/>
        <w:jc w:val="both"/>
      </w:pPr>
      <w:r>
        <w:rPr>
          <w:b w:val="false"/>
          <w:i w:val="false"/>
          <w:color w:val="000000"/>
          <w:sz w:val="22"/>
        </w:rPr>
        <w:t xml:space="preserve">
Since that blessed night in a manger, she watched her baby grow, It seems Like yesterday He was in her arms, where did the time go?, He learned His Fathers trade, as she marveled at It all, The sweat dropped from her Little Carpenter as He made the timbers fall,
(Chorus) She can hear the driving nails upon the Hillside, and she prays that His spirit will not fail, she watches as a young man undertakes His Fathers Will, as she stands and listens to the driving nails
In the streets of Jerusalem a child can disappear , She was frantic as She looked for Him, Until She began to hear, the hammers up at the temple, she called Him as she ran, surprised she found Him teaching like no ordinary man
(Chorus)
Darkness covered all the land in the middle of the day, she began to tremble as the earth began to quake, Hammers, Nails &amp; Timbers of The Carpenters Trade, made the sound that pierced her soul as the Cross was being raised (Chorus) And She cries and Listens To the Driving Nails
Read more: </w:t>
      </w:r>
      <w:hyperlink r:id="rId80">
        <w:r>
          <w:rPr>
            <w:rStyle w:val="Hyperlink"/>
            <w:b w:val="false"/>
            <w:i w:val="false"/>
            <w:color w:val="0000ff"/>
            <w:sz w:val="22"/>
            <w:u w:val="single"/>
          </w:rPr>
          <w:t>http://www.tabs-database.com/bruce-carroll/Driving-Nails-lyrics.html#ixzz3MhxLh6Sd</w:t>
        </w:r>
      </w:hyperlink>
    </w:p>
    <w:p>
      <w:pPr>
        <w:spacing w:after="0"/>
        <w:ind w:left="0"/>
        <w:jc w:val="left"/>
      </w:pPr>
      <w:r>
        <w:br/>
      </w:r>
      <w:r>
        <w:br/>
      </w:r>
      <w:r>
        <w:rPr>
          <w:b w:val="false"/>
          <w:i w:val="false"/>
          <w:color w:val="000000"/>
          <w:sz w:val="22"/>
        </w:rPr>
        <w:t>
</w:t>
      </w:r>
    </w:p>
    <w:p>
      <w:pPr>
        <w:spacing w:after="0"/>
        <w:ind w:left="0"/>
        <w:jc w:val="left"/>
      </w:pPr>
      <w:r>
        <w:rPr>
          <w:b/>
          <w:i w:val="false"/>
          <w:color w:val="000000"/>
        </w:rPr>
        <w:t>The Insane Farmer</w:t>
      </w:r>
      <w:r>
        <w:rPr>
          <w:b/>
          <w:i w:val="false"/>
          <w:color w:val="000000"/>
        </w:rPr>
        <w:t xml:space="preserve"> - 2014-12-24 04:42</w:t>
      </w:r>
    </w:p>
    <w:p>
      <w:pPr>
        <w:spacing w:after="0"/>
        <w:ind w:left="0"/>
        <w:jc w:val="left"/>
      </w:pPr>
      <w:r>
        <w:br/>
      </w:r>
    </w:p>
    <w:p>
      <w:pPr>
        <w:spacing w:after="0"/>
        <w:ind w:left="0"/>
        <w:jc w:val="both"/>
      </w:pPr>
      <w:r>
        <w:rPr>
          <w:b w:val="false"/>
          <w:i w:val="false"/>
          <w:color w:val="000000"/>
          <w:sz w:val="22"/>
        </w:rPr>
        <w:t>There was a man who inherited a beautiful Farm.  It was situated on an open plain, high above the valley.  His acreage was mixed with a large open meadow and a forest of trees.  The house on the property was exceedingly well-built and perfectly proportioned for the life of one man.
When he went into the house to claim his inheritance, he found it in pristine order.  It was furnished with everything he might need.  On the dining room table was a note that had been left for the new owner.  The note read as follows:
"</w:t>
      </w:r>
      <w:r>
        <w:rPr>
          <w:b w:val="false"/>
          <w:i/>
          <w:color w:val="000000"/>
          <w:sz w:val="22"/>
        </w:rPr>
        <w:t>You will find this place perfectly suited to you.  I have lived my life here as will you; isolated yet healthy.  Troubled, yet busy.  Farming is no easy business.  But you will grow to appreciate the gift.</w:t>
      </w:r>
      <w:r>
        <w:rPr>
          <w:b w:val="false"/>
          <w:i w:val="false"/>
          <w:color w:val="000000"/>
          <w:sz w:val="22"/>
        </w:rPr>
        <w:t>
</w:t>
      </w:r>
      <w:r>
        <w:rPr>
          <w:b w:val="false"/>
          <w:i/>
          <w:color w:val="000000"/>
          <w:sz w:val="22"/>
        </w:rPr>
        <w:t xml:space="preserve">You will find a good bag of seeds in the pantry.  Plow and plant a good crop, as seems best to you.  The ground is very fertile.  The crop you raise will produce a good profit for your labor.  </w:t>
      </w:r>
      <w:r>
        <w:rPr>
          <w:b w:val="false"/>
          <w:i/>
          <w:color w:val="000000"/>
          <w:sz w:val="22"/>
        </w:rPr>
        <w:t xml:space="preserve">You will also find a sled, a saw, and an axe in the barn.  </w:t>
      </w:r>
      <w:r>
        <w:rPr>
          <w:b w:val="false"/>
          <w:i w:val="false"/>
          <w:color w:val="000000"/>
          <w:sz w:val="22"/>
        </w:rPr>
        <w:t>
</w:t>
      </w:r>
      <w:r>
        <w:rPr>
          <w:b w:val="false"/>
          <w:i/>
          <w:color w:val="000000"/>
          <w:sz w:val="22"/>
        </w:rPr>
        <w:t>I leave you with only two stipulations.  Give of the overflow of your crop to the people in the valley below.  And as you find yourself able and willing, produce plenty of firewood.  The overflow of wood you are to bear on the sled to the people in the valley below also.</w:t>
      </w:r>
      <w:r>
        <w:rPr>
          <w:b w:val="false"/>
          <w:i w:val="false"/>
          <w:color w:val="000000"/>
          <w:sz w:val="22"/>
        </w:rPr>
        <w:t>
</w:t>
      </w:r>
      <w:r>
        <w:rPr>
          <w:b w:val="false"/>
          <w:i/>
          <w:color w:val="000000"/>
          <w:sz w:val="22"/>
        </w:rPr>
        <w:t>Otherwise you are more than welcome to live the rest of your life in this beautiful place I have prepared from my successor."</w:t>
      </w:r>
      <w:r>
        <w:rPr>
          <w:b w:val="false"/>
          <w:i w:val="false"/>
          <w:color w:val="000000"/>
          <w:sz w:val="22"/>
        </w:rPr>
        <w:t>
The soul of the man was overjoyed to do the things required of him.  And in his first year he found the land rich and the trees prime for harvest.  The work was, indeed difficult.  But the joy of harvest overcame the sweat, blood, and frustrations.  After delivery of his first gifts to the valley, he sat well satisfied.  Giving of his harvest had made it all worthwhile.
The man was not a good farmer but he was willing to learn.  And the cutting down the trees was difficult at first.  But he was faithful to deliver his abundance of crop and firewood to the people below.
But there is a reason why this man was picked to inherit this beautiful gift.  The previous owner had been looking for just such as he to hand down the property.  The current owner had a bit of an insane bend.
He would work for weeks as a perfectly rational farmer.  Then the sky would be witness to a moment or two of insanity.
On random days, the morning would see him go to the barn.  He would take his well made shovel and head out to the field.  With wild-eyed diligence, he would dig a small trench around a tiny portion of crop.  When the trench had isolated that portion, he would set it on fire.  With his insanity satiated from his odd work, he would go back to the house with his head hung low.
Throughout the night perplexity would overcome him with sorrow.  No mater how he reasoned, he could not explain his lack of wisdom.  And as the next morning came, the sky would be witness to him as he sat on his front porch trying to understand.
At first such moments in the morning were filled with sorrow and tears.  But as the years passed, the sky would see him wrestle, in truth, to accept what he could not change.
He was a man mixed with faithful endurance and ridiculous insanity.  Thus the reason for his isolation.  Who in the valley would understand?  Yet by his beautiful inheritance, he gave them what he could.
How many of us are like this man?  Though we know to do good, we find ourselves doing evil.  And how do we find ourselves able to explain this insanity?
Perhaps there are many who can overcome this circus of failure.  But for the majority, overcoming does not appear.
But take note of the man's response to his own incredible weakness.  He was faithful to deliver the expectation.  And he did not flinch to provide.  While sanity ruled his days, he worked from sun up to sun down.  Determination remained to fulfill his charge.  And who can say?  Perhaps his sane determination was in excess; so as to replace what his insanity destroyed.
When you find those moments of sorrow, endure them with what truth lives in your soul.  Then get back to your feet and get back to work.  There are people depending on what faithfulness you are able to sustain.
Do not let your failings disrupt the needs of others.  They too have their own moments of unexplainable insanity.  But by our meager faithfulness, the community of men is sustained.
P. S. This story makes no mention of grace, nor the Gospel.  But the Grace of God, and the Good News of Christ, are the singular reason for every work produced here.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Righteousness Silenced</w:t>
      </w:r>
      <w:r>
        <w:rPr>
          <w:b/>
          <w:i w:val="false"/>
          <w:color w:val="000000"/>
        </w:rPr>
        <w:t xml:space="preserve"> - 2014-12-25 04:38</w:t>
      </w:r>
    </w:p>
    <w:p>
      <w:pPr>
        <w:spacing w:after="0"/>
        <w:ind w:left="0"/>
        <w:jc w:val="left"/>
      </w:pPr>
      <w:r>
        <w:br/>
      </w:r>
    </w:p>
    <w:p>
      <w:pPr>
        <w:spacing w:after="0"/>
        <w:ind w:left="0"/>
        <w:jc w:val="both"/>
      </w:pPr>
      <w:r>
        <w:rPr>
          <w:b w:val="false"/>
          <w:i w:val="false"/>
          <w:color w:val="000000"/>
          <w:sz w:val="22"/>
        </w:rPr>
        <w:t xml:space="preserve">There is a roar in those nations referred to as "advanced".
A quaking of souls, massed together in humiliation,
Each one buzzes with desire.
Together a thunderous volume of hatred roars.
Against the Holy One they mummer.
For the love of sin they whisper their joy;
Now shouting with their unholy practice.
Do they think the din of unholy noise will not reach Heaven?
Adoring the parade of wicked desire.
Propriety is forced to hide;
That brilliant, lovely, gentle dressing of soul.
"Get away from us!  You have nothing to offer anymore."
So they turn to perfumes to hide the stench.
They turn to guilded eyes to hide the darkness within.
Rich clothing, consuming of wages gained,
Adorning rotting bodies.
"Propriety is dead!  'Proper living' is useless.
We will celebrate gain!  This we will elevate to holy worship."
Chaos fills the desire of man.
Unholy things fill his unholy temples.
While the body rises to the strength of proud legs,
His soul slithers on the ground.
As the sharpened blade glints in the sunlight,
So his practices, unholy, glint in the Majesty of God.
As the blade sinks deep to cut off life,
So the practices of unholy men rest on their breast bone.
A tiny shove and life is over.
Let surprise show on their faces.
Let the Holy Lord of Life press truth against the handle.
Let temptation, enticing, lies, and desire,
Be pressed away from Him.
Salvation is offered.
But the One who offers is relegated,
To the shadows of a darkened alley.
Who will dare approach?
Who will brave death to embrace Life?
The Holy One's promises are eternally true.
One is for death.
The other is for Life.
Rise from your drunken stupor!
You die the Death unrestrained.
How will you stand on that Horrible day for sinners?
What strength will your legs of flesh find,
When He rises to judge?
So be it!
Let your soul slither on the ground!
It is in proper posture already.
For every knee will bow,
Every tongue will confess,
That Jesus, the Christ of God, is King,
Lord,
Master,
Glory,
Honor,
Righteousness,
Faithfulness,
And </w:t>
      </w:r>
      <w:r>
        <w:rPr>
          <w:b/>
          <w:i w:val="false"/>
          <w:color w:val="000000"/>
          <w:sz w:val="22"/>
        </w:rPr>
        <w:t>Truth</w:t>
      </w:r>
      <w:r>
        <w:rPr>
          <w:b w:val="false"/>
          <w:i w:val="false"/>
          <w:color w:val="000000"/>
          <w:sz w:val="22"/>
        </w:rPr>
        <w:t>.
Amen, Amen, Amen!
</w:t>
      </w:r>
    </w:p>
    <w:p>
      <w:pPr>
        <w:spacing w:after="0"/>
        <w:ind w:left="0"/>
        <w:jc w:val="left"/>
      </w:pPr>
      <w:r>
        <w:br/>
      </w:r>
      <w:r>
        <w:br/>
      </w:r>
      <w:r>
        <w:rPr>
          <w:b w:val="false"/>
          <w:i w:val="false"/>
          <w:color w:val="000000"/>
          <w:sz w:val="22"/>
        </w:rPr>
        <w:t>
</w:t>
      </w:r>
    </w:p>
    <w:p>
      <w:pPr>
        <w:spacing w:after="0"/>
        <w:ind w:left="0"/>
        <w:jc w:val="left"/>
      </w:pPr>
      <w:r>
        <w:rPr>
          <w:b/>
          <w:i w:val="false"/>
          <w:color w:val="000000"/>
        </w:rPr>
        <w:t>Christmas, Eternal</w:t>
      </w:r>
      <w:r>
        <w:rPr>
          <w:b/>
          <w:i w:val="false"/>
          <w:color w:val="000000"/>
        </w:rPr>
        <w:t xml:space="preserve"> - 2014-12-25 05:03</w:t>
      </w:r>
    </w:p>
    <w:p>
      <w:pPr>
        <w:spacing w:after="0"/>
        <w:ind w:left="0"/>
        <w:jc w:val="left"/>
      </w:pPr>
      <w:r>
        <w:br/>
      </w:r>
    </w:p>
    <w:p>
      <w:pPr>
        <w:spacing w:after="0"/>
        <w:ind w:left="0"/>
        <w:jc w:val="both"/>
      </w:pPr>
      <w:r>
        <w:rPr>
          <w:b w:val="false"/>
          <w:i w:val="false"/>
          <w:color w:val="000000"/>
          <w:sz w:val="22"/>
        </w:rPr>
        <w:t>Today is the day, established by men, to give one another gifts.  They say it is to honor the Holy One of God.
Will you know the nature of the True Gift of God?  Is your soul strong enough to learn?</w:t>
      </w:r>
      <w:r>
        <w:drawing>
          <wp:inline distT="0" distB="0" distL="0" distR="0">
            <wp:extent cx="5732145" cy="811631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81"/>
                    <a:stretch>
                      <a:fillRect/>
                    </a:stretch>
                  </pic:blipFill>
                  <pic:spPr>
                    <a:xfrm>
                      <a:off x="0" y="0"/>
                      <a:ext cx="5732145" cy="8116312"/>
                    </a:xfrm>
                    <a:prstGeom prst="rect">
                      <a:avLst/>
                    </a:prstGeom>
                  </pic:spPr>
                </pic:pic>
              </a:graphicData>
            </a:graphic>
          </wp:inline>
        </w:drawing>
      </w:r>
      <w:hyperlink r:id="rId82">
        <w:r>
          <w:rPr>
            <w:rStyle w:val="Hyperlink"/>
            <w:b w:val="false"/>
            <w:i w:val="false"/>
            <w:color w:val="0000ff"/>
            <w:sz w:val="22"/>
            <w:u w:val="single"/>
          </w:rPr>
          <w:t> </w:t>
        </w:r>
      </w:hyperlink>
      <w:r>
        <w:rPr>
          <w:b w:val="false"/>
          <w:i w:val="false"/>
          <w:color w:val="000000"/>
          <w:sz w:val="22"/>
        </w:rPr>
        <w:t>
</w:t>
      </w:r>
    </w:p>
    <w:p>
      <w:pPr>
        <w:spacing w:after="0"/>
        <w:ind w:left="0"/>
        <w:jc w:val="both"/>
      </w:pPr>
      <w:r>
        <w:rPr>
          <w:b w:val="false"/>
          <w:i w:val="false"/>
          <w:color w:val="000000"/>
          <w:sz w:val="22"/>
        </w:rPr>
        <w:t>39</w:t>
      </w:r>
      <w:r>
        <w:rPr>
          <w:b w:val="false"/>
          <w:i w:val="false"/>
          <w:color w:val="000000"/>
          <w:sz w:val="22"/>
        </w:rPr>
        <w:t xml:space="preserve"> </w:t>
      </w:r>
      <w:r>
        <w:rPr>
          <w:b/>
          <w:i w:val="false"/>
          <w:color w:val="000000"/>
          <w:sz w:val="22"/>
        </w:rPr>
        <w:t xml:space="preserve">Jesus said, </w:t>
      </w:r>
      <w:r>
        <w:rPr>
          <w:b/>
          <w:i w:val="false"/>
          <w:color w:val="000000"/>
          <w:sz w:val="22"/>
        </w:rPr>
        <w:t>“For judgment I have come into this world, so that the blind will see and those who see will become blind.”</w:t>
      </w:r>
    </w:p>
    <w:p>
      <w:pPr>
        <w:spacing w:after="0"/>
        <w:ind w:left="0"/>
        <w:jc w:val="both"/>
      </w:pPr>
      <w:r>
        <w:rPr>
          <w:b w:val="false"/>
          <w:i w:val="false"/>
          <w:color w:val="000000"/>
          <w:sz w:val="22"/>
        </w:rPr>
        <w:t>40</w:t>
      </w:r>
      <w:r>
        <w:rPr>
          <w:b w:val="false"/>
          <w:i w:val="false"/>
          <w:color w:val="000000"/>
          <w:sz w:val="22"/>
        </w:rPr>
        <w:t xml:space="preserve"> </w:t>
      </w:r>
      <w:r>
        <w:rPr>
          <w:b/>
          <w:i w:val="false"/>
          <w:color w:val="000000"/>
          <w:sz w:val="22"/>
        </w:rPr>
        <w:t>Some Pharisees who were with him heard him say this and asked, “What? Are we blind too?”</w:t>
      </w:r>
    </w:p>
    <w:p>
      <w:pPr>
        <w:spacing w:after="0"/>
        <w:ind w:left="0"/>
        <w:jc w:val="both"/>
      </w:pPr>
      <w:r>
        <w:rPr>
          <w:b w:val="false"/>
          <w:i w:val="false"/>
          <w:color w:val="000000"/>
          <w:sz w:val="22"/>
        </w:rPr>
        <w:t>41</w:t>
      </w:r>
      <w:r>
        <w:rPr>
          <w:b w:val="false"/>
          <w:i w:val="false"/>
          <w:color w:val="000000"/>
          <w:sz w:val="22"/>
        </w:rPr>
        <w:t xml:space="preserve"> </w:t>
      </w:r>
      <w:r>
        <w:rPr>
          <w:b/>
          <w:i w:val="false"/>
          <w:color w:val="000000"/>
          <w:sz w:val="22"/>
        </w:rPr>
        <w:t xml:space="preserve">Jesus said, </w:t>
      </w:r>
      <w:r>
        <w:rPr>
          <w:b/>
          <w:i w:val="false"/>
          <w:color w:val="000000"/>
          <w:sz w:val="22"/>
        </w:rPr>
        <w:t>“If you were blind, you would not be guilty of sin; but now that you claim you can see, your guilt remains."</w:t>
      </w:r>
    </w:p>
    <w:p>
      <w:pPr>
        <w:spacing w:after="0"/>
        <w:ind w:left="0"/>
        <w:jc w:val="both"/>
      </w:pPr>
      <w:r>
        <w:rPr>
          <w:b w:val="false"/>
          <w:i w:val="false"/>
          <w:color w:val="000000"/>
          <w:sz w:val="22"/>
        </w:rPr>
        <w:t>How does the "giving" of man, to one another, compare?  The Holy One of God offers the gift of Life.  Will you stash it under green boughs? Will you wrap it in flammable paper?  Will you place the names of the dead within the labels?</w:t>
      </w:r>
    </w:p>
    <w:p>
      <w:pPr>
        <w:spacing w:after="0"/>
        <w:ind w:left="0"/>
        <w:jc w:val="both"/>
      </w:pPr>
      <w:r>
        <w:rPr>
          <w:b w:val="false"/>
          <w:i w:val="false"/>
          <w:color w:val="000000"/>
          <w:sz w:val="22"/>
        </w:rPr>
        <w:t>What man gives rots, even as he prepares it to be received with joy.  But what God, in Christ Jesus, gives is a growing body of life; pure Light of Holy Life.</w:t>
      </w:r>
    </w:p>
    <w:p>
      <w:pPr>
        <w:spacing w:after="0"/>
        <w:ind w:left="0"/>
        <w:jc w:val="both"/>
      </w:pPr>
      <w:r>
        <w:rPr>
          <w:b w:val="false"/>
          <w:i w:val="false"/>
          <w:color w:val="000000"/>
          <w:sz w:val="22"/>
        </w:rPr>
        <w:t>Will you pray with humility of soul, at the opening of each gift today?  Will you strive to give proper place to the Holy Gift of God?  Eye entrancing beauty adorns the gifts of men.  But the precious Holy Blood of the Son of God adorns the eternal offer.</w:t>
      </w:r>
    </w:p>
    <w:p>
      <w:pPr>
        <w:spacing w:after="0"/>
        <w:ind w:left="0"/>
        <w:jc w:val="both"/>
      </w:pPr>
    </w:p>
    <w:p>
      <w:pPr>
        <w:spacing w:after="0"/>
        <w:ind w:left="0"/>
        <w:jc w:val="both"/>
      </w:pPr>
      <w:r>
        <w:rPr>
          <w:b w:val="false"/>
          <w:i w:val="false"/>
          <w:color w:val="000000"/>
          <w:sz w:val="22"/>
        </w:rPr>
        <w:t>(Picture found at: http://gardenofpraise.com/bibcolor.htm)</w:t>
      </w:r>
    </w:p>
    <w:p>
      <w:pPr>
        <w:spacing w:after="0"/>
        <w:ind w:left="0"/>
        <w:jc w:val="left"/>
      </w:pPr>
      <w:r>
        <w:br/>
      </w:r>
      <w:r>
        <w:br/>
      </w:r>
      <w:r>
        <w:rPr>
          <w:b w:val="false"/>
          <w:i w:val="false"/>
          <w:color w:val="000000"/>
          <w:sz w:val="22"/>
        </w:rPr>
        <w:t>
</w:t>
      </w:r>
    </w:p>
    <w:p>
      <w:pPr>
        <w:spacing w:after="0"/>
        <w:ind w:left="0"/>
        <w:jc w:val="left"/>
      </w:pPr>
      <w:r>
        <w:rPr>
          <w:b/>
          <w:i w:val="false"/>
          <w:color w:val="000000"/>
        </w:rPr>
        <w:t>God's Presence</w:t>
      </w:r>
      <w:r>
        <w:rPr>
          <w:b/>
          <w:i w:val="false"/>
          <w:color w:val="000000"/>
        </w:rPr>
        <w:t xml:space="preserve"> - 2014-12-26 06:56</w:t>
      </w:r>
    </w:p>
    <w:p>
      <w:pPr>
        <w:spacing w:after="0"/>
        <w:ind w:left="0"/>
        <w:jc w:val="left"/>
      </w:pPr>
      <w:r>
        <w:br/>
      </w:r>
    </w:p>
    <w:p>
      <w:pPr>
        <w:spacing w:after="0"/>
        <w:ind w:left="0"/>
        <w:jc w:val="both"/>
      </w:pPr>
      <w:r>
        <w:rPr>
          <w:b w:val="false"/>
          <w:i w:val="false"/>
          <w:color w:val="000000"/>
          <w:sz w:val="22"/>
        </w:rPr>
        <w:t>One day, when I was in college, I was called in to a certain teacher's office.  Another teacher came to sit with us two.  A question was asked.  I don't remember the exact phrasing, but it sort of went like this: "What makes you think that God appears to men today?"
I was relatively young in Christ.  And I don't remember my response.  But in retrospect, I am still amazed that these two should ask such a thing.
It was a Bible College!  It was a popular Christian College on the west coast.  Yet there were two teachers there who did not believe in the living presence of the Living God.
I was stunned by the question, I do remember that.  I was angered that such people, in such a position of ability, should even dare to challenge one of their students with such a foolish and unbelieving question.
I could not give powerful answer on that day, I do remember feeling rather weak before their "mighty" minds.  And I do remember how I relegated their teachings to "small" after that day.  I had doubted their power in Christ before that.  That doubt only grew from then on.
But doesn't the question remain?  And isn't it asked by far more than two unbelieving teachers in a Bible College?  There are millions of "Christians" who have wrestled with this very question in their heart for years.
The answer does not appear in physical proof.  It comes to us by faith.  Yet, I can testify that the power of the Living God does rest upon those who believe.
We hear the Word.  We believe the word.  And as we apply that belief to our life, the Living God moves in.  The more we turn to that belief, as our singular power to live each moment, the stronger is the presence of God.
The answer to their question is something like this:  "If God is not willing to reside within His people, then everything you stand for is a blazing lie.  Everything you've taught is worthless trash.  Therefore, your position, title, and all the money you make here, is stolen."
I wish I had said that.  I wish I had sealed my lips after speaking it, got up from my chair, and left them to ponder.
</w:t>
      </w:r>
    </w:p>
    <w:p>
      <w:pPr>
        <w:spacing w:after="0"/>
        <w:ind w:left="0"/>
        <w:jc w:val="left"/>
      </w:pPr>
      <w:r>
        <w:br/>
      </w:r>
      <w:r>
        <w:br/>
      </w:r>
      <w:r>
        <w:rPr>
          <w:b w:val="false"/>
          <w:i w:val="false"/>
          <w:color w:val="000000"/>
          <w:sz w:val="22"/>
        </w:rPr>
        <w:t>
</w:t>
      </w:r>
    </w:p>
    <w:p>
      <w:pPr>
        <w:spacing w:after="0"/>
        <w:ind w:left="0"/>
        <w:jc w:val="left"/>
      </w:pPr>
      <w:r>
        <w:rPr>
          <w:b/>
          <w:i w:val="false"/>
          <w:color w:val="000000"/>
        </w:rPr>
        <w:t>How to Escape Condemnation by God.</w:t>
      </w:r>
      <w:r>
        <w:rPr>
          <w:b/>
          <w:i w:val="false"/>
          <w:color w:val="000000"/>
        </w:rPr>
        <w:t xml:space="preserve"> - 2014-12-26 07:10</w:t>
      </w:r>
    </w:p>
    <w:p>
      <w:pPr>
        <w:spacing w:after="0"/>
        <w:ind w:left="0"/>
        <w:jc w:val="left"/>
      </w:pPr>
      <w:r>
        <w:br/>
      </w:r>
      <w:r>
        <w:br/>
      </w:r>
      <w:r>
        <w:br/>
      </w:r>
      <w:r>
        <w:rPr>
          <w:b w:val="false"/>
          <w:i w:val="false"/>
          <w:color w:val="000000"/>
          <w:sz w:val="22"/>
        </w:rPr>
        <w:t>
</w:t>
      </w:r>
    </w:p>
    <w:p>
      <w:pPr>
        <w:spacing w:after="0"/>
        <w:ind w:left="0"/>
        <w:jc w:val="left"/>
      </w:pPr>
      <w:r>
        <w:rPr>
          <w:b/>
          <w:i w:val="false"/>
          <w:color w:val="000000"/>
        </w:rPr>
        <w:t>The Hungry Sea Creature</w:t>
      </w:r>
      <w:r>
        <w:rPr>
          <w:b/>
          <w:i w:val="false"/>
          <w:color w:val="000000"/>
        </w:rPr>
        <w:t xml:space="preserve"> - 2014-12-26 07:39</w:t>
      </w:r>
    </w:p>
    <w:p>
      <w:pPr>
        <w:spacing w:after="0"/>
        <w:ind w:left="0"/>
        <w:jc w:val="left"/>
      </w:pPr>
      <w:r>
        <w:br/>
      </w:r>
    </w:p>
    <w:p>
      <w:pPr>
        <w:spacing w:after="0"/>
        <w:ind w:left="0"/>
        <w:jc w:val="both"/>
      </w:pPr>
      <w:r>
        <w:drawing>
          <wp:inline distT="0" distB="0" distL="0" distR="0">
            <wp:extent cx="2857500" cy="21431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83"/>
                    <a:stretch>
                      <a:fillRect/>
                    </a:stretch>
                  </pic:blipFill>
                  <pic:spPr>
                    <a:xfrm>
                      <a:off x="0" y="0"/>
                      <a:ext cx="2857500" cy="2143125"/>
                    </a:xfrm>
                    <a:prstGeom prst="rect">
                      <a:avLst/>
                    </a:prstGeom>
                  </pic:spPr>
                </pic:pic>
              </a:graphicData>
            </a:graphic>
          </wp:inline>
        </w:drawing>
      </w:r>
      <w:hyperlink r:id="rId84">
        <w:r>
          <w:rPr>
            <w:rStyle w:val="Hyperlink"/>
            <w:b w:val="false"/>
            <w:i w:val="false"/>
            <w:color w:val="0000ff"/>
            <w:sz w:val="22"/>
            <w:u w:val="single"/>
          </w:rPr>
          <w:t> </w:t>
        </w:r>
      </w:hyperlink>
      <w:r>
        <w:rPr>
          <w:b w:val="false"/>
          <w:i w:val="false"/>
          <w:color w:val="000000"/>
          <w:sz w:val="22"/>
        </w:rPr>
        <w:t>I woke from sleep this morning, from a dream that most would call a nightmare.  A sea creature had taken to land.  It was a creature who had a taste for man.
I was perched on a narrow outcropping of rocks above the surf.  He was perched along a slightly lower place. With confidence, I challenged his right to hunger for the likes of me.
But, to my horrible surprise, he was able to reach toward where my feet stood.  I was in no fear of being caught.  But as he reached, the rocks beneath me began to loosen and fall into the sea, one by one.
"No need to remain in bed", I thought.  So I got up to start the day.  It has taken two hours for this dream to find meaning.  But the meaning is more threatening than the dream.
The world moves from one moment to another.  What is past is like those rocks which were falling into the sea.  The foundation that saved me from becoming food, was a place I should not have been. Was I where I should be?  Hadn't I remained too long in a place that was no longer useful?  If I had moved on from there, I would never had seen that creature.  I would not have been vulnerable.  I would never had known what follows.
God leads His people from place to place.  He is always drawing us nearer to His intended goal.  What we can be, in His Holy Power, lay before us.  What we were standing on, becomes a crumbling foundation.  The past is not a firm place to live. Security belongs to today.
The Living God's protection applies to the moment.  It does not rest in the future, as some believe in the Gospel.  It does not reside in the past, as many waste away their lives in regret or accolade.  He is the NOW.  Remember, His Holy Name is "I AM".
</w:t>
      </w:r>
    </w:p>
    <w:p>
      <w:pPr>
        <w:spacing w:after="0"/>
        <w:ind w:left="0"/>
        <w:jc w:val="left"/>
      </w:pPr>
      <w:r>
        <w:br/>
      </w:r>
      <w:r>
        <w:br/>
      </w:r>
      <w:r>
        <w:rPr>
          <w:b w:val="false"/>
          <w:i w:val="false"/>
          <w:color w:val="000000"/>
          <w:sz w:val="22"/>
        </w:rPr>
        <w:t>
</w:t>
      </w:r>
    </w:p>
    <w:p>
      <w:pPr>
        <w:spacing w:after="0"/>
        <w:ind w:left="0"/>
        <w:jc w:val="left"/>
      </w:pPr>
      <w:r>
        <w:rPr>
          <w:b/>
          <w:i w:val="false"/>
          <w:color w:val="000000"/>
        </w:rPr>
        <w:t>The Rising Din</w:t>
      </w:r>
      <w:r>
        <w:rPr>
          <w:b/>
          <w:i w:val="false"/>
          <w:color w:val="000000"/>
        </w:rPr>
        <w:t xml:space="preserve"> - 2014-12-27 06:20</w:t>
      </w:r>
    </w:p>
    <w:p>
      <w:pPr>
        <w:spacing w:after="0"/>
        <w:ind w:left="0"/>
        <w:jc w:val="left"/>
      </w:pPr>
      <w:r>
        <w:br/>
      </w:r>
    </w:p>
    <w:p>
      <w:pPr>
        <w:spacing w:after="0"/>
        <w:ind w:left="0"/>
        <w:jc w:val="both"/>
      </w:pPr>
      <w:r>
        <w:rPr>
          <w:b w:val="false"/>
          <w:i w:val="false"/>
          <w:color w:val="000000"/>
          <w:sz w:val="22"/>
        </w:rPr>
        <w:t>Every man who ever lived has heard the murmur of noise.  It is like a quiet hum in the ears of our souls.   If you listen, you'll hear it even now.
Activity in Heaven is the cause of the noise.  A sustaining of all the vastness of that Holy space.  All the preparing for those who are coming to love the Living God's Christ.
Holy weapons of love for the Living God's Christ have kept their place within the very essence of each creature who abides in Heaven.  The hum of truth from their activity reaches even to the depths of this unholy mob of creatures here.  If you listen, you'll hear it even now.
What is the vastness of Heaven?  The answer is, "Endless volume of Life".  But I will open a secret.  I will expose what has remained promised since the day of Adam and Eve.
A moment approaches.  Even now, as each letter is laid in its proper place, that moment draws closer.  Let your soul's ears hear the impact of this revealing.  Draw close to listen, as one might, as friends gathered around the camp fire to hear the ending of a stimulating story.
That moment will come when the Holy Father speaks "the Ending" to His Holy Son.  Without a moment's hesitation, the Holy Son will move to seal this place of testing forever.
And here is the impact of that revealing moment:
Every Holy Creature, which lives in the vastness of Heaven, will fix his Holy eyes on earth.  Countless billions of creatures will turn from their holy work, to work toward the end of this unholy place.  The entirety of Heaven will focus on this place of abhorrent wickedness.
Are men afraid of a mob, which comes against them to tear them apart?  Enough fear of such things rises to loose the bowels.  How much fear will rise up within every soul, when the Holy Mob of Heaven turns its attention to the annihilation of this unholy place.
For now, men live as if in secret.  As though every thing they do and desire are removed from the attention of the Living God.  As though no creature has any interest in men's doings.  Blind!  Such understanding is utter blindness!   Attention is simply waiting to be unleashed.
Give these things what thought you might.  The Holy moment of attention will come!  It will happen, for the Living God cannot lie.
Seek the Gospel of Christ Jesus.  In that Gospel alone, does peace toward that moment exist.
</w:t>
      </w:r>
    </w:p>
    <w:p>
      <w:pPr>
        <w:spacing w:after="0"/>
        <w:ind w:left="0"/>
        <w:jc w:val="left"/>
      </w:pPr>
      <w:r>
        <w:br/>
      </w:r>
      <w:r>
        <w:br/>
      </w:r>
      <w:r>
        <w:rPr>
          <w:b w:val="false"/>
          <w:i w:val="false"/>
          <w:color w:val="000000"/>
          <w:sz w:val="22"/>
        </w:rPr>
        <w:t>
</w:t>
      </w:r>
    </w:p>
    <w:p>
      <w:pPr>
        <w:spacing w:after="0"/>
        <w:ind w:left="0"/>
        <w:jc w:val="left"/>
      </w:pPr>
      <w:r>
        <w:rPr>
          <w:b/>
          <w:i w:val="false"/>
          <w:color w:val="000000"/>
        </w:rPr>
        <w:t>Arrival</w:t>
      </w:r>
      <w:r>
        <w:rPr>
          <w:b/>
          <w:i w:val="false"/>
          <w:color w:val="000000"/>
        </w:rPr>
        <w:t xml:space="preserve"> - 2014-12-27 07:19</w:t>
      </w:r>
    </w:p>
    <w:p>
      <w:pPr>
        <w:spacing w:after="0"/>
        <w:ind w:left="0"/>
        <w:jc w:val="left"/>
      </w:pPr>
      <w:r>
        <w:br/>
      </w:r>
    </w:p>
    <w:p>
      <w:pPr>
        <w:spacing w:after="0"/>
        <w:ind w:left="0"/>
        <w:jc w:val="both"/>
      </w:pPr>
      <w:r>
        <w:rPr>
          <w:b w:val="false"/>
          <w:i w:val="false"/>
          <w:color w:val="000000"/>
          <w:sz w:val="22"/>
        </w:rPr>
        <w:t>Morning comes.
Despite the desire of drunkenness, daylight arrives.
Sleep ends.
Despite the depression of soul, waking dawns.
Sobriety dawns.
Despite the obsession with sin, Souls awake.
Judgment explodes.
Despite the secrets of man, Accounting yells.
Who was ready?
Who was prepared?
Who saw it coming?
Who shouts with joy?
Whose mouth is opened despite his will to keep it shut?
</w:t>
      </w:r>
    </w:p>
    <w:p>
      <w:pPr>
        <w:spacing w:after="0"/>
        <w:ind w:left="0"/>
        <w:jc w:val="left"/>
      </w:pPr>
      <w:r>
        <w:br/>
      </w:r>
      <w:r>
        <w:br/>
      </w:r>
      <w:r>
        <w:rPr>
          <w:b w:val="false"/>
          <w:i w:val="false"/>
          <w:color w:val="000000"/>
          <w:sz w:val="22"/>
        </w:rPr>
        <w:t>
</w:t>
      </w:r>
    </w:p>
    <w:p>
      <w:pPr>
        <w:spacing w:after="0"/>
        <w:ind w:left="0"/>
        <w:jc w:val="left"/>
      </w:pPr>
      <w:r>
        <w:rPr>
          <w:b/>
          <w:i w:val="false"/>
          <w:color w:val="000000"/>
        </w:rPr>
        <w:t>True Pleasure</w:t>
      </w:r>
      <w:r>
        <w:rPr>
          <w:b/>
          <w:i w:val="false"/>
          <w:color w:val="000000"/>
        </w:rPr>
        <w:t xml:space="preserve"> - 2014-12-28 10:20</w:t>
      </w:r>
    </w:p>
    <w:p>
      <w:pPr>
        <w:spacing w:after="0"/>
        <w:ind w:left="0"/>
        <w:jc w:val="left"/>
      </w:pPr>
      <w:r>
        <w:br/>
      </w:r>
    </w:p>
    <w:p>
      <w:pPr>
        <w:spacing w:after="0"/>
        <w:ind w:left="0"/>
        <w:jc w:val="both"/>
      </w:pPr>
      <w:r>
        <w:rPr>
          <w:b w:val="false"/>
          <w:i w:val="false"/>
          <w:color w:val="000000"/>
          <w:sz w:val="22"/>
        </w:rPr>
        <w:t xml:space="preserve">If sadness does not accompany us on our waking.  If what is first in our desire, is to be full of joy and laugh.  If we find we can look back at our past with great pride.  If there is no fear within us for the things we love to do.  I submit to every man </w:t>
      </w:r>
      <w:r>
        <w:rPr>
          <w:b w:val="false"/>
          <w:i/>
          <w:color w:val="000000"/>
          <w:sz w:val="22"/>
        </w:rPr>
        <w:t>(Christian or not)</w:t>
      </w:r>
      <w:r>
        <w:rPr>
          <w:b w:val="false"/>
          <w:i w:val="false"/>
          <w:color w:val="000000"/>
          <w:sz w:val="22"/>
        </w:rPr>
        <w:t xml:space="preserve"> , that such a life may not have the Living God within it at all.  
</w:t>
      </w:r>
      <w:r>
        <w:rPr>
          <w:b w:val="false"/>
          <w:i/>
          <w:color w:val="000000"/>
          <w:sz w:val="22"/>
        </w:rPr>
        <w:t>(By using the phrase "may not have", I mean the odds are 99:1.  For those of you who know nothing about gambling or other games of chance, such odds are not even worth playing.  What sane person loves to play a game he knows he can never win?)</w:t>
      </w:r>
      <w:r>
        <w:rPr>
          <w:b w:val="false"/>
          <w:i w:val="false"/>
          <w:color w:val="000000"/>
          <w:sz w:val="22"/>
        </w:rPr>
        <w:t xml:space="preserve">
What is pleasurable in the flesh, stands at odds with the desire of the Living God.  There is a joy in the Holy Spirit.  But it is not like the joy of man.  Man is full of joy at what he has.  The Christian is full of joy in The Promise.
There is a history in every Christian that is worthy of peaceful contemplation.  But the world would not recognize it as peaceful.  The world would perceive such a life as a desperate insanity.  For the Christian finds that not one single thought of his own was worthy of thinking.  The Christian's only moments of sanity, are those places where he obeyed. </w:t>
      </w:r>
      <w:r>
        <w:rPr>
          <w:b w:val="false"/>
          <w:i/>
          <w:color w:val="000000"/>
          <w:sz w:val="22"/>
        </w:rPr>
        <w:t>(And this in direct conflict with the desires of his body)</w:t>
      </w:r>
      <w:r>
        <w:rPr>
          <w:b w:val="false"/>
          <w:i w:val="false"/>
          <w:color w:val="000000"/>
          <w:sz w:val="22"/>
        </w:rPr>
        <w:t xml:space="preserve">
The Christian may carry a great pride, but it is not for the things he is, nor the things he does or has done.  The Christian's pride is exclusively in the Lord who has purchased him.  Thus the vibrant testimony, which the world hates, thrives within the man of God.  The man of God will find it impossible to keep his mouth shut.
There is a trembling in fear the man of God owns.  But it is not a fear that restrains.  It is rather a fear that provokes.  It is the very engine of godliness.
The man of God will find that he loves to do the things the world hates.  He will also find that he is full of hatred for the things the world loves.  The people of the world are like a high maintenance woman; they must be entertained 24/7.  But the man of God is full of joy to do the simple things.
To those who stand outside Christianity, I testify that Christianity is not just another religion.  Christianity is </w:t>
      </w:r>
      <w:r>
        <w:rPr>
          <w:b/>
          <w:i w:val="false"/>
          <w:color w:val="000000"/>
          <w:sz w:val="22"/>
        </w:rPr>
        <w:t>always</w:t>
      </w:r>
      <w:r>
        <w:rPr>
          <w:b w:val="false"/>
          <w:i w:val="false"/>
          <w:color w:val="000000"/>
          <w:sz w:val="22"/>
        </w:rPr>
        <w:t xml:space="preserve"> a becoming.  And to those who consider themselves Christians, yet find entertainment their highest priority, I suggest strongly that you reexamine your faith.
While the man of God lives on this earth, he is never at rest.  And the closer we get to the Living God in Christ Jesus, the more dynamic the separation appears.  The closer we get to Him, the less we are in turmoil.  But the journey is easily compared to a bloody and protracted war.  What man can endure such a life on his own?
You can have your life of joy, and peace, and pride.  I would much rather live the life of humiliation before the Living God.  I would rather own no righteousness, than to be full of self praise.
For when I find my own ways abhorrent, then I know I agree with eternal ways of the Holy and Loving God.  And this, my friends, is peace eternal.  This, my friends, is Christianity.
My brothers and sisters in Christ: Check the boxes.  Where has your faith agreed with these things?  Do you find yourself afraid to testify?  Are you fully absorbed in the things the world loves?  
How could you possibly be at peace in godly testimony?  Such a fear testifies that you agree with the world; "Jesus is an embarrassment to you".
You may think this is a very harsh statement.  But remember that Jesus was not ashamed of his Heavenly Father.  Even to the extreme humiliation of beating and death, he knew he was at war with the things of this world.
Every hero in the Christian faith has lived his life in a desperate war.  If you find yourself living a life of peaceful joy, as you pursue and mingle with those things of the world, how could you possibly be a disciple of Christ?
Any man can call himself anything he pleases.  But there is a line of demarcation.  God himself has drawn the line, in the bloody body of His Holy Son.  And there are far more who straddle that line than those who cross it.
I wrote this to describe the radical difference between Christianity and any other way of life.  But as I came to completion, I began to realize that Christianity has been so watered down that it is almost unrecognizable.
If you consider my last few words to be an attack, you are reading with the glasses of pride, proudly poised on your upturned nose.  The man of God takes instruction where he finds it.  He may not yet be humble, but he knows that is the desired place to live.
I am finished writing this post.  I realize it is not only an instruction, it is also a declaration of war.  So be it.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From Fear to Boldness</w:t>
      </w:r>
      <w:r>
        <w:rPr>
          <w:b/>
          <w:i w:val="false"/>
          <w:color w:val="000000"/>
        </w:rPr>
        <w:t xml:space="preserve"> - 2014-12-28 11:49</w:t>
      </w:r>
    </w:p>
    <w:p>
      <w:pPr>
        <w:spacing w:after="0"/>
        <w:ind w:left="0"/>
        <w:jc w:val="left"/>
      </w:pPr>
      <w:r>
        <w:br/>
      </w:r>
    </w:p>
    <w:p>
      <w:pPr>
        <w:spacing w:after="0"/>
        <w:ind w:left="0"/>
        <w:jc w:val="both"/>
      </w:pPr>
      <w:r>
        <w:rPr>
          <w:b w:val="false"/>
          <w:i w:val="false"/>
          <w:color w:val="000000"/>
          <w:sz w:val="22"/>
        </w:rPr>
        <w:t>I just read the post of a person who is nearly beside themselves because they can't testify regarding Christ.  Limited circumstances are driving them to desperation.
What an amazing disparity between the timid who will not speak, and those who are consumed with the fire to speak.
In myself I found the following to be true.  As I sat in fear, no strength was given to testify.  But the moment my trembling legs took my mouth to a certain place, strength came.  Boldness is given to those who let their faith loose.  Those who bottle it up will be given nothing but sustenance.
What's this mean to you?  How can I know?  I know what it means to me, and to those tiny ones of Christ who rise to gargantuan proportion.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My flesh gets a Ripin</w:t>
      </w:r>
      <w:r>
        <w:rPr>
          <w:b/>
          <w:i w:val="false"/>
          <w:color w:val="000000"/>
        </w:rPr>
        <w:t xml:space="preserve"> - 2014-12-30 07:12</w:t>
      </w:r>
    </w:p>
    <w:p>
      <w:pPr>
        <w:spacing w:after="0"/>
        <w:ind w:left="0"/>
        <w:jc w:val="left"/>
      </w:pPr>
      <w:r>
        <w:br/>
      </w:r>
    </w:p>
    <w:p>
      <w:pPr>
        <w:spacing w:after="0"/>
        <w:ind w:left="0"/>
        <w:jc w:val="both"/>
      </w:pPr>
      <w:r>
        <w:rPr>
          <w:b w:val="false"/>
          <w:i w:val="false"/>
          <w:color w:val="000000"/>
          <w:sz w:val="22"/>
        </w:rPr>
        <w:t>Everybody loves to see the bad guy get a whoopin.  Even a bold tongue lashing satisfies the itch for justice.  Isn't that how Hollywood makes most of their bucks?
I invite you to my personal altercation.   The setting is that imperceptible slice between soul and body.   It was held in that tiny room that no man can enter alone.
Every house has a room like this, but not very many people know where it is.  The people who are proud of their house would even deny that such a room can exist within their four walls.  Even immaculate places of men  have hideous secrets.
~~~~~~~~~~~~~
This isn't the first time I've sat you down for a talk.  It's not possible that this is the last time either.
I know these talks don't do you any good.  Cuz every time you nod, like you understand, I hear the loose screws rattle around.  Yeah, just like that.
But I just need to vent a little bit, and now's as good a time as any.
I don't mean this bad, but you are simply insane.  Nothing you want will ever come to you.  And you trash everything you do get.
Apparently you don't know anything about age.  You seem to think you're still 17 and single.  The only things you ever remember are all the good times you had while you were flatline stupid.
You always have some foolish suggestion when I look to do things right.  And I just get tired of listening to you babble.
You lust after everything.  Your strawberry isn't big enough, ripe enough or juicy enough.  There isn't a plate in our house big enough to satisfy your tiny belly.
If you do something and don't get caught, you think you're righteous.  If I could finish my time here without you, I'd throw you into a dungeon myself.
You used to carry me around every place you wanted to go.  But now I gotta drag your worthless legs every where.
The only bright side to this ungodly union, is that you don't have much time left.  Man oh man, will I be happy on the morning when you stop being able to open your greedy eyes!  Cuz that's the morning when I get a whole new set.
Well its been real nice talking to you.  Strangely enough, I do feel better.  I appreciate your silence for the last few minutes.  Even if I found it hard to bear your blank stare.
</w:t>
      </w: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First and Basic Truth</w:t>
      </w:r>
      <w:r>
        <w:rPr>
          <w:b/>
          <w:i w:val="false"/>
          <w:color w:val="000000"/>
        </w:rPr>
        <w:t xml:space="preserve"> - 2014-12-30 07:13</w:t>
      </w:r>
    </w:p>
    <w:p>
      <w:pPr>
        <w:spacing w:after="0"/>
        <w:ind w:left="0"/>
        <w:jc w:val="left"/>
      </w:pPr>
      <w:r>
        <w:br/>
      </w:r>
    </w:p>
    <w:p>
      <w:pPr>
        <w:spacing w:after="0"/>
        <w:ind w:left="0"/>
        <w:jc w:val="both"/>
      </w:pPr>
      <w:r>
        <w:rPr>
          <w:b w:val="false"/>
          <w:i w:val="false"/>
          <w:color w:val="000000"/>
          <w:sz w:val="22"/>
        </w:rPr>
        <w:t>I am sorry for you, men of the world, for you willingly reject the authority of man in the things of God.  God Himself has chosen to speak through men.  But you cannot stand such a glorious authority.
You gladly give authority to other men for lesser things.  Frankly because you know you can tear these men down at will.
You can restrain the men you elevate, by the strength of popularity, financial subsistence, or even by death.  But any man sent by God Himself rises above your filthy hands.  And for this you despise such men.
I am sorry for you because you dismiss the possibility of eternal life.  All the while you elevate the liars and the hypocrites to the places of honor.  I am sorry for you, because you will continue to do this until these things are taken away from you.
I am sorry for you, because you do not know the beauty of the things you dispatch so willingly.  By this proud strength, you think you have freedom.  But this proud strength restrains you as slaves to unrighteousness.
I write this to the men who are of today.  But you are no different from the generations who have passed before you.
I do not say this to accuse you, but to expose what keeps you blind.
Every man gives account of his own life.  Do you desire freedom?  Do you desire eternal life?  Or do you find yourself content to live a life of slavery to everything that is false?
It is an easy thing to live in lies, for we are, by our nature, liars.  Even forced by the nature of things around us to live a great lie.
And we are lazy slugs.  Desiring peace and tranquility, we strain to retain our own wickedness.  Our soul knows, that if we are wicked, the Lord will be kept far away.  To our shame, we call this peace.
But our soul also knows that we will be caught up to Him, regardless our state of affairs.  Yet men prefer to live in ignorance.
The Lord has established His Holy way from forever.  But every man is born in this place of time and wickedness.  Before he learns to speak, man is taught the authority of pride.
Are you willing to learn the authority of humility?  Are you willing to entertain the Holy Fire of the truth of God?  Every man will certainly entertain it on that great day of judgement.  But the gospel has been sent to us that we might escape The Horrible Flame.
This Gospel has been handed from God to man once and for all, and this by the Holy wisdom of God; that he may test the heart of every man.
There is a question written in the fabric of creation, and every man can read it clearly.  "Will you humble yourself and seek the face of He who is Holy, Holy and Holy?  Or you will you retain the freedom to be proud?
You will gladly accept the authority given to a man by the schools of men; that machine of men which produces liars.  Plumbers, electricians, doctors, psychologists, lawyers, and every occupation of man, receives your respect.  Are you willing to listen to those who are the product of the eternal Holy Spirit of God?
You reject them because they are taught in a school which you are not allowed to control.  Wouldn't it make sense that such men are more reliable than those who are taught for the sake of financial gain or pride?
Are you willing to receive the painful transition from wickedness to righteousness, before the painful and horrible Day of God arrives?  Are you willing to entertain eternal truth?
The lies you currently embrace are death.  Are you even willing to embrace that first and basic truth?
</w:t>
      </w:r>
      <w:r>
        <w:rPr>
          <w:b w:val="false"/>
          <w:i w:val="false"/>
          <w:color w:val="000000"/>
          <w:sz w:val="22"/>
        </w:rPr>
        <w:t>By His Grace</w:t>
      </w:r>
    </w:p>
    <w:p>
      <w:pPr>
        <w:spacing w:after="0"/>
        <w:ind w:left="0"/>
        <w:jc w:val="left"/>
      </w:pPr>
      <w:r>
        <w:br/>
      </w:r>
      <w:r>
        <w:br/>
      </w:r>
      <w:r>
        <w:br/>
      </w:r>
      <w:r>
        <w:br/>
      </w:r>
    </w:p>
    <w:p>
      <w:pPr>
        <w:spacing w:after="0"/>
        <w:ind w:left="0"/>
        <w:jc w:val="left"/>
      </w:pPr>
    </w:p>
    <w:p>
      <w:pPr>
        <w:spacing w:after="0"/>
        <w:ind w:left="0"/>
        <w:jc w:val="right"/>
      </w:pPr>
      <w:r>
        <w:rPr>
          <w:b w:val="false"/>
          <w:i w:val="false"/>
          <w:color w:val="000000"/>
          <w:sz w:val="22"/>
        </w:rPr>
        <w:t>BlogBook v0.5,</w:t>
      </w:r>
      <w:r>
        <w:br/>
      </w:r>
      <w:r>
        <w:rPr>
          <w:b w:val="false"/>
          <w:i w:val="false"/>
          <w:color w:val="000000"/>
          <w:sz w:val="22"/>
        </w:rPr>
        <w:t>L</w:t>
      </w:r>
      <w:r>
        <w:rPr>
          <w:b w:val="false"/>
          <w:i w:val="false"/>
          <w:color w:val="000000"/>
          <w:vertAlign w:val="superscript"/>
        </w:rPr>
        <w:t>A</w:t>
      </w:r>
      <w:r>
        <w:rPr>
          <w:b w:val="false"/>
          <w:i w:val="false"/>
          <w:color w:val="000000"/>
          <w:sz w:val="22"/>
        </w:rPr>
        <w:t>T</w:t>
      </w:r>
      <w:r>
        <w:rPr>
          <w:b w:val="false"/>
          <w:i w:val="false"/>
          <w:color w:val="000000"/>
          <w:vertAlign w:val="subscript"/>
        </w:rPr>
        <w:t>E</w:t>
      </w:r>
      <w:r>
        <w:rPr>
          <w:b w:val="false"/>
          <w:i w:val="false"/>
          <w:color w:val="000000"/>
          <w:sz w:val="22"/>
        </w:rPr>
        <w:t>X 2</w:t>
      </w:r>
      <w:r>
        <w:rPr>
          <w:b w:val="false"/>
          <w:i w:val="false"/>
          <w:color w:val="000000"/>
          <w:vertAlign w:val="subscript"/>
        </w:rPr>
        <w:t>ε</w:t>
      </w:r>
      <w:r>
        <w:rPr>
          <w:b w:val="false"/>
          <w:i w:val="false"/>
          <w:color w:val="000000"/>
          <w:sz w:val="22"/>
        </w:rPr>
        <w:t xml:space="preserve"> &amp; GNU/Linux.</w:t>
      </w:r>
      <w:r>
        <w:br/>
      </w:r>
      <w:hyperlink r:id="rId85">
        <w:r>
          <w:rPr>
            <w:rStyle w:val="Hyperlink"/>
            <w:b w:val="false"/>
            <w:i w:val="false"/>
            <w:color w:val="0000ff"/>
            <w:sz w:val="22"/>
            <w:u w:val="single"/>
          </w:rPr>
          <w:t>http://www.blogbooker.com</w:t>
        </w:r>
      </w:hyperlink>
      <w:r>
        <w:br/>
      </w:r>
      <w:r>
        <w:br/>
      </w:r>
      <w:r>
        <w:rPr>
          <w:b w:val="false"/>
          <w:i w:val="false"/>
          <w:color w:val="000000"/>
          <w:sz w:val="22"/>
        </w:rPr>
        <w:t>Edited: December 31, 2014</w:t>
      </w:r>
      <w:r>
        <w:br/>
      </w:r>
    </w:p>
    <w:sectPr>
      <w:pgSz w:w="11907" w:h="16839" w:code="9"/>
      <w:pgMar w:top="1440" w:right="1440" w:bottom="1440" w:left="1440"/>
    </w:sectPr>
  </w:body>
</w:document>
</file>

<file path=word/numbering.xml><?xml version="1.0" encoding="utf-8"?>
<w:numbering xmlns:w="http://schemas.openxmlformats.org/wordprocessingml/2006/main" xmlns:m="http://schemas.openxmlformats.org/officeDocument/2006/math" xmlns:r="http://schemas.openxmlformats.org/officeDocument/2006/relationships" xmlns:w14="http://schemas.microsoft.com/office/word/2010/wordml" xmlns:wp="http://schemas.openxmlformats.org/drawingml/2006/wordprocessingDrawing" xmlns:a="http://schemas.openxmlformats.org/drawingml/2006/main"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abstractNum w:abstractNumId="0">
    <w:nsid w:val="16892FB7"/>
    <w:multiLevelType w:val="hybridMultilevel"/>
    <w:tmpl w:val="5A4EB96A"/>
    <w:lvl w:ilvl="0" w:tplc="0C090001">
      <w:start w:val="1"/>
      <w:numFmt w:val="bullet"/>
      <w:lvlText w:val=""/>
      <w:lvlJc w:val="left"/>
      <w:pPr>
        <w:ind w:left="720" w:hanging="360"/>
      </w:pPr>
      <w:rPr>
        <w:rFonts w:hint="default" w:ascii="Symbol" w:hAnsi="Symbol"/>
      </w:rPr>
    </w:lvl>
    <w:lvl w:ilvl="1" w:tplc="0C090003" w:tentative="true">
      <w:start w:val="1"/>
      <w:numFmt w:val="bullet"/>
      <w:lvlText w:val="o"/>
      <w:lvlJc w:val="left"/>
      <w:pPr>
        <w:ind w:left="1440" w:hanging="360"/>
      </w:pPr>
      <w:rPr>
        <w:rFonts w:hint="default" w:ascii="Courier New" w:hAnsi="Courier New" w:cs="Courier New"/>
      </w:rPr>
    </w:lvl>
    <w:lvl w:ilvl="2" w:tplc="0C090005" w:tentative="true">
      <w:start w:val="1"/>
      <w:numFmt w:val="bullet"/>
      <w:lvlText w:val=""/>
      <w:lvlJc w:val="left"/>
      <w:pPr>
        <w:ind w:left="2160" w:hanging="360"/>
      </w:pPr>
      <w:rPr>
        <w:rFonts w:hint="default" w:ascii="Wingdings" w:hAnsi="Wingdings"/>
      </w:rPr>
    </w:lvl>
    <w:lvl w:ilvl="3" w:tplc="0C090001" w:tentative="true">
      <w:start w:val="1"/>
      <w:numFmt w:val="bullet"/>
      <w:lvlText w:val=""/>
      <w:lvlJc w:val="left"/>
      <w:pPr>
        <w:ind w:left="2880" w:hanging="360"/>
      </w:pPr>
      <w:rPr>
        <w:rFonts w:hint="default" w:ascii="Symbol" w:hAnsi="Symbol"/>
      </w:rPr>
    </w:lvl>
    <w:lvl w:ilvl="4" w:tplc="0C090003" w:tentative="true">
      <w:start w:val="1"/>
      <w:numFmt w:val="bullet"/>
      <w:lvlText w:val="o"/>
      <w:lvlJc w:val="left"/>
      <w:pPr>
        <w:ind w:left="3600" w:hanging="360"/>
      </w:pPr>
      <w:rPr>
        <w:rFonts w:hint="default" w:ascii="Courier New" w:hAnsi="Courier New" w:cs="Courier New"/>
      </w:rPr>
    </w:lvl>
    <w:lvl w:ilvl="5" w:tplc="0C090005" w:tentative="true">
      <w:start w:val="1"/>
      <w:numFmt w:val="bullet"/>
      <w:lvlText w:val=""/>
      <w:lvlJc w:val="left"/>
      <w:pPr>
        <w:ind w:left="4320" w:hanging="360"/>
      </w:pPr>
      <w:rPr>
        <w:rFonts w:hint="default" w:ascii="Wingdings" w:hAnsi="Wingdings"/>
      </w:rPr>
    </w:lvl>
    <w:lvl w:ilvl="6" w:tplc="0C090001" w:tentative="true">
      <w:start w:val="1"/>
      <w:numFmt w:val="bullet"/>
      <w:lvlText w:val=""/>
      <w:lvlJc w:val="left"/>
      <w:pPr>
        <w:ind w:left="5040" w:hanging="360"/>
      </w:pPr>
      <w:rPr>
        <w:rFonts w:hint="default" w:ascii="Symbol" w:hAnsi="Symbol"/>
      </w:rPr>
    </w:lvl>
    <w:lvl w:ilvl="7" w:tplc="0C090003" w:tentative="true">
      <w:start w:val="1"/>
      <w:numFmt w:val="bullet"/>
      <w:lvlText w:val="o"/>
      <w:lvlJc w:val="left"/>
      <w:pPr>
        <w:ind w:left="5760" w:hanging="360"/>
      </w:pPr>
      <w:rPr>
        <w:rFonts w:hint="default" w:ascii="Courier New" w:hAnsi="Courier New" w:cs="Courier New"/>
      </w:rPr>
    </w:lvl>
    <w:lvl w:ilvl="8" w:tplc="0C090005" w:tentative="true">
      <w:start w:val="1"/>
      <w:numFmt w:val="bullet"/>
      <w:lvlText w:val=""/>
      <w:lvlJc w:val="left"/>
      <w:pPr>
        <w:ind w:left="6480" w:hanging="360"/>
      </w:pPr>
      <w:rPr>
        <w:rFonts w:hint="default" w:ascii="Wingdings" w:hAnsi="Wingdings"/>
      </w:rPr>
    </w:lvl>
  </w:abstractNum>
  <w:abstractNum w:abstractNumId="1">
    <w:nsid w:val="7E706046"/>
    <w:multiLevelType w:val="hybridMultilevel"/>
    <w:tmpl w:val="336E8F2C"/>
    <w:lvl w:ilvl="0" w:tplc="0C09000F">
      <w:start w:val="1"/>
      <w:numFmt w:val="decimal"/>
      <w:lvlText w:val="%1."/>
      <w:lvlJc w:val="left"/>
      <w:pPr>
        <w:ind w:left="720" w:hanging="360"/>
      </w:pPr>
    </w:lvl>
    <w:lvl w:ilvl="1" w:tplc="0C090019" w:tentative="true">
      <w:start w:val="1"/>
      <w:numFmt w:val="lowerLetter"/>
      <w:lvlText w:val="%2."/>
      <w:lvlJc w:val="left"/>
      <w:pPr>
        <w:ind w:left="1440" w:hanging="360"/>
      </w:pPr>
    </w:lvl>
    <w:lvl w:ilvl="2" w:tplc="0C09001B" w:tentative="true">
      <w:start w:val="1"/>
      <w:numFmt w:val="lowerRoman"/>
      <w:lvlText w:val="%3."/>
      <w:lvlJc w:val="right"/>
      <w:pPr>
        <w:ind w:left="2160" w:hanging="180"/>
      </w:pPr>
    </w:lvl>
    <w:lvl w:ilvl="3" w:tplc="0C09000F" w:tentative="true">
      <w:start w:val="1"/>
      <w:numFmt w:val="decimal"/>
      <w:lvlText w:val="%4."/>
      <w:lvlJc w:val="left"/>
      <w:pPr>
        <w:ind w:left="2880" w:hanging="360"/>
      </w:pPr>
    </w:lvl>
    <w:lvl w:ilvl="4" w:tplc="0C090019" w:tentative="true">
      <w:start w:val="1"/>
      <w:numFmt w:val="lowerLetter"/>
      <w:lvlText w:val="%5."/>
      <w:lvlJc w:val="left"/>
      <w:pPr>
        <w:ind w:left="3600" w:hanging="360"/>
      </w:pPr>
    </w:lvl>
    <w:lvl w:ilvl="5" w:tplc="0C09001B" w:tentative="true">
      <w:start w:val="1"/>
      <w:numFmt w:val="lowerRoman"/>
      <w:lvlText w:val="%6."/>
      <w:lvlJc w:val="right"/>
      <w:pPr>
        <w:ind w:left="4320" w:hanging="180"/>
      </w:pPr>
    </w:lvl>
    <w:lvl w:ilvl="6" w:tplc="0C09000F" w:tentative="true">
      <w:start w:val="1"/>
      <w:numFmt w:val="decimal"/>
      <w:lvlText w:val="%7."/>
      <w:lvlJc w:val="left"/>
      <w:pPr>
        <w:ind w:left="5040" w:hanging="360"/>
      </w:pPr>
    </w:lvl>
    <w:lvl w:ilvl="7" w:tplc="0C090019" w:tentative="true">
      <w:start w:val="1"/>
      <w:numFmt w:val="lowerLetter"/>
      <w:lvlText w:val="%8."/>
      <w:lvlJc w:val="left"/>
      <w:pPr>
        <w:ind w:left="5760" w:hanging="360"/>
      </w:pPr>
    </w:lvl>
    <w:lvl w:ilvl="8" w:tplc="0C09001B" w:tentative="true">
      <w:start w:val="1"/>
      <w:numFmt w:val="lowerRoman"/>
      <w:lvlText w:val="%9."/>
      <w:lvlJc w:val="right"/>
      <w:pPr>
        <w:ind w:left="6480" w:hanging="180"/>
      </w:pPr>
    </w:lvl>
  </w:abstractNum>
  <w:num w:numId="1">
    <w:abstractNumId w:val="1"/>
  </w:num>
  <w:num w:numId="2">
    <w:abstractNumId w:val="0"/>
  </w:num>
</w:numbering>
</file>

<file path=word/styles.xml><?xml version="1.0" encoding="utf-8"?>
<w:styles xmlns:w="http://schemas.openxmlformats.org/wordprocessingml/2006/main" xmlns:m="http://schemas.openxmlformats.org/officeDocument/2006/math" xmlns:r="http://schemas.openxmlformats.org/officeDocument/2006/relationships" xmlns:w14="http://schemas.microsoft.com/office/word/2010/wordml" xmlns:wp="http://schemas.openxmlformats.org/drawingml/2006/wordprocessingDrawing" xmlns:a="http://schemas.openxmlformats.org/drawingml/2006/main"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edia/document_image_rId3.png" Type="http://schemas.openxmlformats.org/officeDocument/2006/relationships/image" Id="rId3"/><Relationship Target="media/document_image_rId4.jpeg" Type="http://schemas.openxmlformats.org/officeDocument/2006/relationships/image" Id="rId4"/><Relationship TargetMode="External" Target="http://hiwaychristian.files.wordpress.com/2014/01/wpid-images.jpeg" Type="http://schemas.openxmlformats.org/officeDocument/2006/relationships/hyperlink" Id="rId5"/><Relationship TargetMode="External" Target="http://ncprism.wordpress.com/2014/01/11/dont-read-only-listen/" Type="http://schemas.openxmlformats.org/officeDocument/2006/relationships/hyperlink" Id="rId6"/><Relationship Target="media/document_image_rId7.jpeg" Type="http://schemas.openxmlformats.org/officeDocument/2006/relationships/image" Id="rId7"/><Relationship TargetMode="External" Target="http://hiwaychristian.files.wordpress.com/2014/01/0115140819.jpg" Type="http://schemas.openxmlformats.org/officeDocument/2006/relationships/hyperlink" Id="rId8"/><Relationship Target="media/document_image_rId9.jpeg" Type="http://schemas.openxmlformats.org/officeDocument/2006/relationships/image" Id="rId9"/><Relationship TargetMode="External" Target="http://hiwaychristian.files.wordpress.com/2014/01/0114141740.jpg" Type="http://schemas.openxmlformats.org/officeDocument/2006/relationships/hyperlink" Id="rId10"/><Relationship TargetMode="External" Target="http://www.worldometers.info/" Type="http://schemas.openxmlformats.org/officeDocument/2006/relationships/hyperlink" Id="rId11"/><Relationship Target="media/document_image_rId12.jpeg" Type="http://schemas.openxmlformats.org/officeDocument/2006/relationships/image" Id="rId12"/><Relationship TargetMode="External" Target="http://hiwaychristian.files.wordpress.com/2014/02/eye.png" Type="http://schemas.openxmlformats.org/officeDocument/2006/relationships/hyperlink" Id="rId13"/><Relationship TargetMode="External" Target="http://biblehub.com/matthew/7-3.htm" Type="http://schemas.openxmlformats.org/officeDocument/2006/relationships/hyperlink" Id="rId14"/><Relationship Target="media/document_image_rId15.jpeg" Type="http://schemas.openxmlformats.org/officeDocument/2006/relationships/image" Id="rId15"/><Relationship TargetMode="External" Target="http://hiwaychristian.files.wordpress.com/2014/03/trustworthy.jpg" Type="http://schemas.openxmlformats.org/officeDocument/2006/relationships/hyperlink" Id="rId16"/><Relationship TargetMode="External" Target="http://togodbetheglorybettysverseoftheday.wordpress.com/" Type="http://schemas.openxmlformats.org/officeDocument/2006/relationships/hyperlink" Id="rId17"/><Relationship TargetMode="External" Target="http://www.soulsupply.com/" Type="http://schemas.openxmlformats.org/officeDocument/2006/relationships/hyperlink" Id="rId18"/><Relationship Target="media/document_image_rId19.jpeg" Type="http://schemas.openxmlformats.org/officeDocument/2006/relationships/image" Id="rId19"/><Relationship TargetMode="External" Target="https://hiwaychristian.files.wordpress.com/2014/04/wpid-the_vestibule_of_hell_and_souls_mustering_to_cross_the_acheron_blake.jpg" Type="http://schemas.openxmlformats.org/officeDocument/2006/relationships/hyperlink" Id="rId20"/><Relationship TargetMode="External" Target="http://hiwaychristian.wordpress.com/2014/12/01/well-yeah-2/" Type="http://schemas.openxmlformats.org/officeDocument/2006/relationships/hyperlink" Id="rId21"/><Relationship Target="media/document_image_rId22.jpeg" Type="http://schemas.openxmlformats.org/officeDocument/2006/relationships/image" Id="rId22"/><Relationship TargetMode="External" Target="https://hiwaychristian.files.wordpress.com/2014/06/wpid-0127141114a.jpg" Type="http://schemas.openxmlformats.org/officeDocument/2006/relationships/hyperlink" Id="rId23"/><Relationship Target="media/document_image_rId24.jpeg" Type="http://schemas.openxmlformats.org/officeDocument/2006/relationships/image" Id="rId24"/><Relationship TargetMode="External" Target="https://hiwaychristian.files.wordpress.com/2014/06/trees-and-grass.jpg" Type="http://schemas.openxmlformats.org/officeDocument/2006/relationships/hyperlink" Id="rId25"/><Relationship TargetMode="External" Target="http://holdingforthhisword.wordpress.com/2013/10/07/jesus-christ-on-hell/" Type="http://schemas.openxmlformats.org/officeDocument/2006/relationships/hyperlink" Id="rId26"/><Relationship Target="media/document_image_rId27.jpeg" Type="http://schemas.openxmlformats.org/officeDocument/2006/relationships/image" Id="rId27"/><Relationship TargetMode="External" Target="https://hiwaychristian.files.wordpress.com/2014/07/wpid-0721140839.jpg" Type="http://schemas.openxmlformats.org/officeDocument/2006/relationships/hyperlink" Id="rId28"/><Relationship Target="media/document_image_rId29.jpeg" Type="http://schemas.openxmlformats.org/officeDocument/2006/relationships/image" Id="rId29"/><Relationship TargetMode="External" Target="https://hiwaychristian.files.wordpress.com/2011/07/07061118251.jpg" Type="http://schemas.openxmlformats.org/officeDocument/2006/relationships/hyperlink" Id="rId30"/><Relationship TargetMode="External" Target="https://hiwaychristian.files.wordpress.com/2014/07/0114141741a.jpg" Type="http://schemas.openxmlformats.org/officeDocument/2006/relationships/hyperlink" Id="rId31"/><Relationship TargetMode="External" Target="https://hiwaychristian.files.wordpress.com/2014/07/0114141741a.jpg" Type="http://schemas.openxmlformats.org/officeDocument/2006/relationships/hyperlink" Id="rId32"/><Relationship TargetMode="External" Target="https://hiwaychristian.files.wordpress.com/2014/07/0114141741a.jpg" Type="http://schemas.openxmlformats.org/officeDocument/2006/relationships/hyperlink" Id="rId33"/><Relationship TargetMode="External" Target="https://hiwaychristian.files.wordpress.com/2014/07/0114141741a.jpg" Type="http://schemas.openxmlformats.org/officeDocument/2006/relationships/hyperlink" Id="rId34"/><Relationship TargetMode="External" Target="https://hiwaychristian.files.wordpress.com/2014/07/0114141741a.jpg" Type="http://schemas.openxmlformats.org/officeDocument/2006/relationships/hyperlink" Id="rId35"/><Relationship TargetMode="External" Target="https://hiwaychristian.files.wordpress.com/2014/07/0114141741a.jpg" Type="http://schemas.openxmlformats.org/officeDocument/2006/relationships/hyperlink" Id="rId36"/><Relationship TargetMode="External" Target="https://hiwaychristian.files.wordpress.com/2014/07/0114141741a.jpg" Type="http://schemas.openxmlformats.org/officeDocument/2006/relationships/hyperlink" Id="rId37"/><Relationship TargetMode="External" Target="https://hiwaychristian.files.wordpress.com/2014/07/0114141741a.jpg" Type="http://schemas.openxmlformats.org/officeDocument/2006/relationships/hyperlink" Id="rId38"/><Relationship TargetMode="External" Target="https://hiwaychristian.files.wordpress.com/2014/07/0114141741a.jpg" Type="http://schemas.openxmlformats.org/officeDocument/2006/relationships/hyperlink" Id="rId39"/><Relationship TargetMode="External" Target="https://hiwaychristian.files.wordpress.com/2014/07/0114141741a.jpg" Type="http://schemas.openxmlformats.org/officeDocument/2006/relationships/hyperlink" Id="rId40"/><Relationship TargetMode="External" Target="https://hiwaychristian.files.wordpress.com/2014/07/0114141741a.jpg" Type="http://schemas.openxmlformats.org/officeDocument/2006/relationships/hyperlink" Id="rId41"/><Relationship TargetMode="External" Target="https://hiwaychristian.files.wordpress.com/2014/07/0114141741a.jpg" Type="http://schemas.openxmlformats.org/officeDocument/2006/relationships/hyperlink" Id="rId42"/><Relationship Target="media/document_image_rId43.jpeg" Type="http://schemas.openxmlformats.org/officeDocument/2006/relationships/image" Id="rId43"/><Relationship Target="media/document_image_rId44.jpeg" Type="http://schemas.openxmlformats.org/officeDocument/2006/relationships/image" Id="rId44"/><Relationship TargetMode="External" Target="https://hiwaychristian.files.wordpress.com/2014/07/1270485040_vector-trees-illustrator.jpg" Type="http://schemas.openxmlformats.org/officeDocument/2006/relationships/hyperlink" Id="rId45"/><Relationship TargetMode="External" Target="http://biblehub.com/genesis/9-2.htm" Type="http://schemas.openxmlformats.org/officeDocument/2006/relationships/hyperlink" Id="rId46"/><Relationship TargetMode="External" Target="http://biblehub.com/genesis/9-3.htm" Type="http://schemas.openxmlformats.org/officeDocument/2006/relationships/hyperlink" Id="rId47"/><Relationship Target="media/document_image_rId48.jpeg" Type="http://schemas.openxmlformats.org/officeDocument/2006/relationships/image" Id="rId48"/><Relationship TargetMode="External" Target="https://hiwaychristian.files.wordpress.com/2013/12/wpid-0502131022.jpg" Type="http://schemas.openxmlformats.org/officeDocument/2006/relationships/hyperlink" Id="rId49"/><Relationship Target="media/document_image_rId50.jpeg" Type="http://schemas.openxmlformats.org/officeDocument/2006/relationships/image" Id="rId50"/><Relationship TargetMode="External" Target="https://hiwaychristian.files.wordpress.com/2014/09/wpid-20140906_123621.jpg" Type="http://schemas.openxmlformats.org/officeDocument/2006/relationships/hyperlink" Id="rId51"/><Relationship Target="media/document_image_rId52.jpeg" Type="http://schemas.openxmlformats.org/officeDocument/2006/relationships/image" Id="rId52"/><Relationship TargetMode="External" Target="https://hiwaychristian.files.wordpress.com/2014/09/wpid-20140907_200921.jpg" Type="http://schemas.openxmlformats.org/officeDocument/2006/relationships/hyperlink" Id="rId53"/><Relationship Target="media/document_image_rId54.jpeg" Type="http://schemas.openxmlformats.org/officeDocument/2006/relationships/image" Id="rId54"/><Relationship TargetMode="External" Target="https://hiwaychristian.files.wordpress.com/2014/09/wpid-vg_640.jpg" Type="http://schemas.openxmlformats.org/officeDocument/2006/relationships/hyperlink" Id="rId55"/><Relationship Target="media/document_image_rId56.jpeg" Type="http://schemas.openxmlformats.org/officeDocument/2006/relationships/image" Id="rId56"/><Relationship TargetMode="External" Target="https://hiwaychristian.files.wordpress.com/2014/09/wpid-2005-ford-f-150-interior-pictures-cargurus-1024x764.jpeg" Type="http://schemas.openxmlformats.org/officeDocument/2006/relationships/hyperlink" Id="rId57"/><Relationship Target="media/document_image_rId58.jpeg" Type="http://schemas.openxmlformats.org/officeDocument/2006/relationships/image" Id="rId58"/><Relationship TargetMode="External" Target="http://hiwaychristian.files.wordpress.com/2014/09/3c13404v.jpg" Type="http://schemas.openxmlformats.org/officeDocument/2006/relationships/hyperlink" Id="rId59"/><Relationship Target="media/document_image_rId60.jpeg" Type="http://schemas.openxmlformats.org/officeDocument/2006/relationships/image" Id="rId60"/><Relationship TargetMode="External" Target="https://hiwaychristian.files.wordpress.com/2014/09/wpid-enhanced-buzz-wide-9170-1392713845-21.jpg" Type="http://schemas.openxmlformats.org/officeDocument/2006/relationships/hyperlink" Id="rId61"/><Relationship Target="media/document_image_rId62.jpeg" Type="http://schemas.openxmlformats.org/officeDocument/2006/relationships/image" Id="rId62"/><Relationship TargetMode="External" Target="https://hiwaychristian.files.wordpress.com/2014/09/wpid-20140921_065015.jpg" Type="http://schemas.openxmlformats.org/officeDocument/2006/relationships/hyperlink" Id="rId63"/><Relationship TargetMode="External" Target="http://ogwjames.wordpress.com/2014/09/23/prosperity-doctrine/" Type="http://schemas.openxmlformats.org/officeDocument/2006/relationships/hyperlink" Id="rId64"/><Relationship Target="media/document_image_rId65.jpeg" Type="http://schemas.openxmlformats.org/officeDocument/2006/relationships/image" Id="rId65"/><Relationship TargetMode="External" Target="http://hiwaychristian.files.wordpress.com/2014/10/wpid-wp-1412190232138.jpg" Type="http://schemas.openxmlformats.org/officeDocument/2006/relationships/hyperlink" Id="rId66"/><Relationship Target="media/document_image_rId67.jpeg" Type="http://schemas.openxmlformats.org/officeDocument/2006/relationships/image" Id="rId67"/><Relationship TargetMode="External" Target="http://hiwaychristian.files.wordpress.com/2014/10/wpid-20141007_201535.jpg" Type="http://schemas.openxmlformats.org/officeDocument/2006/relationships/hyperlink" Id="rId68"/><Relationship TargetMode="External" Target="http://oyelakindotun.wordpress.com/2014/10/18/why-lose/" Type="http://schemas.openxmlformats.org/officeDocument/2006/relationships/hyperlink" Id="rId69"/><Relationship TargetMode="External" Target="http://biblehub.com/revelation/22-12.htm" Type="http://schemas.openxmlformats.org/officeDocument/2006/relationships/hyperlink" Id="rId70"/><Relationship TargetMode="External" Target="http://biblehub.com/revelation/22-13.htm" Type="http://schemas.openxmlformats.org/officeDocument/2006/relationships/hyperlink" Id="rId71"/><Relationship TargetMode="External" Target="http://biblehub.com/revelation/22-14.htm" Type="http://schemas.openxmlformats.org/officeDocument/2006/relationships/hyperlink" Id="rId72"/><Relationship TargetMode="External" Target="http://biblehub.com/revelation/22-15.htm" Type="http://schemas.openxmlformats.org/officeDocument/2006/relationships/hyperlink" Id="rId73"/><Relationship TargetMode="External" Target="http://biblehub.com/revelation/22-16.htm" Type="http://schemas.openxmlformats.org/officeDocument/2006/relationships/hyperlink" Id="rId74"/><Relationship TargetMode="External" Target="http://biblehub.com/niv/revelation/22.htm#footnotes" Type="http://schemas.openxmlformats.org/officeDocument/2006/relationships/hyperlink" Id="rId75"/><Relationship Target="media/document_image_rId76.jpeg" Type="http://schemas.openxmlformats.org/officeDocument/2006/relationships/image" Id="rId76"/><Relationship TargetMode="External" Target="http://hiwaychristian.files.wordpress.com/2014/12/wpid-jackbootshouseholdcavalry.jpg" Type="http://schemas.openxmlformats.org/officeDocument/2006/relationships/hyperlink" Id="rId77"/><Relationship Target="media/document_image_rId78.jpeg" Type="http://schemas.openxmlformats.org/officeDocument/2006/relationships/image" Id="rId78"/><Relationship TargetMode="External" Target="http://hiwaychristian.files.wordpress.com/2014/12/wpid-feet-sandals.jpg" Type="http://schemas.openxmlformats.org/officeDocument/2006/relationships/hyperlink" Id="rId79"/><Relationship TargetMode="External" Target="http://www.tabs-database.com/bruce-carroll/Driving-Nails-lyrics.html#ixzz3MhxLh6Sd" Type="http://schemas.openxmlformats.org/officeDocument/2006/relationships/hyperlink" Id="rId80"/><Relationship Target="media/document_image_rId81.jpeg" Type="http://schemas.openxmlformats.org/officeDocument/2006/relationships/image" Id="rId81"/><Relationship TargetMode="External" Target="https://hiwaychristian.files.wordpress.com/2014/12/blind.gif" Type="http://schemas.openxmlformats.org/officeDocument/2006/relationships/hyperlink" Id="rId82"/><Relationship Target="media/document_image_rId83.jpeg" Type="http://schemas.openxmlformats.org/officeDocument/2006/relationships/image" Id="rId83"/><Relationship TargetMode="External" Target="https://hiwaychristian.files.wordpress.com/2014/12/2061212_370.jpg" Type="http://schemas.openxmlformats.org/officeDocument/2006/relationships/hyperlink" Id="rId84"/><Relationship TargetMode="External" Target="http://www.blogbooker.com" Type="http://schemas.openxmlformats.org/officeDocument/2006/relationships/hyperlink" Id="rId85"/></Relationships>
</file>

<file path=docProps/app.xml><?xml version="1.0" encoding="utf-8"?>
<properties:Properties xmlns:vt="http://schemas.openxmlformats.org/officeDocument/2006/docPropsVTypes" xmlns:properties="http://schemas.openxmlformats.org/officeDocument/2006/extended-properties"/>
</file>

<file path=docProps/core.xml><?xml version="1.0" encoding="utf-8"?>
<cp:coreProperties xmlns:cp="http://schemas.openxmlformats.org/package/2006/metadata/core-properties" xmlns:dcterms="http://purl.org/dc/terms/" xmlns:dc="http://purl.org/dc/elements/1.1/"/>
</file>